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1FD0432B" w14:textId="77777777" w:rsidR="0056738C" w:rsidRPr="00EB2FAD" w:rsidRDefault="0056738C" w:rsidP="0056738C">
      <w:pPr>
        <w:pBdr>
          <w:bottom w:val="single" w:sz="8" w:space="6" w:color="4472C4" w:themeColor="accent1"/>
        </w:pBdr>
        <w:contextualSpacing/>
        <w:jc w:val="center"/>
        <w:rPr>
          <w:rFonts w:eastAsiaTheme="majorEastAsia" w:cs="Calibri"/>
          <w:b/>
          <w:spacing w:val="5"/>
          <w:kern w:val="28"/>
          <w:sz w:val="48"/>
          <w:szCs w:val="44"/>
        </w:rPr>
      </w:pPr>
    </w:p>
    <w:p w14:paraId="069A81EA" w14:textId="77777777" w:rsidR="0056738C" w:rsidRPr="00EB2FAD" w:rsidRDefault="0056738C" w:rsidP="0056738C">
      <w:pPr>
        <w:pBdr>
          <w:bottom w:val="single" w:sz="8" w:space="6" w:color="4472C4" w:themeColor="accent1"/>
        </w:pBdr>
        <w:contextualSpacing/>
        <w:jc w:val="center"/>
        <w:rPr>
          <w:rFonts w:eastAsiaTheme="majorEastAsia" w:cs="Calibri"/>
          <w:b/>
          <w:spacing w:val="5"/>
          <w:kern w:val="28"/>
          <w:sz w:val="48"/>
          <w:szCs w:val="44"/>
        </w:rPr>
      </w:pPr>
    </w:p>
    <w:p w14:paraId="5BDBFE73" w14:textId="53CC6E80" w:rsidR="0056738C" w:rsidRDefault="0056738C" w:rsidP="00C120BB">
      <w:pPr>
        <w:pBdr>
          <w:bottom w:val="single" w:sz="8" w:space="6" w:color="4472C4" w:themeColor="accent1"/>
        </w:pBdr>
        <w:contextualSpacing/>
        <w:jc w:val="center"/>
        <w:rPr>
          <w:rFonts w:eastAsiaTheme="majorEastAsia" w:cs="Calibri"/>
          <w:b/>
          <w:spacing w:val="5"/>
          <w:kern w:val="28"/>
          <w:sz w:val="48"/>
          <w:szCs w:val="44"/>
        </w:rPr>
      </w:pPr>
      <w:r w:rsidRPr="00EB2FAD">
        <w:rPr>
          <w:rFonts w:eastAsiaTheme="majorEastAsia" w:cs="Calibri"/>
          <w:b/>
          <w:spacing w:val="5"/>
          <w:kern w:val="28"/>
          <w:sz w:val="48"/>
          <w:szCs w:val="44"/>
        </w:rPr>
        <w:t>PROGNOZA ODDZIAŁYWANIA NA ŚRODOWISKO</w:t>
      </w:r>
    </w:p>
    <w:p w14:paraId="358AA94E" w14:textId="54490F7B" w:rsidR="00C854AC" w:rsidRPr="00C854AC" w:rsidRDefault="00C854AC" w:rsidP="00C854AC">
      <w:pPr>
        <w:pBdr>
          <w:bottom w:val="single" w:sz="8" w:space="6" w:color="4472C4" w:themeColor="accent1"/>
        </w:pBdr>
        <w:contextualSpacing/>
        <w:jc w:val="center"/>
        <w:rPr>
          <w:rFonts w:eastAsiaTheme="majorEastAsia" w:cs="Calibri"/>
          <w:b/>
          <w:spacing w:val="5"/>
          <w:kern w:val="28"/>
          <w:sz w:val="48"/>
          <w:szCs w:val="44"/>
        </w:rPr>
      </w:pPr>
      <w:r w:rsidRPr="00C854AC">
        <w:rPr>
          <w:rFonts w:eastAsiaTheme="majorEastAsia" w:cs="Calibri"/>
          <w:b/>
          <w:spacing w:val="5"/>
          <w:kern w:val="28"/>
          <w:sz w:val="48"/>
          <w:szCs w:val="44"/>
        </w:rPr>
        <w:t>PROGRAM</w:t>
      </w:r>
      <w:r>
        <w:rPr>
          <w:rFonts w:eastAsiaTheme="majorEastAsia" w:cs="Calibri"/>
          <w:b/>
          <w:spacing w:val="5"/>
          <w:kern w:val="28"/>
          <w:sz w:val="48"/>
          <w:szCs w:val="44"/>
        </w:rPr>
        <w:t>U</w:t>
      </w:r>
      <w:r w:rsidRPr="00C854AC">
        <w:rPr>
          <w:rFonts w:eastAsiaTheme="majorEastAsia" w:cs="Calibri"/>
          <w:b/>
          <w:spacing w:val="5"/>
          <w:kern w:val="28"/>
          <w:sz w:val="48"/>
          <w:szCs w:val="44"/>
        </w:rPr>
        <w:t xml:space="preserve"> OCHRONY ŚRODOWISKA</w:t>
      </w:r>
    </w:p>
    <w:p w14:paraId="238DF253" w14:textId="77777777" w:rsidR="00C854AC" w:rsidRDefault="00C854AC" w:rsidP="00C854AC">
      <w:pPr>
        <w:pBdr>
          <w:bottom w:val="single" w:sz="8" w:space="6" w:color="4472C4" w:themeColor="accent1"/>
        </w:pBdr>
        <w:contextualSpacing/>
        <w:jc w:val="center"/>
        <w:rPr>
          <w:rFonts w:eastAsiaTheme="majorEastAsia" w:cs="Calibri"/>
          <w:b/>
          <w:spacing w:val="5"/>
          <w:kern w:val="28"/>
          <w:sz w:val="48"/>
          <w:szCs w:val="44"/>
        </w:rPr>
      </w:pPr>
      <w:r w:rsidRPr="00C854AC">
        <w:rPr>
          <w:rFonts w:eastAsiaTheme="majorEastAsia" w:cs="Calibri"/>
          <w:b/>
          <w:spacing w:val="5"/>
          <w:kern w:val="28"/>
          <w:sz w:val="48"/>
          <w:szCs w:val="44"/>
        </w:rPr>
        <w:t>dla Gminy Brzeziny na lata 2024 – 2028 z perspektywą do roku 2030</w:t>
      </w:r>
    </w:p>
    <w:p w14:paraId="003A4F1E" w14:textId="17961D97" w:rsidR="0056738C" w:rsidRPr="00EB2FAD" w:rsidRDefault="0056738C" w:rsidP="00C854AC">
      <w:pPr>
        <w:jc w:val="center"/>
        <w:rPr>
          <w:rFonts w:cs="Calibri"/>
          <w:b/>
          <w:sz w:val="40"/>
          <w:szCs w:val="40"/>
        </w:rPr>
      </w:pPr>
    </w:p>
    <w:p w14:paraId="57F9D723" w14:textId="11E3CB1C" w:rsidR="0056738C" w:rsidRPr="00EB2FAD" w:rsidRDefault="0056738C" w:rsidP="0013755C">
      <w:pPr>
        <w:jc w:val="center"/>
        <w:rPr>
          <w:rFonts w:cs="Calibri"/>
          <w:b/>
        </w:rPr>
      </w:pPr>
    </w:p>
    <w:p w14:paraId="26BF3E1F" w14:textId="77777777" w:rsidR="0056738C" w:rsidRPr="00EB2FAD" w:rsidRDefault="0056738C" w:rsidP="0056738C">
      <w:pPr>
        <w:rPr>
          <w:rFonts w:cs="Calibri"/>
          <w:b/>
          <w:sz w:val="23"/>
          <w:szCs w:val="23"/>
        </w:rPr>
      </w:pPr>
      <w:r w:rsidRPr="00EB2FAD">
        <w:rPr>
          <w:rFonts w:cs="Calibri"/>
          <w:b/>
          <w:sz w:val="23"/>
          <w:szCs w:val="23"/>
        </w:rPr>
        <w:br w:type="textWrapping" w:clear="all"/>
      </w:r>
    </w:p>
    <w:p w14:paraId="11BEFC6A" w14:textId="77777777" w:rsidR="0056738C" w:rsidRPr="00EB2FAD" w:rsidRDefault="0056738C" w:rsidP="0056738C">
      <w:pPr>
        <w:ind w:left="1416" w:firstLine="708"/>
        <w:rPr>
          <w:rFonts w:cs="Calibri"/>
          <w:b/>
          <w:sz w:val="23"/>
          <w:szCs w:val="23"/>
        </w:rPr>
      </w:pPr>
      <w:r w:rsidRPr="00EB2FAD">
        <w:rPr>
          <w:rFonts w:cs="Calibri"/>
          <w:b/>
        </w:rPr>
        <w:tab/>
      </w:r>
      <w:r w:rsidRPr="00EB2FAD">
        <w:rPr>
          <w:rFonts w:cs="Calibri"/>
          <w:b/>
        </w:rPr>
        <w:tab/>
      </w:r>
      <w:r w:rsidRPr="00EB2FAD">
        <w:rPr>
          <w:rFonts w:cs="Calibri"/>
          <w:b/>
        </w:rPr>
        <w:tab/>
      </w:r>
      <w:r w:rsidRPr="00EB2FAD">
        <w:rPr>
          <w:rFonts w:cs="Calibri"/>
          <w:b/>
        </w:rPr>
        <w:tab/>
      </w:r>
      <w:r w:rsidRPr="00EB2FAD">
        <w:rPr>
          <w:rFonts w:cs="Calibri"/>
          <w:b/>
        </w:rPr>
        <w:tab/>
      </w:r>
    </w:p>
    <w:p w14:paraId="3A6D63CC" w14:textId="4D8C52C7" w:rsidR="009E7931" w:rsidRPr="00EB2FAD" w:rsidRDefault="00C854AC" w:rsidP="00C854AC">
      <w:pPr>
        <w:jc w:val="right"/>
        <w:rPr>
          <w:rFonts w:cs="Calibri"/>
          <w:b/>
          <w:sz w:val="36"/>
          <w:szCs w:val="36"/>
        </w:rPr>
      </w:pPr>
      <w:r>
        <w:rPr>
          <w:noProof/>
          <w:lang w:eastAsia="pl-PL"/>
        </w:rPr>
        <w:drawing>
          <wp:inline distT="0" distB="0" distL="0" distR="0" wp14:anchorId="1B507529" wp14:editId="5B92D694">
            <wp:extent cx="3901440" cy="1809750"/>
            <wp:effectExtent l="0" t="0" r="3810" b="0"/>
            <wp:docPr id="10" name="Obraz 10" descr="Urząd Gminy Brzeziny"/>
            <wp:cNvGraphicFramePr/>
            <a:graphic xmlns:a="http://schemas.openxmlformats.org/drawingml/2006/main">
              <a:graphicData uri="http://schemas.openxmlformats.org/drawingml/2006/picture">
                <pic:pic xmlns:pic="http://schemas.openxmlformats.org/drawingml/2006/picture">
                  <pic:nvPicPr>
                    <pic:cNvPr id="4" name="Obraz 4" descr="Urząd Gminy Brzeziny"/>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01440" cy="1809750"/>
                    </a:xfrm>
                    <a:prstGeom prst="rect">
                      <a:avLst/>
                    </a:prstGeom>
                    <a:noFill/>
                    <a:ln>
                      <a:noFill/>
                    </a:ln>
                  </pic:spPr>
                </pic:pic>
              </a:graphicData>
            </a:graphic>
          </wp:inline>
        </w:drawing>
      </w:r>
    </w:p>
    <w:p w14:paraId="1D09CC23" w14:textId="77777777" w:rsidR="00DE019A" w:rsidRPr="00EB2FAD" w:rsidRDefault="00DE019A" w:rsidP="0056738C">
      <w:pPr>
        <w:jc w:val="center"/>
        <w:rPr>
          <w:rFonts w:cs="Times New Roman"/>
          <w:b/>
        </w:rPr>
      </w:pPr>
    </w:p>
    <w:p w14:paraId="64B80EF9" w14:textId="77777777" w:rsidR="00C120BB" w:rsidRDefault="00C120BB" w:rsidP="00DE019A">
      <w:pPr>
        <w:jc w:val="center"/>
        <w:rPr>
          <w:rFonts w:cs="Times New Roman"/>
          <w:b/>
        </w:rPr>
      </w:pPr>
    </w:p>
    <w:p w14:paraId="04234492" w14:textId="77777777" w:rsidR="00C120BB" w:rsidRDefault="00C120BB" w:rsidP="00DE019A">
      <w:pPr>
        <w:jc w:val="center"/>
        <w:rPr>
          <w:rFonts w:cs="Times New Roman"/>
          <w:b/>
        </w:rPr>
      </w:pPr>
    </w:p>
    <w:p w14:paraId="580A4DE9" w14:textId="77777777" w:rsidR="00C120BB" w:rsidRDefault="00C120BB" w:rsidP="00DE019A">
      <w:pPr>
        <w:jc w:val="center"/>
        <w:rPr>
          <w:rFonts w:cs="Times New Roman"/>
          <w:b/>
        </w:rPr>
      </w:pPr>
    </w:p>
    <w:p w14:paraId="1E5BB851" w14:textId="77777777" w:rsidR="00C120BB" w:rsidRDefault="00C120BB" w:rsidP="00DE019A">
      <w:pPr>
        <w:jc w:val="center"/>
        <w:rPr>
          <w:rFonts w:cs="Times New Roman"/>
          <w:b/>
        </w:rPr>
      </w:pPr>
    </w:p>
    <w:p w14:paraId="3FBAB8A4" w14:textId="77777777" w:rsidR="00C120BB" w:rsidRDefault="00C120BB" w:rsidP="00DE019A">
      <w:pPr>
        <w:jc w:val="center"/>
        <w:rPr>
          <w:rFonts w:cs="Times New Roman"/>
          <w:b/>
        </w:rPr>
      </w:pPr>
    </w:p>
    <w:p w14:paraId="794A54C6" w14:textId="77777777" w:rsidR="00C120BB" w:rsidRDefault="00C120BB" w:rsidP="00DE019A">
      <w:pPr>
        <w:jc w:val="center"/>
        <w:rPr>
          <w:rFonts w:cs="Times New Roman"/>
          <w:b/>
        </w:rPr>
      </w:pPr>
    </w:p>
    <w:p w14:paraId="33A33108" w14:textId="77777777" w:rsidR="00C120BB" w:rsidRDefault="00C120BB" w:rsidP="00DE019A">
      <w:pPr>
        <w:jc w:val="center"/>
        <w:rPr>
          <w:rFonts w:cs="Times New Roman"/>
          <w:b/>
        </w:rPr>
      </w:pPr>
    </w:p>
    <w:p w14:paraId="169CD88D" w14:textId="77777777" w:rsidR="00C120BB" w:rsidRDefault="00C120BB" w:rsidP="00DE019A">
      <w:pPr>
        <w:jc w:val="center"/>
        <w:rPr>
          <w:rFonts w:cs="Times New Roman"/>
          <w:b/>
        </w:rPr>
      </w:pPr>
    </w:p>
    <w:p w14:paraId="54E0868B" w14:textId="77777777" w:rsidR="00603D5B" w:rsidRDefault="00603D5B" w:rsidP="00DE019A">
      <w:pPr>
        <w:jc w:val="center"/>
        <w:rPr>
          <w:rFonts w:cs="Times New Roman"/>
          <w:b/>
        </w:rPr>
      </w:pPr>
    </w:p>
    <w:p w14:paraId="596F293F" w14:textId="77777777" w:rsidR="00603D5B" w:rsidRDefault="00603D5B" w:rsidP="00DE019A">
      <w:pPr>
        <w:jc w:val="center"/>
        <w:rPr>
          <w:rFonts w:cs="Times New Roman"/>
          <w:b/>
        </w:rPr>
      </w:pPr>
    </w:p>
    <w:p w14:paraId="23AF8E63" w14:textId="77777777" w:rsidR="00603D5B" w:rsidRDefault="00603D5B" w:rsidP="00DE019A">
      <w:pPr>
        <w:jc w:val="center"/>
        <w:rPr>
          <w:rFonts w:cs="Times New Roman"/>
          <w:b/>
        </w:rPr>
      </w:pPr>
    </w:p>
    <w:p w14:paraId="21EC6C81" w14:textId="77777777" w:rsidR="00603D5B" w:rsidRDefault="00603D5B" w:rsidP="00DE019A">
      <w:pPr>
        <w:jc w:val="center"/>
        <w:rPr>
          <w:rFonts w:cs="Times New Roman"/>
          <w:b/>
        </w:rPr>
      </w:pPr>
    </w:p>
    <w:p w14:paraId="79F8E763" w14:textId="77777777" w:rsidR="00603D5B" w:rsidRDefault="00603D5B" w:rsidP="00DE019A">
      <w:pPr>
        <w:jc w:val="center"/>
        <w:rPr>
          <w:rFonts w:cs="Times New Roman"/>
          <w:b/>
        </w:rPr>
      </w:pPr>
    </w:p>
    <w:p w14:paraId="72ADA5D1" w14:textId="77777777" w:rsidR="00603D5B" w:rsidRDefault="00603D5B" w:rsidP="00DE019A">
      <w:pPr>
        <w:jc w:val="center"/>
        <w:rPr>
          <w:rFonts w:cs="Times New Roman"/>
          <w:b/>
        </w:rPr>
      </w:pPr>
    </w:p>
    <w:p w14:paraId="09EF7908" w14:textId="69C8ED01" w:rsidR="003B1F4A" w:rsidRPr="00EB2FAD" w:rsidRDefault="00C854AC" w:rsidP="00DE019A">
      <w:pPr>
        <w:jc w:val="center"/>
        <w:rPr>
          <w:rFonts w:cs="Times New Roman"/>
          <w:b/>
        </w:rPr>
      </w:pPr>
      <w:r>
        <w:rPr>
          <w:rFonts w:cs="Times New Roman"/>
          <w:b/>
        </w:rPr>
        <w:t>Brzeziny październik</w:t>
      </w:r>
      <w:r w:rsidR="00D26474">
        <w:rPr>
          <w:rFonts w:cs="Times New Roman"/>
          <w:b/>
        </w:rPr>
        <w:t xml:space="preserve"> </w:t>
      </w:r>
      <w:r w:rsidR="00C120BB">
        <w:rPr>
          <w:rFonts w:cs="Times New Roman"/>
          <w:b/>
        </w:rPr>
        <w:t>202</w:t>
      </w:r>
      <w:r>
        <w:rPr>
          <w:rFonts w:cs="Times New Roman"/>
          <w:b/>
        </w:rPr>
        <w:t>4</w:t>
      </w:r>
    </w:p>
    <w:p w14:paraId="7047E7CB" w14:textId="507E023E" w:rsidR="003B1F4A" w:rsidRPr="00EB2FAD" w:rsidRDefault="003B1F4A">
      <w:pPr>
        <w:suppressAutoHyphens w:val="0"/>
        <w:rPr>
          <w:rFonts w:cs="Times New Roman"/>
          <w:b/>
        </w:rPr>
      </w:pPr>
    </w:p>
    <w:p w14:paraId="0037D84A" w14:textId="42B26261" w:rsidR="003B1F4A" w:rsidRPr="00EB2FAD" w:rsidRDefault="003B1F4A">
      <w:pPr>
        <w:suppressAutoHyphens w:val="0"/>
        <w:rPr>
          <w:rFonts w:cs="Calibri"/>
          <w:b/>
          <w:sz w:val="36"/>
          <w:szCs w:val="36"/>
        </w:rPr>
      </w:pPr>
      <w:r w:rsidRPr="00EB2FAD">
        <w:rPr>
          <w:rFonts w:cs="Calibri"/>
          <w:b/>
          <w:sz w:val="36"/>
          <w:szCs w:val="36"/>
        </w:rPr>
        <w:br w:type="page"/>
      </w:r>
    </w:p>
    <w:p w14:paraId="50750B2A" w14:textId="77777777" w:rsidR="003B1F4A" w:rsidRPr="00EB2FAD" w:rsidRDefault="003B1F4A" w:rsidP="003B1F4A">
      <w:pPr>
        <w:jc w:val="center"/>
        <w:rPr>
          <w:rFonts w:cs="Calibri"/>
          <w:b/>
          <w:sz w:val="36"/>
          <w:szCs w:val="36"/>
        </w:rPr>
      </w:pPr>
    </w:p>
    <w:p w14:paraId="54B1F06B" w14:textId="77777777" w:rsidR="003B1F4A" w:rsidRPr="00AC5193" w:rsidRDefault="003B1F4A" w:rsidP="003B1F4A">
      <w:pPr>
        <w:jc w:val="center"/>
        <w:rPr>
          <w:rFonts w:cs="Times New Roman"/>
          <w:b/>
        </w:rPr>
      </w:pPr>
    </w:p>
    <w:p w14:paraId="0F3B6B31" w14:textId="35B0EE11" w:rsidR="00D26474" w:rsidRPr="00AC5193" w:rsidRDefault="00D26474" w:rsidP="00AC5193">
      <w:pPr>
        <w:rPr>
          <w:rFonts w:cs="Times New Roman"/>
          <w:b/>
        </w:rPr>
      </w:pPr>
      <w:r w:rsidRPr="00AC5193">
        <w:rPr>
          <w:rFonts w:cs="Times New Roman"/>
          <w:b/>
        </w:rPr>
        <w:t>KIEROWNIK ZESPOŁU</w:t>
      </w:r>
    </w:p>
    <w:p w14:paraId="111166A6" w14:textId="49F837EF" w:rsidR="00D26474" w:rsidRPr="00AC5193" w:rsidRDefault="00D26474" w:rsidP="00AC5193">
      <w:pPr>
        <w:rPr>
          <w:rFonts w:cs="Times New Roman"/>
          <w:bCs/>
        </w:rPr>
      </w:pPr>
      <w:r w:rsidRPr="00AC5193">
        <w:rPr>
          <w:rFonts w:cs="Times New Roman"/>
          <w:bCs/>
        </w:rPr>
        <w:t xml:space="preserve">Mgr </w:t>
      </w:r>
      <w:proofErr w:type="spellStart"/>
      <w:r w:rsidRPr="00AC5193">
        <w:rPr>
          <w:rFonts w:cs="Times New Roman"/>
          <w:bCs/>
        </w:rPr>
        <w:t>inz</w:t>
      </w:r>
      <w:proofErr w:type="spellEnd"/>
      <w:r w:rsidRPr="00AC5193">
        <w:rPr>
          <w:rFonts w:cs="Times New Roman"/>
          <w:bCs/>
        </w:rPr>
        <w:t xml:space="preserve"> Grzegorz </w:t>
      </w:r>
      <w:proofErr w:type="spellStart"/>
      <w:r w:rsidRPr="00AC5193">
        <w:rPr>
          <w:rFonts w:cs="Times New Roman"/>
          <w:bCs/>
        </w:rPr>
        <w:t>Rydian</w:t>
      </w:r>
      <w:proofErr w:type="spellEnd"/>
    </w:p>
    <w:p w14:paraId="13EC745D" w14:textId="69557CF3" w:rsidR="00D26474" w:rsidRPr="00AC5193" w:rsidRDefault="00D26474" w:rsidP="00AC5193">
      <w:pPr>
        <w:rPr>
          <w:rFonts w:cs="Times New Roman"/>
          <w:b/>
        </w:rPr>
      </w:pPr>
      <w:r w:rsidRPr="00AC5193">
        <w:rPr>
          <w:rFonts w:cs="Times New Roman"/>
          <w:b/>
        </w:rPr>
        <w:t>Autor:</w:t>
      </w:r>
    </w:p>
    <w:p w14:paraId="35491056" w14:textId="77777777" w:rsidR="00D26474" w:rsidRPr="00AC5193" w:rsidRDefault="00D26474" w:rsidP="00AC5193">
      <w:pPr>
        <w:rPr>
          <w:rFonts w:cs="Times New Roman"/>
          <w:bCs/>
        </w:rPr>
      </w:pPr>
      <w:r w:rsidRPr="00AC5193">
        <w:rPr>
          <w:rFonts w:cs="Times New Roman"/>
          <w:bCs/>
        </w:rPr>
        <w:t>Mgr Piotr Nowakowski</w:t>
      </w:r>
    </w:p>
    <w:p w14:paraId="4DBD9DB0" w14:textId="77777777" w:rsidR="00CF6888" w:rsidRDefault="00D26474" w:rsidP="00AC5193">
      <w:pPr>
        <w:rPr>
          <w:rFonts w:cs="Times New Roman"/>
          <w:b/>
        </w:rPr>
      </w:pPr>
      <w:r w:rsidRPr="00AC5193">
        <w:rPr>
          <w:rFonts w:cs="Times New Roman"/>
          <w:bCs/>
        </w:rPr>
        <w:t xml:space="preserve">Mgr </w:t>
      </w:r>
      <w:proofErr w:type="spellStart"/>
      <w:r w:rsidRPr="00AC5193">
        <w:rPr>
          <w:rFonts w:cs="Times New Roman"/>
          <w:bCs/>
        </w:rPr>
        <w:t>inz</w:t>
      </w:r>
      <w:proofErr w:type="spellEnd"/>
      <w:r w:rsidRPr="00AC5193">
        <w:rPr>
          <w:rFonts w:cs="Times New Roman"/>
          <w:bCs/>
        </w:rPr>
        <w:t xml:space="preserve"> Grzegorz </w:t>
      </w:r>
      <w:proofErr w:type="spellStart"/>
      <w:r w:rsidRPr="00AC5193">
        <w:rPr>
          <w:rFonts w:cs="Times New Roman"/>
          <w:bCs/>
        </w:rPr>
        <w:t>Rydian</w:t>
      </w:r>
      <w:proofErr w:type="spellEnd"/>
      <w:r w:rsidRPr="00D26474">
        <w:rPr>
          <w:rFonts w:cs="Times New Roman"/>
          <w:b/>
        </w:rPr>
        <w:t xml:space="preserve"> </w:t>
      </w:r>
    </w:p>
    <w:p w14:paraId="76222D05" w14:textId="77777777" w:rsidR="00CF6888" w:rsidRDefault="00CF6888" w:rsidP="00AC5193">
      <w:pPr>
        <w:rPr>
          <w:rFonts w:cs="Times New Roman"/>
          <w:b/>
        </w:rPr>
      </w:pPr>
    </w:p>
    <w:tbl>
      <w:tblPr>
        <w:tblW w:w="5877" w:type="dxa"/>
        <w:tblCellSpacing w:w="0" w:type="dxa"/>
        <w:tblBorders>
          <w:top w:val="single" w:sz="4" w:space="0" w:color="auto"/>
          <w:left w:val="single" w:sz="4" w:space="0" w:color="auto"/>
          <w:bottom w:val="single" w:sz="4" w:space="0" w:color="auto"/>
          <w:right w:val="single" w:sz="4" w:space="0" w:color="auto"/>
          <w:insideH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3824"/>
        <w:gridCol w:w="2053"/>
      </w:tblGrid>
      <w:tr w:rsidR="00CF6888" w:rsidRPr="00CF6888" w14:paraId="1F40A7EF" w14:textId="77777777" w:rsidTr="00CF6888">
        <w:trPr>
          <w:trHeight w:val="20"/>
          <w:tblCellSpacing w:w="0" w:type="dxa"/>
        </w:trPr>
        <w:tc>
          <w:tcPr>
            <w:tcW w:w="3253" w:type="pct"/>
            <w:shd w:val="clear" w:color="auto" w:fill="CCCCCC"/>
            <w:vAlign w:val="center"/>
            <w:hideMark/>
          </w:tcPr>
          <w:p w14:paraId="5157E212" w14:textId="77777777" w:rsidR="00CF6888" w:rsidRPr="00CF6888" w:rsidRDefault="00CF6888" w:rsidP="00275EB6">
            <w:pPr>
              <w:ind w:right="-68"/>
              <w:jc w:val="center"/>
              <w:rPr>
                <w:rFonts w:eastAsia="Times New Roman" w:cs="Times New Roman"/>
                <w:sz w:val="14"/>
                <w:szCs w:val="14"/>
                <w:lang w:eastAsia="pl-PL"/>
              </w:rPr>
            </w:pPr>
            <w:r w:rsidRPr="00CF6888">
              <w:rPr>
                <w:rFonts w:eastAsia="Times New Roman" w:cs="Times New Roman"/>
                <w:b/>
                <w:bCs/>
                <w:color w:val="000000"/>
                <w:sz w:val="14"/>
                <w:szCs w:val="14"/>
                <w:lang w:eastAsia="pl-PL"/>
              </w:rPr>
              <w:t>Imię i nazwisko oraz podpis</w:t>
            </w:r>
          </w:p>
        </w:tc>
        <w:tc>
          <w:tcPr>
            <w:tcW w:w="1747" w:type="pct"/>
            <w:shd w:val="clear" w:color="auto" w:fill="CCCCCC"/>
            <w:vAlign w:val="center"/>
            <w:hideMark/>
          </w:tcPr>
          <w:p w14:paraId="3388B97C" w14:textId="77777777" w:rsidR="00CF6888" w:rsidRPr="00CF6888" w:rsidRDefault="00CF6888" w:rsidP="00275EB6">
            <w:pPr>
              <w:jc w:val="center"/>
              <w:rPr>
                <w:rFonts w:eastAsia="Times New Roman" w:cs="Times New Roman"/>
                <w:sz w:val="14"/>
                <w:szCs w:val="14"/>
                <w:lang w:eastAsia="pl-PL"/>
              </w:rPr>
            </w:pPr>
            <w:r w:rsidRPr="00CF6888">
              <w:rPr>
                <w:rFonts w:eastAsia="Times New Roman" w:cs="Times New Roman"/>
                <w:b/>
                <w:bCs/>
                <w:color w:val="000000"/>
                <w:sz w:val="14"/>
                <w:szCs w:val="14"/>
                <w:lang w:eastAsia="pl-PL"/>
              </w:rPr>
              <w:t>Data</w:t>
            </w:r>
          </w:p>
        </w:tc>
      </w:tr>
      <w:tr w:rsidR="00CF6888" w:rsidRPr="00CF6888" w14:paraId="41D7DDF3" w14:textId="77777777" w:rsidTr="00CF6888">
        <w:trPr>
          <w:trHeight w:val="20"/>
          <w:tblCellSpacing w:w="0" w:type="dxa"/>
        </w:trPr>
        <w:tc>
          <w:tcPr>
            <w:tcW w:w="3253" w:type="pct"/>
            <w:tcBorders>
              <w:bottom w:val="single" w:sz="4" w:space="0" w:color="auto"/>
            </w:tcBorders>
            <w:vAlign w:val="center"/>
          </w:tcPr>
          <w:p w14:paraId="10CB2734" w14:textId="77777777" w:rsidR="00CF6888" w:rsidRPr="00CF6888" w:rsidRDefault="00CF6888" w:rsidP="00275EB6">
            <w:pPr>
              <w:ind w:left="53" w:right="-68"/>
              <w:rPr>
                <w:rFonts w:eastAsia="Times New Roman" w:cs="Times New Roman"/>
                <w:sz w:val="14"/>
                <w:szCs w:val="14"/>
                <w:lang w:eastAsia="pl-PL"/>
              </w:rPr>
            </w:pPr>
            <w:r w:rsidRPr="00CF6888">
              <w:rPr>
                <w:rFonts w:cs="Times New Roman"/>
                <w:b/>
                <w:noProof/>
                <w:sz w:val="36"/>
                <w:szCs w:val="36"/>
              </w:rPr>
              <w:drawing>
                <wp:inline distT="0" distB="0" distL="0" distR="0" wp14:anchorId="3551CF78" wp14:editId="1E90F255">
                  <wp:extent cx="1535430" cy="309239"/>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72347" cy="316674"/>
                          </a:xfrm>
                          <a:prstGeom prst="rect">
                            <a:avLst/>
                          </a:prstGeom>
                        </pic:spPr>
                      </pic:pic>
                    </a:graphicData>
                  </a:graphic>
                </wp:inline>
              </w:drawing>
            </w:r>
          </w:p>
        </w:tc>
        <w:tc>
          <w:tcPr>
            <w:tcW w:w="1747" w:type="pct"/>
            <w:vMerge w:val="restart"/>
            <w:vAlign w:val="center"/>
          </w:tcPr>
          <w:p w14:paraId="5CABB1FB" w14:textId="3C6C49F3" w:rsidR="00CF6888" w:rsidRPr="00CF6888" w:rsidRDefault="0013092D" w:rsidP="00275EB6">
            <w:pPr>
              <w:ind w:left="83"/>
              <w:jc w:val="center"/>
              <w:rPr>
                <w:rFonts w:eastAsia="Times New Roman" w:cs="Times New Roman"/>
                <w:sz w:val="14"/>
                <w:szCs w:val="14"/>
                <w:lang w:eastAsia="pl-PL"/>
              </w:rPr>
            </w:pPr>
            <w:r>
              <w:rPr>
                <w:rFonts w:eastAsia="Times New Roman" w:cs="Times New Roman"/>
                <w:sz w:val="14"/>
                <w:szCs w:val="14"/>
                <w:lang w:eastAsia="pl-PL"/>
              </w:rPr>
              <w:t xml:space="preserve">15 </w:t>
            </w:r>
            <w:r w:rsidR="00CF6888" w:rsidRPr="00CF6888">
              <w:rPr>
                <w:rFonts w:eastAsia="Times New Roman" w:cs="Times New Roman"/>
                <w:sz w:val="14"/>
                <w:szCs w:val="14"/>
                <w:lang w:eastAsia="pl-PL"/>
              </w:rPr>
              <w:t>październik 202</w:t>
            </w:r>
            <w:r w:rsidR="00C854AC">
              <w:rPr>
                <w:rFonts w:eastAsia="Times New Roman" w:cs="Times New Roman"/>
                <w:sz w:val="14"/>
                <w:szCs w:val="14"/>
                <w:lang w:eastAsia="pl-PL"/>
              </w:rPr>
              <w:t>4</w:t>
            </w:r>
            <w:r w:rsidR="00CF6888" w:rsidRPr="00CF6888">
              <w:rPr>
                <w:rFonts w:eastAsia="Times New Roman" w:cs="Times New Roman"/>
                <w:sz w:val="14"/>
                <w:szCs w:val="14"/>
                <w:lang w:eastAsia="pl-PL"/>
              </w:rPr>
              <w:t xml:space="preserve"> r.</w:t>
            </w:r>
          </w:p>
        </w:tc>
      </w:tr>
      <w:tr w:rsidR="00CF6888" w:rsidRPr="00CF6888" w14:paraId="3A7CD745" w14:textId="77777777" w:rsidTr="00CF6888">
        <w:trPr>
          <w:trHeight w:val="20"/>
          <w:tblCellSpacing w:w="0" w:type="dxa"/>
        </w:trPr>
        <w:tc>
          <w:tcPr>
            <w:tcW w:w="3253" w:type="pct"/>
            <w:tcBorders>
              <w:top w:val="single" w:sz="4" w:space="0" w:color="auto"/>
            </w:tcBorders>
            <w:vAlign w:val="center"/>
          </w:tcPr>
          <w:p w14:paraId="3D9B01C1" w14:textId="77777777" w:rsidR="00CF6888" w:rsidRPr="00CF6888" w:rsidRDefault="00CF6888" w:rsidP="00275EB6">
            <w:pPr>
              <w:ind w:left="272" w:right="-68"/>
              <w:rPr>
                <w:rFonts w:eastAsia="Times New Roman" w:cs="Times New Roman"/>
                <w:sz w:val="14"/>
                <w:szCs w:val="14"/>
                <w:lang w:eastAsia="pl-PL"/>
              </w:rPr>
            </w:pPr>
            <w:r w:rsidRPr="00CF6888">
              <w:rPr>
                <w:rFonts w:cs="Times New Roman"/>
                <w:b/>
                <w:noProof/>
                <w:sz w:val="36"/>
                <w:szCs w:val="36"/>
              </w:rPr>
              <w:drawing>
                <wp:inline distT="0" distB="0" distL="0" distR="0" wp14:anchorId="39AD6226" wp14:editId="4B9B1948">
                  <wp:extent cx="1146810" cy="32682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00280" cy="342058"/>
                          </a:xfrm>
                          <a:prstGeom prst="rect">
                            <a:avLst/>
                          </a:prstGeom>
                        </pic:spPr>
                      </pic:pic>
                    </a:graphicData>
                  </a:graphic>
                </wp:inline>
              </w:drawing>
            </w:r>
          </w:p>
        </w:tc>
        <w:tc>
          <w:tcPr>
            <w:tcW w:w="1747" w:type="pct"/>
            <w:vMerge/>
            <w:vAlign w:val="center"/>
          </w:tcPr>
          <w:p w14:paraId="7E9F25DF" w14:textId="77777777" w:rsidR="00CF6888" w:rsidRPr="00CF6888" w:rsidRDefault="00CF6888" w:rsidP="00275EB6">
            <w:pPr>
              <w:ind w:left="83"/>
              <w:rPr>
                <w:rFonts w:eastAsia="Times New Roman" w:cs="Times New Roman"/>
                <w:sz w:val="14"/>
                <w:szCs w:val="14"/>
                <w:lang w:eastAsia="pl-PL"/>
              </w:rPr>
            </w:pPr>
          </w:p>
        </w:tc>
      </w:tr>
    </w:tbl>
    <w:p w14:paraId="0821EC00" w14:textId="77777777" w:rsidR="00CF6888" w:rsidRDefault="00CF6888" w:rsidP="00AC5193">
      <w:pPr>
        <w:rPr>
          <w:rFonts w:cs="Times New Roman"/>
          <w:b/>
        </w:rPr>
      </w:pPr>
    </w:p>
    <w:p w14:paraId="69335498" w14:textId="182615E0" w:rsidR="003B1F4A" w:rsidRPr="00EB2FAD" w:rsidRDefault="003B1F4A" w:rsidP="00AC5193">
      <w:pPr>
        <w:rPr>
          <w:rFonts w:cs="Times New Roman"/>
          <w:b/>
        </w:rPr>
      </w:pPr>
      <w:r w:rsidRPr="00EB2FAD">
        <w:rPr>
          <w:rFonts w:cs="Times New Roman"/>
          <w:b/>
        </w:rPr>
        <w:br w:type="page"/>
      </w:r>
    </w:p>
    <w:sdt>
      <w:sdtPr>
        <w:rPr>
          <w:rFonts w:ascii="Times New Roman" w:eastAsia="Andale Sans UI" w:hAnsi="Times New Roman" w:cs="Tahoma"/>
          <w:b w:val="0"/>
          <w:bCs w:val="0"/>
          <w:szCs w:val="24"/>
        </w:rPr>
        <w:id w:val="-985393457"/>
        <w:docPartObj>
          <w:docPartGallery w:val="Table of Contents"/>
          <w:docPartUnique/>
        </w:docPartObj>
      </w:sdtPr>
      <w:sdtContent>
        <w:p w14:paraId="0E925E8D" w14:textId="03FB061F" w:rsidR="005A73F3" w:rsidRPr="00EB2FAD" w:rsidRDefault="005A73F3">
          <w:pPr>
            <w:pStyle w:val="Nagwekspisutreci"/>
          </w:pPr>
          <w:r w:rsidRPr="00EB2FAD">
            <w:t>Spis treści</w:t>
          </w:r>
        </w:p>
        <w:p w14:paraId="0D39E40D" w14:textId="77777777" w:rsidR="00622B2A" w:rsidRDefault="00622B2A">
          <w:pPr>
            <w:pStyle w:val="Spistreci1"/>
            <w:tabs>
              <w:tab w:val="left" w:pos="566"/>
            </w:tabs>
            <w:rPr>
              <w:rFonts w:cs="Arial"/>
              <w:szCs w:val="20"/>
            </w:rPr>
          </w:pPr>
        </w:p>
        <w:p w14:paraId="5F25306B" w14:textId="37353613" w:rsidR="00622B2A" w:rsidRDefault="005A73F3">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r w:rsidRPr="00EB2FAD">
            <w:rPr>
              <w:rFonts w:cs="Arial"/>
              <w:szCs w:val="20"/>
            </w:rPr>
            <w:fldChar w:fldCharType="begin"/>
          </w:r>
          <w:r w:rsidRPr="00EB2FAD">
            <w:rPr>
              <w:rFonts w:cs="Arial"/>
              <w:szCs w:val="20"/>
            </w:rPr>
            <w:instrText xml:space="preserve"> TOC \o "1-3" \h \z \u </w:instrText>
          </w:r>
          <w:r w:rsidRPr="00EB2FAD">
            <w:rPr>
              <w:rFonts w:cs="Arial"/>
              <w:szCs w:val="20"/>
            </w:rPr>
            <w:fldChar w:fldCharType="separate"/>
          </w:r>
          <w:hyperlink w:anchor="_Toc180336774" w:history="1">
            <w:r w:rsidR="00622B2A" w:rsidRPr="00364C93">
              <w:rPr>
                <w:rStyle w:val="Hipercze"/>
                <w:rFonts w:cs="Arial"/>
                <w:noProof/>
              </w:rPr>
              <w:t>1.</w:t>
            </w:r>
            <w:r w:rsidR="00622B2A">
              <w:rPr>
                <w:rFonts w:asciiTheme="minorHAnsi" w:eastAsiaTheme="minorEastAsia" w:hAnsiTheme="minorHAnsi" w:cstheme="minorBidi"/>
                <w:noProof/>
                <w:kern w:val="2"/>
                <w:sz w:val="22"/>
                <w:szCs w:val="22"/>
                <w:lang w:eastAsia="pl-PL" w:bidi="ar-SA"/>
                <w14:ligatures w14:val="standardContextual"/>
              </w:rPr>
              <w:tab/>
            </w:r>
            <w:r w:rsidR="00622B2A" w:rsidRPr="00364C93">
              <w:rPr>
                <w:rStyle w:val="Hipercze"/>
                <w:rFonts w:cs="Arial"/>
                <w:noProof/>
              </w:rPr>
              <w:t>WSTĘP</w:t>
            </w:r>
            <w:r w:rsidR="00622B2A">
              <w:rPr>
                <w:noProof/>
                <w:webHidden/>
              </w:rPr>
              <w:tab/>
            </w:r>
            <w:r w:rsidR="00622B2A">
              <w:rPr>
                <w:noProof/>
                <w:webHidden/>
              </w:rPr>
              <w:fldChar w:fldCharType="begin"/>
            </w:r>
            <w:r w:rsidR="00622B2A">
              <w:rPr>
                <w:noProof/>
                <w:webHidden/>
              </w:rPr>
              <w:instrText xml:space="preserve"> PAGEREF _Toc180336774 \h </w:instrText>
            </w:r>
            <w:r w:rsidR="00622B2A">
              <w:rPr>
                <w:noProof/>
                <w:webHidden/>
              </w:rPr>
            </w:r>
            <w:r w:rsidR="00622B2A">
              <w:rPr>
                <w:noProof/>
                <w:webHidden/>
              </w:rPr>
              <w:fldChar w:fldCharType="separate"/>
            </w:r>
            <w:r w:rsidR="0013092D">
              <w:rPr>
                <w:noProof/>
                <w:webHidden/>
              </w:rPr>
              <w:t>6</w:t>
            </w:r>
            <w:r w:rsidR="00622B2A">
              <w:rPr>
                <w:noProof/>
                <w:webHidden/>
              </w:rPr>
              <w:fldChar w:fldCharType="end"/>
            </w:r>
          </w:hyperlink>
        </w:p>
        <w:p w14:paraId="30BF67EB" w14:textId="0DCBBF47"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75" w:history="1">
            <w:r w:rsidRPr="00364C93">
              <w:rPr>
                <w:rStyle w:val="Hipercze"/>
                <w:rFonts w:cs="Arial"/>
                <w:noProof/>
              </w:rPr>
              <w:t>1.1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Podstawa prawna</w:t>
            </w:r>
            <w:r>
              <w:rPr>
                <w:noProof/>
                <w:webHidden/>
              </w:rPr>
              <w:tab/>
            </w:r>
            <w:r>
              <w:rPr>
                <w:noProof/>
                <w:webHidden/>
              </w:rPr>
              <w:fldChar w:fldCharType="begin"/>
            </w:r>
            <w:r>
              <w:rPr>
                <w:noProof/>
                <w:webHidden/>
              </w:rPr>
              <w:instrText xml:space="preserve"> PAGEREF _Toc180336775 \h </w:instrText>
            </w:r>
            <w:r>
              <w:rPr>
                <w:noProof/>
                <w:webHidden/>
              </w:rPr>
            </w:r>
            <w:r>
              <w:rPr>
                <w:noProof/>
                <w:webHidden/>
              </w:rPr>
              <w:fldChar w:fldCharType="separate"/>
            </w:r>
            <w:r w:rsidR="0013092D">
              <w:rPr>
                <w:noProof/>
                <w:webHidden/>
              </w:rPr>
              <w:t>6</w:t>
            </w:r>
            <w:r>
              <w:rPr>
                <w:noProof/>
                <w:webHidden/>
              </w:rPr>
              <w:fldChar w:fldCharType="end"/>
            </w:r>
          </w:hyperlink>
        </w:p>
        <w:p w14:paraId="3A025D31" w14:textId="47BCB524"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76" w:history="1">
            <w:r w:rsidRPr="00364C93">
              <w:rPr>
                <w:rStyle w:val="Hipercze"/>
                <w:rFonts w:cs="Arial"/>
                <w:noProof/>
              </w:rPr>
              <w:t>1.2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Cel i zakres opracowania</w:t>
            </w:r>
            <w:r>
              <w:rPr>
                <w:noProof/>
                <w:webHidden/>
              </w:rPr>
              <w:tab/>
            </w:r>
            <w:r>
              <w:rPr>
                <w:noProof/>
                <w:webHidden/>
              </w:rPr>
              <w:fldChar w:fldCharType="begin"/>
            </w:r>
            <w:r>
              <w:rPr>
                <w:noProof/>
                <w:webHidden/>
              </w:rPr>
              <w:instrText xml:space="preserve"> PAGEREF _Toc180336776 \h </w:instrText>
            </w:r>
            <w:r>
              <w:rPr>
                <w:noProof/>
                <w:webHidden/>
              </w:rPr>
            </w:r>
            <w:r>
              <w:rPr>
                <w:noProof/>
                <w:webHidden/>
              </w:rPr>
              <w:fldChar w:fldCharType="separate"/>
            </w:r>
            <w:r w:rsidR="0013092D">
              <w:rPr>
                <w:noProof/>
                <w:webHidden/>
              </w:rPr>
              <w:t>6</w:t>
            </w:r>
            <w:r>
              <w:rPr>
                <w:noProof/>
                <w:webHidden/>
              </w:rPr>
              <w:fldChar w:fldCharType="end"/>
            </w:r>
          </w:hyperlink>
        </w:p>
        <w:p w14:paraId="07BDEAD5" w14:textId="79DD08AE"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77" w:history="1">
            <w:r w:rsidRPr="00364C93">
              <w:rPr>
                <w:rStyle w:val="Hipercze"/>
                <w:rFonts w:cs="Arial"/>
                <w:noProof/>
              </w:rPr>
              <w:t>1.3</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Metodyka wykorzystana do sporządzenia prognozy</w:t>
            </w:r>
            <w:r>
              <w:rPr>
                <w:noProof/>
                <w:webHidden/>
              </w:rPr>
              <w:tab/>
            </w:r>
            <w:r>
              <w:rPr>
                <w:noProof/>
                <w:webHidden/>
              </w:rPr>
              <w:fldChar w:fldCharType="begin"/>
            </w:r>
            <w:r>
              <w:rPr>
                <w:noProof/>
                <w:webHidden/>
              </w:rPr>
              <w:instrText xml:space="preserve"> PAGEREF _Toc180336777 \h </w:instrText>
            </w:r>
            <w:r>
              <w:rPr>
                <w:noProof/>
                <w:webHidden/>
              </w:rPr>
            </w:r>
            <w:r>
              <w:rPr>
                <w:noProof/>
                <w:webHidden/>
              </w:rPr>
              <w:fldChar w:fldCharType="separate"/>
            </w:r>
            <w:r w:rsidR="0013092D">
              <w:rPr>
                <w:noProof/>
                <w:webHidden/>
              </w:rPr>
              <w:t>8</w:t>
            </w:r>
            <w:r>
              <w:rPr>
                <w:noProof/>
                <w:webHidden/>
              </w:rPr>
              <w:fldChar w:fldCharType="end"/>
            </w:r>
          </w:hyperlink>
        </w:p>
        <w:p w14:paraId="1BE6B28A" w14:textId="1283B46D"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778" w:history="1">
            <w:r w:rsidRPr="00364C93">
              <w:rPr>
                <w:rStyle w:val="Hipercze"/>
                <w:rFonts w:cs="Arial"/>
                <w:noProof/>
              </w:rPr>
              <w:t>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Zawartość i Główne Cele Programu Ochrony Środowiska dla gminy Breziny na lata 2024 – 2028 z perspektywą do roku 2030</w:t>
            </w:r>
            <w:r>
              <w:rPr>
                <w:noProof/>
                <w:webHidden/>
              </w:rPr>
              <w:tab/>
            </w:r>
            <w:r>
              <w:rPr>
                <w:noProof/>
                <w:webHidden/>
              </w:rPr>
              <w:fldChar w:fldCharType="begin"/>
            </w:r>
            <w:r>
              <w:rPr>
                <w:noProof/>
                <w:webHidden/>
              </w:rPr>
              <w:instrText xml:space="preserve"> PAGEREF _Toc180336778 \h </w:instrText>
            </w:r>
            <w:r>
              <w:rPr>
                <w:noProof/>
                <w:webHidden/>
              </w:rPr>
            </w:r>
            <w:r>
              <w:rPr>
                <w:noProof/>
                <w:webHidden/>
              </w:rPr>
              <w:fldChar w:fldCharType="separate"/>
            </w:r>
            <w:r w:rsidR="0013092D">
              <w:rPr>
                <w:noProof/>
                <w:webHidden/>
              </w:rPr>
              <w:t>9</w:t>
            </w:r>
            <w:r>
              <w:rPr>
                <w:noProof/>
                <w:webHidden/>
              </w:rPr>
              <w:fldChar w:fldCharType="end"/>
            </w:r>
          </w:hyperlink>
        </w:p>
        <w:p w14:paraId="7C5C24B5" w14:textId="0EE97D1B"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779" w:history="1">
            <w:r w:rsidRPr="00364C93">
              <w:rPr>
                <w:rStyle w:val="Hipercze"/>
                <w:rFonts w:cs="Arial"/>
                <w:noProof/>
              </w:rPr>
              <w:t>3.</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Powiązanie Programu Ochrony Środowiska dla Gminy Brzeziny na lata 2024-2028 z perspektywą do roku 2030  z innymi dokumentami z innymi dokumentami o charakterze strategicznym</w:t>
            </w:r>
            <w:r>
              <w:rPr>
                <w:noProof/>
                <w:webHidden/>
              </w:rPr>
              <w:tab/>
            </w:r>
            <w:r>
              <w:rPr>
                <w:noProof/>
                <w:webHidden/>
              </w:rPr>
              <w:fldChar w:fldCharType="begin"/>
            </w:r>
            <w:r>
              <w:rPr>
                <w:noProof/>
                <w:webHidden/>
              </w:rPr>
              <w:instrText xml:space="preserve"> PAGEREF _Toc180336779 \h </w:instrText>
            </w:r>
            <w:r>
              <w:rPr>
                <w:noProof/>
                <w:webHidden/>
              </w:rPr>
            </w:r>
            <w:r>
              <w:rPr>
                <w:noProof/>
                <w:webHidden/>
              </w:rPr>
              <w:fldChar w:fldCharType="separate"/>
            </w:r>
            <w:r w:rsidR="0013092D">
              <w:rPr>
                <w:noProof/>
                <w:webHidden/>
              </w:rPr>
              <w:t>13</w:t>
            </w:r>
            <w:r>
              <w:rPr>
                <w:noProof/>
                <w:webHidden/>
              </w:rPr>
              <w:fldChar w:fldCharType="end"/>
            </w:r>
          </w:hyperlink>
        </w:p>
        <w:p w14:paraId="75F92604" w14:textId="5A9C5ED0"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80" w:history="1">
            <w:r w:rsidRPr="00364C93">
              <w:rPr>
                <w:rStyle w:val="Hipercze"/>
                <w:rFonts w:cs="Arial"/>
                <w:noProof/>
              </w:rPr>
              <w:t>3.1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Ocena zgodności kierunków działań zaproponowanych w Programie Ochrony Środowiska dla Gminy Brzeziny w z celami ochrony środowiska ustanowionymi na szczeblu międzynarodowym, wspólnotowym i krajowym</w:t>
            </w:r>
            <w:r>
              <w:rPr>
                <w:noProof/>
                <w:webHidden/>
              </w:rPr>
              <w:tab/>
            </w:r>
            <w:r>
              <w:rPr>
                <w:noProof/>
                <w:webHidden/>
              </w:rPr>
              <w:fldChar w:fldCharType="begin"/>
            </w:r>
            <w:r>
              <w:rPr>
                <w:noProof/>
                <w:webHidden/>
              </w:rPr>
              <w:instrText xml:space="preserve"> PAGEREF _Toc180336780 \h </w:instrText>
            </w:r>
            <w:r>
              <w:rPr>
                <w:noProof/>
                <w:webHidden/>
              </w:rPr>
            </w:r>
            <w:r>
              <w:rPr>
                <w:noProof/>
                <w:webHidden/>
              </w:rPr>
              <w:fldChar w:fldCharType="separate"/>
            </w:r>
            <w:r w:rsidR="0013092D">
              <w:rPr>
                <w:noProof/>
                <w:webHidden/>
              </w:rPr>
              <w:t>14</w:t>
            </w:r>
            <w:r>
              <w:rPr>
                <w:noProof/>
                <w:webHidden/>
              </w:rPr>
              <w:fldChar w:fldCharType="end"/>
            </w:r>
          </w:hyperlink>
        </w:p>
        <w:p w14:paraId="723467CD" w14:textId="3A075CDA"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1" w:history="1">
            <w:r w:rsidRPr="00364C93">
              <w:rPr>
                <w:rStyle w:val="Hipercze"/>
                <w:rFonts w:cs="Arial"/>
                <w:noProof/>
              </w:rPr>
              <w:t>3.1.1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Uwarunkowania wynikające z aktów prawa międzynarodowego oraz wspólnotowego Europejska Konwencja Krajobrazowa z 20 października 2000 r.</w:t>
            </w:r>
            <w:r>
              <w:rPr>
                <w:noProof/>
                <w:webHidden/>
              </w:rPr>
              <w:tab/>
            </w:r>
            <w:r>
              <w:rPr>
                <w:noProof/>
                <w:webHidden/>
              </w:rPr>
              <w:fldChar w:fldCharType="begin"/>
            </w:r>
            <w:r>
              <w:rPr>
                <w:noProof/>
                <w:webHidden/>
              </w:rPr>
              <w:instrText xml:space="preserve"> PAGEREF _Toc180336781 \h </w:instrText>
            </w:r>
            <w:r>
              <w:rPr>
                <w:noProof/>
                <w:webHidden/>
              </w:rPr>
            </w:r>
            <w:r>
              <w:rPr>
                <w:noProof/>
                <w:webHidden/>
              </w:rPr>
              <w:fldChar w:fldCharType="separate"/>
            </w:r>
            <w:r w:rsidR="0013092D">
              <w:rPr>
                <w:noProof/>
                <w:webHidden/>
              </w:rPr>
              <w:t>14</w:t>
            </w:r>
            <w:r>
              <w:rPr>
                <w:noProof/>
                <w:webHidden/>
              </w:rPr>
              <w:fldChar w:fldCharType="end"/>
            </w:r>
          </w:hyperlink>
        </w:p>
        <w:p w14:paraId="5F7F2985" w14:textId="151AECA2"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2" w:history="1">
            <w:r w:rsidRPr="00364C93">
              <w:rPr>
                <w:rStyle w:val="Hipercze"/>
                <w:rFonts w:cs="Arial"/>
                <w:noProof/>
              </w:rPr>
              <w:t>3.1.2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Dokumenty krajowe</w:t>
            </w:r>
            <w:r>
              <w:rPr>
                <w:noProof/>
                <w:webHidden/>
              </w:rPr>
              <w:tab/>
            </w:r>
            <w:r>
              <w:rPr>
                <w:noProof/>
                <w:webHidden/>
              </w:rPr>
              <w:fldChar w:fldCharType="begin"/>
            </w:r>
            <w:r>
              <w:rPr>
                <w:noProof/>
                <w:webHidden/>
              </w:rPr>
              <w:instrText xml:space="preserve"> PAGEREF _Toc180336782 \h </w:instrText>
            </w:r>
            <w:r>
              <w:rPr>
                <w:noProof/>
                <w:webHidden/>
              </w:rPr>
            </w:r>
            <w:r>
              <w:rPr>
                <w:noProof/>
                <w:webHidden/>
              </w:rPr>
              <w:fldChar w:fldCharType="separate"/>
            </w:r>
            <w:r w:rsidR="0013092D">
              <w:rPr>
                <w:noProof/>
                <w:webHidden/>
              </w:rPr>
              <w:t>18</w:t>
            </w:r>
            <w:r>
              <w:rPr>
                <w:noProof/>
                <w:webHidden/>
              </w:rPr>
              <w:fldChar w:fldCharType="end"/>
            </w:r>
          </w:hyperlink>
        </w:p>
        <w:p w14:paraId="2C68AB82" w14:textId="58A48FAF"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3" w:history="1">
            <w:r w:rsidRPr="00364C93">
              <w:rPr>
                <w:rStyle w:val="Hipercze"/>
                <w:rFonts w:cs="Arial"/>
                <w:noProof/>
              </w:rPr>
              <w:t>3.1.3</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Program ochrony środowiska województwa wielkopolskiego do 2030 roku</w:t>
            </w:r>
            <w:r>
              <w:rPr>
                <w:noProof/>
                <w:webHidden/>
              </w:rPr>
              <w:tab/>
            </w:r>
            <w:r>
              <w:rPr>
                <w:noProof/>
                <w:webHidden/>
              </w:rPr>
              <w:fldChar w:fldCharType="begin"/>
            </w:r>
            <w:r>
              <w:rPr>
                <w:noProof/>
                <w:webHidden/>
              </w:rPr>
              <w:instrText xml:space="preserve"> PAGEREF _Toc180336783 \h </w:instrText>
            </w:r>
            <w:r>
              <w:rPr>
                <w:noProof/>
                <w:webHidden/>
              </w:rPr>
            </w:r>
            <w:r>
              <w:rPr>
                <w:noProof/>
                <w:webHidden/>
              </w:rPr>
              <w:fldChar w:fldCharType="separate"/>
            </w:r>
            <w:r w:rsidR="0013092D">
              <w:rPr>
                <w:noProof/>
                <w:webHidden/>
              </w:rPr>
              <w:t>20</w:t>
            </w:r>
            <w:r>
              <w:rPr>
                <w:noProof/>
                <w:webHidden/>
              </w:rPr>
              <w:fldChar w:fldCharType="end"/>
            </w:r>
          </w:hyperlink>
        </w:p>
        <w:p w14:paraId="46886C0C" w14:textId="6DC98DAD"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4" w:history="1">
            <w:r w:rsidRPr="00364C93">
              <w:rPr>
                <w:rStyle w:val="Hipercze"/>
                <w:rFonts w:cs="Arial"/>
                <w:noProof/>
              </w:rPr>
              <w:t>3.1.4</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Strategia rozwoju województwa wielkopolskiego do 2030 roku</w:t>
            </w:r>
            <w:r>
              <w:rPr>
                <w:noProof/>
                <w:webHidden/>
              </w:rPr>
              <w:tab/>
            </w:r>
            <w:r>
              <w:rPr>
                <w:noProof/>
                <w:webHidden/>
              </w:rPr>
              <w:fldChar w:fldCharType="begin"/>
            </w:r>
            <w:r>
              <w:rPr>
                <w:noProof/>
                <w:webHidden/>
              </w:rPr>
              <w:instrText xml:space="preserve"> PAGEREF _Toc180336784 \h </w:instrText>
            </w:r>
            <w:r>
              <w:rPr>
                <w:noProof/>
                <w:webHidden/>
              </w:rPr>
            </w:r>
            <w:r>
              <w:rPr>
                <w:noProof/>
                <w:webHidden/>
              </w:rPr>
              <w:fldChar w:fldCharType="separate"/>
            </w:r>
            <w:r w:rsidR="0013092D">
              <w:rPr>
                <w:noProof/>
                <w:webHidden/>
              </w:rPr>
              <w:t>20</w:t>
            </w:r>
            <w:r>
              <w:rPr>
                <w:noProof/>
                <w:webHidden/>
              </w:rPr>
              <w:fldChar w:fldCharType="end"/>
            </w:r>
          </w:hyperlink>
        </w:p>
        <w:p w14:paraId="7AA5EFAF" w14:textId="57A188A6"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5" w:history="1">
            <w:r w:rsidRPr="00364C93">
              <w:rPr>
                <w:rStyle w:val="Hipercze"/>
                <w:rFonts w:cs="Arial"/>
                <w:noProof/>
              </w:rPr>
              <w:t>3.1.5</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Programu Ochrony Środowiska dla Powiatu Kaliskiego na lata 2021-2025 z perspektywą do roku 2030</w:t>
            </w:r>
            <w:r>
              <w:rPr>
                <w:noProof/>
                <w:webHidden/>
              </w:rPr>
              <w:tab/>
            </w:r>
            <w:r>
              <w:rPr>
                <w:noProof/>
                <w:webHidden/>
              </w:rPr>
              <w:fldChar w:fldCharType="begin"/>
            </w:r>
            <w:r>
              <w:rPr>
                <w:noProof/>
                <w:webHidden/>
              </w:rPr>
              <w:instrText xml:space="preserve"> PAGEREF _Toc180336785 \h </w:instrText>
            </w:r>
            <w:r>
              <w:rPr>
                <w:noProof/>
                <w:webHidden/>
              </w:rPr>
            </w:r>
            <w:r>
              <w:rPr>
                <w:noProof/>
                <w:webHidden/>
              </w:rPr>
              <w:fldChar w:fldCharType="separate"/>
            </w:r>
            <w:r w:rsidR="0013092D">
              <w:rPr>
                <w:noProof/>
                <w:webHidden/>
              </w:rPr>
              <w:t>21</w:t>
            </w:r>
            <w:r>
              <w:rPr>
                <w:noProof/>
                <w:webHidden/>
              </w:rPr>
              <w:fldChar w:fldCharType="end"/>
            </w:r>
          </w:hyperlink>
        </w:p>
        <w:p w14:paraId="4AE8F8EC" w14:textId="2D2FFF8A"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6" w:history="1">
            <w:r w:rsidRPr="00364C93">
              <w:rPr>
                <w:rStyle w:val="Hipercze"/>
                <w:rFonts w:cs="Arial"/>
                <w:noProof/>
              </w:rPr>
              <w:t>3.1.6</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Program ochrony powietrza dla strefy wielkopolskiej</w:t>
            </w:r>
            <w:r>
              <w:rPr>
                <w:noProof/>
                <w:webHidden/>
              </w:rPr>
              <w:tab/>
            </w:r>
            <w:r>
              <w:rPr>
                <w:noProof/>
                <w:webHidden/>
              </w:rPr>
              <w:fldChar w:fldCharType="begin"/>
            </w:r>
            <w:r>
              <w:rPr>
                <w:noProof/>
                <w:webHidden/>
              </w:rPr>
              <w:instrText xml:space="preserve"> PAGEREF _Toc180336786 \h </w:instrText>
            </w:r>
            <w:r>
              <w:rPr>
                <w:noProof/>
                <w:webHidden/>
              </w:rPr>
            </w:r>
            <w:r>
              <w:rPr>
                <w:noProof/>
                <w:webHidden/>
              </w:rPr>
              <w:fldChar w:fldCharType="separate"/>
            </w:r>
            <w:r w:rsidR="0013092D">
              <w:rPr>
                <w:noProof/>
                <w:webHidden/>
              </w:rPr>
              <w:t>22</w:t>
            </w:r>
            <w:r>
              <w:rPr>
                <w:noProof/>
                <w:webHidden/>
              </w:rPr>
              <w:fldChar w:fldCharType="end"/>
            </w:r>
          </w:hyperlink>
        </w:p>
        <w:p w14:paraId="66A24262" w14:textId="030DBC7F"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7" w:history="1">
            <w:r w:rsidRPr="00364C93">
              <w:rPr>
                <w:rStyle w:val="Hipercze"/>
                <w:rFonts w:cs="Arial"/>
                <w:noProof/>
              </w:rPr>
              <w:t>3.1.7</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Program ochrony powietrza dla strefy wielkopolskiej ze względu na ozon</w:t>
            </w:r>
            <w:r>
              <w:rPr>
                <w:noProof/>
                <w:webHidden/>
              </w:rPr>
              <w:tab/>
            </w:r>
            <w:r>
              <w:rPr>
                <w:noProof/>
                <w:webHidden/>
              </w:rPr>
              <w:fldChar w:fldCharType="begin"/>
            </w:r>
            <w:r>
              <w:rPr>
                <w:noProof/>
                <w:webHidden/>
              </w:rPr>
              <w:instrText xml:space="preserve"> PAGEREF _Toc180336787 \h </w:instrText>
            </w:r>
            <w:r>
              <w:rPr>
                <w:noProof/>
                <w:webHidden/>
              </w:rPr>
            </w:r>
            <w:r>
              <w:rPr>
                <w:noProof/>
                <w:webHidden/>
              </w:rPr>
              <w:fldChar w:fldCharType="separate"/>
            </w:r>
            <w:r w:rsidR="0013092D">
              <w:rPr>
                <w:noProof/>
                <w:webHidden/>
              </w:rPr>
              <w:t>25</w:t>
            </w:r>
            <w:r>
              <w:rPr>
                <w:noProof/>
                <w:webHidden/>
              </w:rPr>
              <w:fldChar w:fldCharType="end"/>
            </w:r>
          </w:hyperlink>
        </w:p>
        <w:p w14:paraId="79D9A2D5" w14:textId="4D8CC482"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88" w:history="1">
            <w:r w:rsidRPr="00364C93">
              <w:rPr>
                <w:rStyle w:val="Hipercze"/>
                <w:rFonts w:cs="Arial"/>
                <w:noProof/>
              </w:rPr>
              <w:t>3.1.8</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Plan gospodarowania wodami na obszarze dorzecza Odry</w:t>
            </w:r>
            <w:r>
              <w:rPr>
                <w:noProof/>
                <w:webHidden/>
              </w:rPr>
              <w:tab/>
            </w:r>
            <w:r>
              <w:rPr>
                <w:noProof/>
                <w:webHidden/>
              </w:rPr>
              <w:fldChar w:fldCharType="begin"/>
            </w:r>
            <w:r>
              <w:rPr>
                <w:noProof/>
                <w:webHidden/>
              </w:rPr>
              <w:instrText xml:space="preserve"> PAGEREF _Toc180336788 \h </w:instrText>
            </w:r>
            <w:r>
              <w:rPr>
                <w:noProof/>
                <w:webHidden/>
              </w:rPr>
            </w:r>
            <w:r>
              <w:rPr>
                <w:noProof/>
                <w:webHidden/>
              </w:rPr>
              <w:fldChar w:fldCharType="separate"/>
            </w:r>
            <w:r w:rsidR="0013092D">
              <w:rPr>
                <w:noProof/>
                <w:webHidden/>
              </w:rPr>
              <w:t>27</w:t>
            </w:r>
            <w:r>
              <w:rPr>
                <w:noProof/>
                <w:webHidden/>
              </w:rPr>
              <w:fldChar w:fldCharType="end"/>
            </w:r>
          </w:hyperlink>
        </w:p>
        <w:p w14:paraId="2D48C189" w14:textId="4472DCBB"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789" w:history="1">
            <w:r w:rsidRPr="00364C93">
              <w:rPr>
                <w:rStyle w:val="Hipercze"/>
                <w:rFonts w:cs="Arial"/>
                <w:noProof/>
              </w:rPr>
              <w:t>4.</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Analiza stanu środowiska przyrodniczego gminy Brzeziny</w:t>
            </w:r>
            <w:r>
              <w:rPr>
                <w:noProof/>
                <w:webHidden/>
              </w:rPr>
              <w:tab/>
            </w:r>
            <w:r>
              <w:rPr>
                <w:noProof/>
                <w:webHidden/>
              </w:rPr>
              <w:fldChar w:fldCharType="begin"/>
            </w:r>
            <w:r>
              <w:rPr>
                <w:noProof/>
                <w:webHidden/>
              </w:rPr>
              <w:instrText xml:space="preserve"> PAGEREF _Toc180336789 \h </w:instrText>
            </w:r>
            <w:r>
              <w:rPr>
                <w:noProof/>
                <w:webHidden/>
              </w:rPr>
            </w:r>
            <w:r>
              <w:rPr>
                <w:noProof/>
                <w:webHidden/>
              </w:rPr>
              <w:fldChar w:fldCharType="separate"/>
            </w:r>
            <w:r w:rsidR="0013092D">
              <w:rPr>
                <w:noProof/>
                <w:webHidden/>
              </w:rPr>
              <w:t>29</w:t>
            </w:r>
            <w:r>
              <w:rPr>
                <w:noProof/>
                <w:webHidden/>
              </w:rPr>
              <w:fldChar w:fldCharType="end"/>
            </w:r>
          </w:hyperlink>
        </w:p>
        <w:p w14:paraId="5B357DDC" w14:textId="53789231"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90" w:history="1">
            <w:r w:rsidRPr="00364C93">
              <w:rPr>
                <w:rStyle w:val="Hipercze"/>
                <w:rFonts w:cs="Arial"/>
                <w:noProof/>
              </w:rPr>
              <w:t>4.1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Powietrze atmosferyczne</w:t>
            </w:r>
            <w:r>
              <w:rPr>
                <w:noProof/>
                <w:webHidden/>
              </w:rPr>
              <w:tab/>
            </w:r>
            <w:r>
              <w:rPr>
                <w:noProof/>
                <w:webHidden/>
              </w:rPr>
              <w:fldChar w:fldCharType="begin"/>
            </w:r>
            <w:r>
              <w:rPr>
                <w:noProof/>
                <w:webHidden/>
              </w:rPr>
              <w:instrText xml:space="preserve"> PAGEREF _Toc180336790 \h </w:instrText>
            </w:r>
            <w:r>
              <w:rPr>
                <w:noProof/>
                <w:webHidden/>
              </w:rPr>
            </w:r>
            <w:r>
              <w:rPr>
                <w:noProof/>
                <w:webHidden/>
              </w:rPr>
              <w:fldChar w:fldCharType="separate"/>
            </w:r>
            <w:r w:rsidR="0013092D">
              <w:rPr>
                <w:noProof/>
                <w:webHidden/>
              </w:rPr>
              <w:t>29</w:t>
            </w:r>
            <w:r>
              <w:rPr>
                <w:noProof/>
                <w:webHidden/>
              </w:rPr>
              <w:fldChar w:fldCharType="end"/>
            </w:r>
          </w:hyperlink>
        </w:p>
        <w:p w14:paraId="2E2A39A3" w14:textId="6A157269"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91" w:history="1">
            <w:r w:rsidRPr="00364C93">
              <w:rPr>
                <w:rStyle w:val="Hipercze"/>
                <w:rFonts w:cs="Arial"/>
                <w:noProof/>
              </w:rPr>
              <w:t>4.2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Hałas</w:t>
            </w:r>
            <w:r>
              <w:rPr>
                <w:noProof/>
                <w:webHidden/>
              </w:rPr>
              <w:tab/>
            </w:r>
            <w:r>
              <w:rPr>
                <w:noProof/>
                <w:webHidden/>
              </w:rPr>
              <w:fldChar w:fldCharType="begin"/>
            </w:r>
            <w:r>
              <w:rPr>
                <w:noProof/>
                <w:webHidden/>
              </w:rPr>
              <w:instrText xml:space="preserve"> PAGEREF _Toc180336791 \h </w:instrText>
            </w:r>
            <w:r>
              <w:rPr>
                <w:noProof/>
                <w:webHidden/>
              </w:rPr>
            </w:r>
            <w:r>
              <w:rPr>
                <w:noProof/>
                <w:webHidden/>
              </w:rPr>
              <w:fldChar w:fldCharType="separate"/>
            </w:r>
            <w:r w:rsidR="0013092D">
              <w:rPr>
                <w:noProof/>
                <w:webHidden/>
              </w:rPr>
              <w:t>35</w:t>
            </w:r>
            <w:r>
              <w:rPr>
                <w:noProof/>
                <w:webHidden/>
              </w:rPr>
              <w:fldChar w:fldCharType="end"/>
            </w:r>
          </w:hyperlink>
        </w:p>
        <w:p w14:paraId="24F1FE74" w14:textId="40ADAC9C"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92" w:history="1">
            <w:r w:rsidRPr="00364C93">
              <w:rPr>
                <w:rStyle w:val="Hipercze"/>
                <w:rFonts w:eastAsia="Calibri" w:cs="Arial"/>
                <w:noProof/>
              </w:rPr>
              <w:t>4.3</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eastAsia="Calibri" w:cs="Arial"/>
                <w:noProof/>
              </w:rPr>
              <w:t>Promieniowanie elektromagnetyczne</w:t>
            </w:r>
            <w:r>
              <w:rPr>
                <w:noProof/>
                <w:webHidden/>
              </w:rPr>
              <w:tab/>
            </w:r>
            <w:r>
              <w:rPr>
                <w:noProof/>
                <w:webHidden/>
              </w:rPr>
              <w:fldChar w:fldCharType="begin"/>
            </w:r>
            <w:r>
              <w:rPr>
                <w:noProof/>
                <w:webHidden/>
              </w:rPr>
              <w:instrText xml:space="preserve"> PAGEREF _Toc180336792 \h </w:instrText>
            </w:r>
            <w:r>
              <w:rPr>
                <w:noProof/>
                <w:webHidden/>
              </w:rPr>
            </w:r>
            <w:r>
              <w:rPr>
                <w:noProof/>
                <w:webHidden/>
              </w:rPr>
              <w:fldChar w:fldCharType="separate"/>
            </w:r>
            <w:r w:rsidR="0013092D">
              <w:rPr>
                <w:noProof/>
                <w:webHidden/>
              </w:rPr>
              <w:t>43</w:t>
            </w:r>
            <w:r>
              <w:rPr>
                <w:noProof/>
                <w:webHidden/>
              </w:rPr>
              <w:fldChar w:fldCharType="end"/>
            </w:r>
          </w:hyperlink>
        </w:p>
        <w:p w14:paraId="72BB729E" w14:textId="4FE5C565"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93" w:history="1">
            <w:r w:rsidRPr="00364C93">
              <w:rPr>
                <w:rStyle w:val="Hipercze"/>
                <w:rFonts w:cs="Arial"/>
                <w:noProof/>
              </w:rPr>
              <w:t>4.4</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Wody powierzchniowe</w:t>
            </w:r>
            <w:r>
              <w:rPr>
                <w:noProof/>
                <w:webHidden/>
              </w:rPr>
              <w:tab/>
            </w:r>
            <w:r>
              <w:rPr>
                <w:noProof/>
                <w:webHidden/>
              </w:rPr>
              <w:fldChar w:fldCharType="begin"/>
            </w:r>
            <w:r>
              <w:rPr>
                <w:noProof/>
                <w:webHidden/>
              </w:rPr>
              <w:instrText xml:space="preserve"> PAGEREF _Toc180336793 \h </w:instrText>
            </w:r>
            <w:r>
              <w:rPr>
                <w:noProof/>
                <w:webHidden/>
              </w:rPr>
            </w:r>
            <w:r>
              <w:rPr>
                <w:noProof/>
                <w:webHidden/>
              </w:rPr>
              <w:fldChar w:fldCharType="separate"/>
            </w:r>
            <w:r w:rsidR="0013092D">
              <w:rPr>
                <w:noProof/>
                <w:webHidden/>
              </w:rPr>
              <w:t>46</w:t>
            </w:r>
            <w:r>
              <w:rPr>
                <w:noProof/>
                <w:webHidden/>
              </w:rPr>
              <w:fldChar w:fldCharType="end"/>
            </w:r>
          </w:hyperlink>
        </w:p>
        <w:p w14:paraId="1C29065F" w14:textId="70514DE4"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94" w:history="1">
            <w:r w:rsidRPr="00364C93">
              <w:rPr>
                <w:rStyle w:val="Hipercze"/>
                <w:rFonts w:cs="Arial"/>
                <w:noProof/>
              </w:rPr>
              <w:t>4.4.1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Wody powierzchniowe</w:t>
            </w:r>
            <w:r>
              <w:rPr>
                <w:noProof/>
                <w:webHidden/>
              </w:rPr>
              <w:tab/>
            </w:r>
            <w:r>
              <w:rPr>
                <w:noProof/>
                <w:webHidden/>
              </w:rPr>
              <w:fldChar w:fldCharType="begin"/>
            </w:r>
            <w:r>
              <w:rPr>
                <w:noProof/>
                <w:webHidden/>
              </w:rPr>
              <w:instrText xml:space="preserve"> PAGEREF _Toc180336794 \h </w:instrText>
            </w:r>
            <w:r>
              <w:rPr>
                <w:noProof/>
                <w:webHidden/>
              </w:rPr>
            </w:r>
            <w:r>
              <w:rPr>
                <w:noProof/>
                <w:webHidden/>
              </w:rPr>
              <w:fldChar w:fldCharType="separate"/>
            </w:r>
            <w:r w:rsidR="0013092D">
              <w:rPr>
                <w:noProof/>
                <w:webHidden/>
              </w:rPr>
              <w:t>46</w:t>
            </w:r>
            <w:r>
              <w:rPr>
                <w:noProof/>
                <w:webHidden/>
              </w:rPr>
              <w:fldChar w:fldCharType="end"/>
            </w:r>
          </w:hyperlink>
        </w:p>
        <w:p w14:paraId="6CE61E6F" w14:textId="08CF3533"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95" w:history="1">
            <w:r w:rsidRPr="00364C93">
              <w:rPr>
                <w:rStyle w:val="Hipercze"/>
                <w:rFonts w:cs="Arial"/>
                <w:noProof/>
              </w:rPr>
              <w:t>4.4.2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Wody podziemne</w:t>
            </w:r>
            <w:r>
              <w:rPr>
                <w:noProof/>
                <w:webHidden/>
              </w:rPr>
              <w:tab/>
            </w:r>
            <w:r>
              <w:rPr>
                <w:noProof/>
                <w:webHidden/>
              </w:rPr>
              <w:fldChar w:fldCharType="begin"/>
            </w:r>
            <w:r>
              <w:rPr>
                <w:noProof/>
                <w:webHidden/>
              </w:rPr>
              <w:instrText xml:space="preserve"> PAGEREF _Toc180336795 \h </w:instrText>
            </w:r>
            <w:r>
              <w:rPr>
                <w:noProof/>
                <w:webHidden/>
              </w:rPr>
            </w:r>
            <w:r>
              <w:rPr>
                <w:noProof/>
                <w:webHidden/>
              </w:rPr>
              <w:fldChar w:fldCharType="separate"/>
            </w:r>
            <w:r w:rsidR="0013092D">
              <w:rPr>
                <w:noProof/>
                <w:webHidden/>
              </w:rPr>
              <w:t>51</w:t>
            </w:r>
            <w:r>
              <w:rPr>
                <w:noProof/>
                <w:webHidden/>
              </w:rPr>
              <w:fldChar w:fldCharType="end"/>
            </w:r>
          </w:hyperlink>
        </w:p>
        <w:p w14:paraId="532A83CE" w14:textId="7E9FB7BB"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96" w:history="1">
            <w:r w:rsidRPr="00364C93">
              <w:rPr>
                <w:rStyle w:val="Hipercze"/>
                <w:rFonts w:cs="Arial"/>
                <w:noProof/>
              </w:rPr>
              <w:t>4.5</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Gospodarka wodno-ściekowa</w:t>
            </w:r>
            <w:r>
              <w:rPr>
                <w:noProof/>
                <w:webHidden/>
              </w:rPr>
              <w:tab/>
            </w:r>
            <w:r>
              <w:rPr>
                <w:noProof/>
                <w:webHidden/>
              </w:rPr>
              <w:fldChar w:fldCharType="begin"/>
            </w:r>
            <w:r>
              <w:rPr>
                <w:noProof/>
                <w:webHidden/>
              </w:rPr>
              <w:instrText xml:space="preserve"> PAGEREF _Toc180336796 \h </w:instrText>
            </w:r>
            <w:r>
              <w:rPr>
                <w:noProof/>
                <w:webHidden/>
              </w:rPr>
            </w:r>
            <w:r>
              <w:rPr>
                <w:noProof/>
                <w:webHidden/>
              </w:rPr>
              <w:fldChar w:fldCharType="separate"/>
            </w:r>
            <w:r w:rsidR="0013092D">
              <w:rPr>
                <w:noProof/>
                <w:webHidden/>
              </w:rPr>
              <w:t>54</w:t>
            </w:r>
            <w:r>
              <w:rPr>
                <w:noProof/>
                <w:webHidden/>
              </w:rPr>
              <w:fldChar w:fldCharType="end"/>
            </w:r>
          </w:hyperlink>
        </w:p>
        <w:p w14:paraId="210F5CDD" w14:textId="2A8D749D"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97" w:history="1">
            <w:r w:rsidRPr="00364C93">
              <w:rPr>
                <w:rStyle w:val="Hipercze"/>
                <w:rFonts w:cs="Arial"/>
                <w:noProof/>
              </w:rPr>
              <w:t>4.5.1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Sieć wodociągowa</w:t>
            </w:r>
            <w:r>
              <w:rPr>
                <w:noProof/>
                <w:webHidden/>
              </w:rPr>
              <w:tab/>
            </w:r>
            <w:r>
              <w:rPr>
                <w:noProof/>
                <w:webHidden/>
              </w:rPr>
              <w:fldChar w:fldCharType="begin"/>
            </w:r>
            <w:r>
              <w:rPr>
                <w:noProof/>
                <w:webHidden/>
              </w:rPr>
              <w:instrText xml:space="preserve"> PAGEREF _Toc180336797 \h </w:instrText>
            </w:r>
            <w:r>
              <w:rPr>
                <w:noProof/>
                <w:webHidden/>
              </w:rPr>
            </w:r>
            <w:r>
              <w:rPr>
                <w:noProof/>
                <w:webHidden/>
              </w:rPr>
              <w:fldChar w:fldCharType="separate"/>
            </w:r>
            <w:r w:rsidR="0013092D">
              <w:rPr>
                <w:noProof/>
                <w:webHidden/>
              </w:rPr>
              <w:t>54</w:t>
            </w:r>
            <w:r>
              <w:rPr>
                <w:noProof/>
                <w:webHidden/>
              </w:rPr>
              <w:fldChar w:fldCharType="end"/>
            </w:r>
          </w:hyperlink>
        </w:p>
        <w:p w14:paraId="656A5AC2" w14:textId="1FE569D2"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798" w:history="1">
            <w:r w:rsidRPr="00364C93">
              <w:rPr>
                <w:rStyle w:val="Hipercze"/>
                <w:rFonts w:cs="Arial"/>
                <w:noProof/>
              </w:rPr>
              <w:t>4.5.2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Odprowadzanie ścieków</w:t>
            </w:r>
            <w:r>
              <w:rPr>
                <w:noProof/>
                <w:webHidden/>
              </w:rPr>
              <w:tab/>
            </w:r>
            <w:r>
              <w:rPr>
                <w:noProof/>
                <w:webHidden/>
              </w:rPr>
              <w:fldChar w:fldCharType="begin"/>
            </w:r>
            <w:r>
              <w:rPr>
                <w:noProof/>
                <w:webHidden/>
              </w:rPr>
              <w:instrText xml:space="preserve"> PAGEREF _Toc180336798 \h </w:instrText>
            </w:r>
            <w:r>
              <w:rPr>
                <w:noProof/>
                <w:webHidden/>
              </w:rPr>
            </w:r>
            <w:r>
              <w:rPr>
                <w:noProof/>
                <w:webHidden/>
              </w:rPr>
              <w:fldChar w:fldCharType="separate"/>
            </w:r>
            <w:r w:rsidR="0013092D">
              <w:rPr>
                <w:noProof/>
                <w:webHidden/>
              </w:rPr>
              <w:t>56</w:t>
            </w:r>
            <w:r>
              <w:rPr>
                <w:noProof/>
                <w:webHidden/>
              </w:rPr>
              <w:fldChar w:fldCharType="end"/>
            </w:r>
          </w:hyperlink>
        </w:p>
        <w:p w14:paraId="3C28A177" w14:textId="3BC110B3"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799" w:history="1">
            <w:r w:rsidRPr="00364C93">
              <w:rPr>
                <w:rStyle w:val="Hipercze"/>
                <w:rFonts w:cs="Arial"/>
                <w:noProof/>
              </w:rPr>
              <w:t>4.6</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Powierzchnia ziemi i gleby</w:t>
            </w:r>
            <w:r>
              <w:rPr>
                <w:noProof/>
                <w:webHidden/>
              </w:rPr>
              <w:tab/>
            </w:r>
            <w:r>
              <w:rPr>
                <w:noProof/>
                <w:webHidden/>
              </w:rPr>
              <w:fldChar w:fldCharType="begin"/>
            </w:r>
            <w:r>
              <w:rPr>
                <w:noProof/>
                <w:webHidden/>
              </w:rPr>
              <w:instrText xml:space="preserve"> PAGEREF _Toc180336799 \h </w:instrText>
            </w:r>
            <w:r>
              <w:rPr>
                <w:noProof/>
                <w:webHidden/>
              </w:rPr>
            </w:r>
            <w:r>
              <w:rPr>
                <w:noProof/>
                <w:webHidden/>
              </w:rPr>
              <w:fldChar w:fldCharType="separate"/>
            </w:r>
            <w:r w:rsidR="0013092D">
              <w:rPr>
                <w:noProof/>
                <w:webHidden/>
              </w:rPr>
              <w:t>56</w:t>
            </w:r>
            <w:r>
              <w:rPr>
                <w:noProof/>
                <w:webHidden/>
              </w:rPr>
              <w:fldChar w:fldCharType="end"/>
            </w:r>
          </w:hyperlink>
        </w:p>
        <w:p w14:paraId="7DC715AA" w14:textId="5CD44DAB" w:rsidR="00622B2A" w:rsidRDefault="00622B2A">
          <w:pPr>
            <w:pStyle w:val="Spistreci2"/>
            <w:tabs>
              <w:tab w:val="left" w:pos="849"/>
            </w:tabs>
            <w:rPr>
              <w:rFonts w:asciiTheme="minorHAnsi" w:eastAsiaTheme="minorEastAsia" w:hAnsiTheme="minorHAnsi" w:cstheme="minorBidi"/>
              <w:noProof/>
              <w:kern w:val="2"/>
              <w:sz w:val="22"/>
              <w:szCs w:val="22"/>
              <w:lang w:eastAsia="pl-PL" w:bidi="ar-SA"/>
              <w14:ligatures w14:val="standardContextual"/>
            </w:rPr>
          </w:pPr>
          <w:hyperlink w:anchor="_Toc180336800" w:history="1">
            <w:r w:rsidRPr="00364C93">
              <w:rPr>
                <w:rStyle w:val="Hipercze"/>
                <w:rFonts w:cs="Arial"/>
                <w:noProof/>
              </w:rPr>
              <w:t>4.7</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Przyroda</w:t>
            </w:r>
            <w:r>
              <w:rPr>
                <w:noProof/>
                <w:webHidden/>
              </w:rPr>
              <w:tab/>
            </w:r>
            <w:r>
              <w:rPr>
                <w:noProof/>
                <w:webHidden/>
              </w:rPr>
              <w:fldChar w:fldCharType="begin"/>
            </w:r>
            <w:r>
              <w:rPr>
                <w:noProof/>
                <w:webHidden/>
              </w:rPr>
              <w:instrText xml:space="preserve"> PAGEREF _Toc180336800 \h </w:instrText>
            </w:r>
            <w:r>
              <w:rPr>
                <w:noProof/>
                <w:webHidden/>
              </w:rPr>
            </w:r>
            <w:r>
              <w:rPr>
                <w:noProof/>
                <w:webHidden/>
              </w:rPr>
              <w:fldChar w:fldCharType="separate"/>
            </w:r>
            <w:r w:rsidR="0013092D">
              <w:rPr>
                <w:noProof/>
                <w:webHidden/>
              </w:rPr>
              <w:t>62</w:t>
            </w:r>
            <w:r>
              <w:rPr>
                <w:noProof/>
                <w:webHidden/>
              </w:rPr>
              <w:fldChar w:fldCharType="end"/>
            </w:r>
          </w:hyperlink>
        </w:p>
        <w:p w14:paraId="599706E1" w14:textId="1914FEAF"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801" w:history="1">
            <w:r w:rsidRPr="00364C93">
              <w:rPr>
                <w:rStyle w:val="Hipercze"/>
                <w:rFonts w:cs="Arial"/>
                <w:noProof/>
              </w:rPr>
              <w:t>4.7.1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Lasy</w:t>
            </w:r>
            <w:r>
              <w:rPr>
                <w:noProof/>
                <w:webHidden/>
              </w:rPr>
              <w:tab/>
            </w:r>
            <w:r>
              <w:rPr>
                <w:noProof/>
                <w:webHidden/>
              </w:rPr>
              <w:fldChar w:fldCharType="begin"/>
            </w:r>
            <w:r>
              <w:rPr>
                <w:noProof/>
                <w:webHidden/>
              </w:rPr>
              <w:instrText xml:space="preserve"> PAGEREF _Toc180336801 \h </w:instrText>
            </w:r>
            <w:r>
              <w:rPr>
                <w:noProof/>
                <w:webHidden/>
              </w:rPr>
            </w:r>
            <w:r>
              <w:rPr>
                <w:noProof/>
                <w:webHidden/>
              </w:rPr>
              <w:fldChar w:fldCharType="separate"/>
            </w:r>
            <w:r w:rsidR="0013092D">
              <w:rPr>
                <w:noProof/>
                <w:webHidden/>
              </w:rPr>
              <w:t>62</w:t>
            </w:r>
            <w:r>
              <w:rPr>
                <w:noProof/>
                <w:webHidden/>
              </w:rPr>
              <w:fldChar w:fldCharType="end"/>
            </w:r>
          </w:hyperlink>
        </w:p>
        <w:p w14:paraId="11EFC3C7" w14:textId="6E5711F8" w:rsidR="00622B2A" w:rsidRDefault="00622B2A">
          <w:pPr>
            <w:pStyle w:val="Spistreci3"/>
            <w:tabs>
              <w:tab w:val="left" w:pos="1415"/>
            </w:tabs>
            <w:rPr>
              <w:rFonts w:asciiTheme="minorHAnsi" w:eastAsiaTheme="minorEastAsia" w:hAnsiTheme="minorHAnsi" w:cstheme="minorBidi"/>
              <w:noProof/>
              <w:kern w:val="2"/>
              <w:sz w:val="22"/>
              <w:szCs w:val="22"/>
              <w:lang w:eastAsia="pl-PL" w:bidi="ar-SA"/>
              <w14:ligatures w14:val="standardContextual"/>
            </w:rPr>
          </w:pPr>
          <w:hyperlink w:anchor="_Toc180336802" w:history="1">
            <w:r w:rsidRPr="00364C93">
              <w:rPr>
                <w:rStyle w:val="Hipercze"/>
                <w:rFonts w:eastAsia="CIDFont+F1" w:cs="Arial"/>
                <w:noProof/>
              </w:rPr>
              <w:t>4.7.2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eastAsia="CIDFont+F1" w:cs="Arial"/>
                <w:noProof/>
              </w:rPr>
              <w:t>Formy ochrony przyrody na terenie Gminy Brzeziny</w:t>
            </w:r>
            <w:r>
              <w:rPr>
                <w:noProof/>
                <w:webHidden/>
              </w:rPr>
              <w:tab/>
            </w:r>
            <w:r>
              <w:rPr>
                <w:noProof/>
                <w:webHidden/>
              </w:rPr>
              <w:fldChar w:fldCharType="begin"/>
            </w:r>
            <w:r>
              <w:rPr>
                <w:noProof/>
                <w:webHidden/>
              </w:rPr>
              <w:instrText xml:space="preserve"> PAGEREF _Toc180336802 \h </w:instrText>
            </w:r>
            <w:r>
              <w:rPr>
                <w:noProof/>
                <w:webHidden/>
              </w:rPr>
            </w:r>
            <w:r>
              <w:rPr>
                <w:noProof/>
                <w:webHidden/>
              </w:rPr>
              <w:fldChar w:fldCharType="separate"/>
            </w:r>
            <w:r w:rsidR="0013092D">
              <w:rPr>
                <w:noProof/>
                <w:webHidden/>
              </w:rPr>
              <w:t>63</w:t>
            </w:r>
            <w:r>
              <w:rPr>
                <w:noProof/>
                <w:webHidden/>
              </w:rPr>
              <w:fldChar w:fldCharType="end"/>
            </w:r>
          </w:hyperlink>
        </w:p>
        <w:p w14:paraId="36365B32" w14:textId="0A21EE01"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3" w:history="1">
            <w:r w:rsidRPr="00364C93">
              <w:rPr>
                <w:rStyle w:val="Hipercze"/>
                <w:rFonts w:cs="Arial"/>
                <w:noProof/>
              </w:rPr>
              <w:t>5.</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IDENTYFIKACJA, ANALIZA I OCENA PRZEWIDYWANYCH ZNACZĄCYCH ODDZIAŁYWAŃ NA ŚRODOWISKO</w:t>
            </w:r>
            <w:r>
              <w:rPr>
                <w:noProof/>
                <w:webHidden/>
              </w:rPr>
              <w:tab/>
            </w:r>
            <w:r>
              <w:rPr>
                <w:noProof/>
                <w:webHidden/>
              </w:rPr>
              <w:fldChar w:fldCharType="begin"/>
            </w:r>
            <w:r>
              <w:rPr>
                <w:noProof/>
                <w:webHidden/>
              </w:rPr>
              <w:instrText xml:space="preserve"> PAGEREF _Toc180336803 \h </w:instrText>
            </w:r>
            <w:r>
              <w:rPr>
                <w:noProof/>
                <w:webHidden/>
              </w:rPr>
            </w:r>
            <w:r>
              <w:rPr>
                <w:noProof/>
                <w:webHidden/>
              </w:rPr>
              <w:fldChar w:fldCharType="separate"/>
            </w:r>
            <w:r w:rsidR="0013092D">
              <w:rPr>
                <w:noProof/>
                <w:webHidden/>
              </w:rPr>
              <w:t>65</w:t>
            </w:r>
            <w:r>
              <w:rPr>
                <w:noProof/>
                <w:webHidden/>
              </w:rPr>
              <w:fldChar w:fldCharType="end"/>
            </w:r>
          </w:hyperlink>
        </w:p>
        <w:p w14:paraId="5E5565F4" w14:textId="3A14F2C9"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4" w:history="1">
            <w:r w:rsidRPr="00364C93">
              <w:rPr>
                <w:rStyle w:val="Hipercze"/>
                <w:rFonts w:cs="Arial"/>
                <w:noProof/>
              </w:rPr>
              <w:t>6.</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ZAPOBIEGANIE, OGRANICZENIE LUB KOMPENSACJA PRZYRODNICZA NEGATYWNYCH ODDZIAŁYWAŃ NA ŚRODOWISKO</w:t>
            </w:r>
            <w:r>
              <w:rPr>
                <w:noProof/>
                <w:webHidden/>
              </w:rPr>
              <w:tab/>
            </w:r>
            <w:r>
              <w:rPr>
                <w:noProof/>
                <w:webHidden/>
              </w:rPr>
              <w:fldChar w:fldCharType="begin"/>
            </w:r>
            <w:r>
              <w:rPr>
                <w:noProof/>
                <w:webHidden/>
              </w:rPr>
              <w:instrText xml:space="preserve"> PAGEREF _Toc180336804 \h </w:instrText>
            </w:r>
            <w:r>
              <w:rPr>
                <w:noProof/>
                <w:webHidden/>
              </w:rPr>
            </w:r>
            <w:r>
              <w:rPr>
                <w:noProof/>
                <w:webHidden/>
              </w:rPr>
              <w:fldChar w:fldCharType="separate"/>
            </w:r>
            <w:r w:rsidR="0013092D">
              <w:rPr>
                <w:noProof/>
                <w:webHidden/>
              </w:rPr>
              <w:t>103</w:t>
            </w:r>
            <w:r>
              <w:rPr>
                <w:noProof/>
                <w:webHidden/>
              </w:rPr>
              <w:fldChar w:fldCharType="end"/>
            </w:r>
          </w:hyperlink>
        </w:p>
        <w:p w14:paraId="0D3524D9" w14:textId="37BCCEB5"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5" w:history="1">
            <w:r w:rsidRPr="00364C93">
              <w:rPr>
                <w:rStyle w:val="Hipercze"/>
                <w:rFonts w:cs="Arial"/>
                <w:noProof/>
              </w:rPr>
              <w:t>7.</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POTENCJALNE ZMIANY W STANie ŚRODOWISKA W PRZYPADKU ZANIECHANIA REALIZACJI ZAŁOŻEŃ Programu Ochrony Środowiska dla Gminy Brzeziny</w:t>
            </w:r>
            <w:r>
              <w:rPr>
                <w:noProof/>
                <w:webHidden/>
              </w:rPr>
              <w:tab/>
            </w:r>
            <w:r>
              <w:rPr>
                <w:noProof/>
                <w:webHidden/>
              </w:rPr>
              <w:fldChar w:fldCharType="begin"/>
            </w:r>
            <w:r>
              <w:rPr>
                <w:noProof/>
                <w:webHidden/>
              </w:rPr>
              <w:instrText xml:space="preserve"> PAGEREF _Toc180336805 \h </w:instrText>
            </w:r>
            <w:r>
              <w:rPr>
                <w:noProof/>
                <w:webHidden/>
              </w:rPr>
            </w:r>
            <w:r>
              <w:rPr>
                <w:noProof/>
                <w:webHidden/>
              </w:rPr>
              <w:fldChar w:fldCharType="separate"/>
            </w:r>
            <w:r w:rsidR="0013092D">
              <w:rPr>
                <w:noProof/>
                <w:webHidden/>
              </w:rPr>
              <w:t>110</w:t>
            </w:r>
            <w:r>
              <w:rPr>
                <w:noProof/>
                <w:webHidden/>
              </w:rPr>
              <w:fldChar w:fldCharType="end"/>
            </w:r>
          </w:hyperlink>
        </w:p>
        <w:p w14:paraId="4AD35F30" w14:textId="6293CCD4"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6" w:history="1">
            <w:r w:rsidRPr="00364C93">
              <w:rPr>
                <w:rStyle w:val="Hipercze"/>
                <w:rFonts w:cs="Arial"/>
                <w:noProof/>
              </w:rPr>
              <w:t>8.</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ROZWIĄZANIA ALTERNATYWNE</w:t>
            </w:r>
            <w:r>
              <w:rPr>
                <w:noProof/>
                <w:webHidden/>
              </w:rPr>
              <w:tab/>
            </w:r>
            <w:r>
              <w:rPr>
                <w:noProof/>
                <w:webHidden/>
              </w:rPr>
              <w:fldChar w:fldCharType="begin"/>
            </w:r>
            <w:r>
              <w:rPr>
                <w:noProof/>
                <w:webHidden/>
              </w:rPr>
              <w:instrText xml:space="preserve"> PAGEREF _Toc180336806 \h </w:instrText>
            </w:r>
            <w:r>
              <w:rPr>
                <w:noProof/>
                <w:webHidden/>
              </w:rPr>
            </w:r>
            <w:r>
              <w:rPr>
                <w:noProof/>
                <w:webHidden/>
              </w:rPr>
              <w:fldChar w:fldCharType="separate"/>
            </w:r>
            <w:r w:rsidR="0013092D">
              <w:rPr>
                <w:noProof/>
                <w:webHidden/>
              </w:rPr>
              <w:t>111</w:t>
            </w:r>
            <w:r>
              <w:rPr>
                <w:noProof/>
                <w:webHidden/>
              </w:rPr>
              <w:fldChar w:fldCharType="end"/>
            </w:r>
          </w:hyperlink>
        </w:p>
        <w:p w14:paraId="29F7A3C8" w14:textId="629C4891"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7" w:history="1">
            <w:r w:rsidRPr="00364C93">
              <w:rPr>
                <w:rStyle w:val="Hipercze"/>
                <w:rFonts w:cs="Arial"/>
                <w:noProof/>
              </w:rPr>
              <w:t>9.</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PRZEWIDYWANE METODY ANALIZY SKUTKÓW REALIZACJI POSTANOWIEŃ Programu Ochrony Środowiska dla Gminy Brzeziny</w:t>
            </w:r>
            <w:r>
              <w:rPr>
                <w:noProof/>
                <w:webHidden/>
              </w:rPr>
              <w:tab/>
            </w:r>
            <w:r>
              <w:rPr>
                <w:noProof/>
                <w:webHidden/>
              </w:rPr>
              <w:fldChar w:fldCharType="begin"/>
            </w:r>
            <w:r>
              <w:rPr>
                <w:noProof/>
                <w:webHidden/>
              </w:rPr>
              <w:instrText xml:space="preserve"> PAGEREF _Toc180336807 \h </w:instrText>
            </w:r>
            <w:r>
              <w:rPr>
                <w:noProof/>
                <w:webHidden/>
              </w:rPr>
            </w:r>
            <w:r>
              <w:rPr>
                <w:noProof/>
                <w:webHidden/>
              </w:rPr>
              <w:fldChar w:fldCharType="separate"/>
            </w:r>
            <w:r w:rsidR="0013092D">
              <w:rPr>
                <w:noProof/>
                <w:webHidden/>
              </w:rPr>
              <w:t>112</w:t>
            </w:r>
            <w:r>
              <w:rPr>
                <w:noProof/>
                <w:webHidden/>
              </w:rPr>
              <w:fldChar w:fldCharType="end"/>
            </w:r>
          </w:hyperlink>
        </w:p>
        <w:p w14:paraId="1C53065A" w14:textId="66CA8975"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8" w:history="1">
            <w:r w:rsidRPr="00364C93">
              <w:rPr>
                <w:rStyle w:val="Hipercze"/>
                <w:rFonts w:cs="Arial"/>
                <w:noProof/>
              </w:rPr>
              <w:t>10.</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TRANSGENICZNE ODDZIAŁYWANIE NA ŚRODOWISKO</w:t>
            </w:r>
            <w:r>
              <w:rPr>
                <w:noProof/>
                <w:webHidden/>
              </w:rPr>
              <w:tab/>
            </w:r>
            <w:r>
              <w:rPr>
                <w:noProof/>
                <w:webHidden/>
              </w:rPr>
              <w:fldChar w:fldCharType="begin"/>
            </w:r>
            <w:r>
              <w:rPr>
                <w:noProof/>
                <w:webHidden/>
              </w:rPr>
              <w:instrText xml:space="preserve"> PAGEREF _Toc180336808 \h </w:instrText>
            </w:r>
            <w:r>
              <w:rPr>
                <w:noProof/>
                <w:webHidden/>
              </w:rPr>
            </w:r>
            <w:r>
              <w:rPr>
                <w:noProof/>
                <w:webHidden/>
              </w:rPr>
              <w:fldChar w:fldCharType="separate"/>
            </w:r>
            <w:r w:rsidR="0013092D">
              <w:rPr>
                <w:noProof/>
                <w:webHidden/>
              </w:rPr>
              <w:t>113</w:t>
            </w:r>
            <w:r>
              <w:rPr>
                <w:noProof/>
                <w:webHidden/>
              </w:rPr>
              <w:fldChar w:fldCharType="end"/>
            </w:r>
          </w:hyperlink>
        </w:p>
        <w:p w14:paraId="3827643E" w14:textId="3395943F"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09" w:history="1">
            <w:r w:rsidRPr="00364C93">
              <w:rPr>
                <w:rStyle w:val="Hipercze"/>
                <w:rFonts w:cs="Arial"/>
                <w:noProof/>
              </w:rPr>
              <w:t>11.</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eastAsia="Arial" w:cs="Arial"/>
                <w:noProof/>
              </w:rPr>
              <w:t>PPROBLEMY OCHRONY ŚRODOWISKA ISTOTNE Z PUNKTU WIDZENIA REALIZACJI Programu</w:t>
            </w:r>
            <w:r>
              <w:rPr>
                <w:noProof/>
                <w:webHidden/>
              </w:rPr>
              <w:tab/>
            </w:r>
            <w:r>
              <w:rPr>
                <w:noProof/>
                <w:webHidden/>
              </w:rPr>
              <w:fldChar w:fldCharType="begin"/>
            </w:r>
            <w:r>
              <w:rPr>
                <w:noProof/>
                <w:webHidden/>
              </w:rPr>
              <w:instrText xml:space="preserve"> PAGEREF _Toc180336809 \h </w:instrText>
            </w:r>
            <w:r>
              <w:rPr>
                <w:noProof/>
                <w:webHidden/>
              </w:rPr>
            </w:r>
            <w:r>
              <w:rPr>
                <w:noProof/>
                <w:webHidden/>
              </w:rPr>
              <w:fldChar w:fldCharType="separate"/>
            </w:r>
            <w:r w:rsidR="0013092D">
              <w:rPr>
                <w:noProof/>
                <w:webHidden/>
              </w:rPr>
              <w:t>114</w:t>
            </w:r>
            <w:r>
              <w:rPr>
                <w:noProof/>
                <w:webHidden/>
              </w:rPr>
              <w:fldChar w:fldCharType="end"/>
            </w:r>
          </w:hyperlink>
        </w:p>
        <w:p w14:paraId="5A3D652E" w14:textId="7B77AF21"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10" w:history="1">
            <w:r w:rsidRPr="00364C93">
              <w:rPr>
                <w:rStyle w:val="Hipercze"/>
                <w:rFonts w:cs="Arial"/>
                <w:noProof/>
              </w:rPr>
              <w:t>12.</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STRESZCZENIE W JĘZYKU NIESPECJALISTYCZNYM</w:t>
            </w:r>
            <w:r>
              <w:rPr>
                <w:noProof/>
                <w:webHidden/>
              </w:rPr>
              <w:tab/>
            </w:r>
            <w:r>
              <w:rPr>
                <w:noProof/>
                <w:webHidden/>
              </w:rPr>
              <w:fldChar w:fldCharType="begin"/>
            </w:r>
            <w:r>
              <w:rPr>
                <w:noProof/>
                <w:webHidden/>
              </w:rPr>
              <w:instrText xml:space="preserve"> PAGEREF _Toc180336810 \h </w:instrText>
            </w:r>
            <w:r>
              <w:rPr>
                <w:noProof/>
                <w:webHidden/>
              </w:rPr>
            </w:r>
            <w:r>
              <w:rPr>
                <w:noProof/>
                <w:webHidden/>
              </w:rPr>
              <w:fldChar w:fldCharType="separate"/>
            </w:r>
            <w:r w:rsidR="0013092D">
              <w:rPr>
                <w:noProof/>
                <w:webHidden/>
              </w:rPr>
              <w:t>115</w:t>
            </w:r>
            <w:r>
              <w:rPr>
                <w:noProof/>
                <w:webHidden/>
              </w:rPr>
              <w:fldChar w:fldCharType="end"/>
            </w:r>
          </w:hyperlink>
        </w:p>
        <w:p w14:paraId="005F7A92" w14:textId="1BA5FBFB"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11" w:history="1">
            <w:r w:rsidRPr="00364C93">
              <w:rPr>
                <w:rStyle w:val="Hipercze"/>
                <w:rFonts w:cs="Arial"/>
                <w:noProof/>
              </w:rPr>
              <w:t>13.</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SPIS TABEL</w:t>
            </w:r>
            <w:r>
              <w:rPr>
                <w:noProof/>
                <w:webHidden/>
              </w:rPr>
              <w:tab/>
            </w:r>
            <w:r>
              <w:rPr>
                <w:noProof/>
                <w:webHidden/>
              </w:rPr>
              <w:fldChar w:fldCharType="begin"/>
            </w:r>
            <w:r>
              <w:rPr>
                <w:noProof/>
                <w:webHidden/>
              </w:rPr>
              <w:instrText xml:space="preserve"> PAGEREF _Toc180336811 \h </w:instrText>
            </w:r>
            <w:r>
              <w:rPr>
                <w:noProof/>
                <w:webHidden/>
              </w:rPr>
            </w:r>
            <w:r>
              <w:rPr>
                <w:noProof/>
                <w:webHidden/>
              </w:rPr>
              <w:fldChar w:fldCharType="separate"/>
            </w:r>
            <w:r w:rsidR="0013092D">
              <w:rPr>
                <w:noProof/>
                <w:webHidden/>
              </w:rPr>
              <w:t>126</w:t>
            </w:r>
            <w:r>
              <w:rPr>
                <w:noProof/>
                <w:webHidden/>
              </w:rPr>
              <w:fldChar w:fldCharType="end"/>
            </w:r>
          </w:hyperlink>
        </w:p>
        <w:p w14:paraId="69EDD2E2" w14:textId="4EF6C1FA"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12" w:history="1">
            <w:r w:rsidRPr="00364C93">
              <w:rPr>
                <w:rStyle w:val="Hipercze"/>
                <w:rFonts w:cs="Arial"/>
                <w:noProof/>
              </w:rPr>
              <w:t>14.</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SPIS MAP</w:t>
            </w:r>
            <w:r>
              <w:rPr>
                <w:noProof/>
                <w:webHidden/>
              </w:rPr>
              <w:tab/>
            </w:r>
            <w:r>
              <w:rPr>
                <w:noProof/>
                <w:webHidden/>
              </w:rPr>
              <w:fldChar w:fldCharType="begin"/>
            </w:r>
            <w:r>
              <w:rPr>
                <w:noProof/>
                <w:webHidden/>
              </w:rPr>
              <w:instrText xml:space="preserve"> PAGEREF _Toc180336812 \h </w:instrText>
            </w:r>
            <w:r>
              <w:rPr>
                <w:noProof/>
                <w:webHidden/>
              </w:rPr>
            </w:r>
            <w:r>
              <w:rPr>
                <w:noProof/>
                <w:webHidden/>
              </w:rPr>
              <w:fldChar w:fldCharType="separate"/>
            </w:r>
            <w:r w:rsidR="0013092D">
              <w:rPr>
                <w:noProof/>
                <w:webHidden/>
              </w:rPr>
              <w:t>126</w:t>
            </w:r>
            <w:r>
              <w:rPr>
                <w:noProof/>
                <w:webHidden/>
              </w:rPr>
              <w:fldChar w:fldCharType="end"/>
            </w:r>
          </w:hyperlink>
        </w:p>
        <w:p w14:paraId="63C00982" w14:textId="3A438482" w:rsidR="00622B2A" w:rsidRDefault="00622B2A">
          <w:pPr>
            <w:pStyle w:val="Spistreci1"/>
            <w:tabs>
              <w:tab w:val="left" w:pos="566"/>
            </w:tabs>
            <w:rPr>
              <w:rFonts w:asciiTheme="minorHAnsi" w:eastAsiaTheme="minorEastAsia" w:hAnsiTheme="minorHAnsi" w:cstheme="minorBidi"/>
              <w:noProof/>
              <w:kern w:val="2"/>
              <w:sz w:val="22"/>
              <w:szCs w:val="22"/>
              <w:lang w:eastAsia="pl-PL" w:bidi="ar-SA"/>
              <w14:ligatures w14:val="standardContextual"/>
            </w:rPr>
          </w:pPr>
          <w:hyperlink w:anchor="_Toc180336813" w:history="1">
            <w:r w:rsidRPr="00364C93">
              <w:rPr>
                <w:rStyle w:val="Hipercze"/>
                <w:rFonts w:cs="Arial"/>
                <w:noProof/>
              </w:rPr>
              <w:t>15.</w:t>
            </w:r>
            <w:r>
              <w:rPr>
                <w:rFonts w:asciiTheme="minorHAnsi" w:eastAsiaTheme="minorEastAsia" w:hAnsiTheme="minorHAnsi" w:cstheme="minorBidi"/>
                <w:noProof/>
                <w:kern w:val="2"/>
                <w:sz w:val="22"/>
                <w:szCs w:val="22"/>
                <w:lang w:eastAsia="pl-PL" w:bidi="ar-SA"/>
                <w14:ligatures w14:val="standardContextual"/>
              </w:rPr>
              <w:tab/>
            </w:r>
            <w:r w:rsidRPr="00364C93">
              <w:rPr>
                <w:rStyle w:val="Hipercze"/>
                <w:rFonts w:cs="Arial"/>
                <w:noProof/>
              </w:rPr>
              <w:t>SPIS RYSUNKÓW</w:t>
            </w:r>
            <w:r>
              <w:rPr>
                <w:noProof/>
                <w:webHidden/>
              </w:rPr>
              <w:tab/>
            </w:r>
            <w:r>
              <w:rPr>
                <w:noProof/>
                <w:webHidden/>
              </w:rPr>
              <w:fldChar w:fldCharType="begin"/>
            </w:r>
            <w:r>
              <w:rPr>
                <w:noProof/>
                <w:webHidden/>
              </w:rPr>
              <w:instrText xml:space="preserve"> PAGEREF _Toc180336813 \h </w:instrText>
            </w:r>
            <w:r>
              <w:rPr>
                <w:noProof/>
                <w:webHidden/>
              </w:rPr>
            </w:r>
            <w:r>
              <w:rPr>
                <w:noProof/>
                <w:webHidden/>
              </w:rPr>
              <w:fldChar w:fldCharType="separate"/>
            </w:r>
            <w:r w:rsidR="0013092D">
              <w:rPr>
                <w:noProof/>
                <w:webHidden/>
              </w:rPr>
              <w:t>126</w:t>
            </w:r>
            <w:r>
              <w:rPr>
                <w:noProof/>
                <w:webHidden/>
              </w:rPr>
              <w:fldChar w:fldCharType="end"/>
            </w:r>
          </w:hyperlink>
        </w:p>
        <w:p w14:paraId="2041F442" w14:textId="14C3AE3A" w:rsidR="005A73F3" w:rsidRPr="00EB2FAD" w:rsidRDefault="005A73F3" w:rsidP="00012B5E">
          <w:pPr>
            <w:tabs>
              <w:tab w:val="right" w:leader="dot" w:pos="8789"/>
            </w:tabs>
          </w:pPr>
          <w:r w:rsidRPr="00EB2FAD">
            <w:rPr>
              <w:rFonts w:ascii="Arial" w:hAnsi="Arial" w:cs="Arial"/>
              <w:b/>
              <w:bCs/>
              <w:sz w:val="20"/>
              <w:szCs w:val="20"/>
            </w:rPr>
            <w:fldChar w:fldCharType="end"/>
          </w:r>
        </w:p>
      </w:sdtContent>
    </w:sdt>
    <w:p w14:paraId="5DB0C85D" w14:textId="5C491F00" w:rsidR="005A73F3" w:rsidRPr="00EB2FAD" w:rsidRDefault="005A73F3" w:rsidP="005A73F3">
      <w:pPr>
        <w:pStyle w:val="Stopka"/>
        <w:tabs>
          <w:tab w:val="right" w:pos="8647"/>
        </w:tabs>
        <w:rPr>
          <w:rFonts w:ascii="Arial" w:hAnsi="Arial" w:cs="Arial"/>
          <w:szCs w:val="20"/>
        </w:rPr>
      </w:pPr>
      <w:r w:rsidRPr="00EB2FAD">
        <w:rPr>
          <w:rFonts w:ascii="Arial" w:hAnsi="Arial" w:cs="Arial"/>
          <w:szCs w:val="20"/>
        </w:rPr>
        <w:t xml:space="preserve"> </w:t>
      </w:r>
    </w:p>
    <w:p w14:paraId="50691FD6" w14:textId="77777777" w:rsidR="00F416C7" w:rsidRPr="00EB2FAD" w:rsidRDefault="00F416C7">
      <w:pPr>
        <w:tabs>
          <w:tab w:val="left" w:pos="284"/>
          <w:tab w:val="right" w:leader="dot" w:pos="9072"/>
        </w:tabs>
        <w:jc w:val="both"/>
        <w:rPr>
          <w:rFonts w:ascii="Arial" w:hAnsi="Arial" w:cs="Arial"/>
          <w:sz w:val="20"/>
          <w:szCs w:val="20"/>
        </w:rPr>
        <w:sectPr w:rsidR="00F416C7" w:rsidRPr="00EB2FAD" w:rsidSect="00F142C4">
          <w:headerReference w:type="default" r:id="rId11"/>
          <w:footerReference w:type="default" r:id="rId12"/>
          <w:type w:val="continuous"/>
          <w:pgSz w:w="11906" w:h="16838"/>
          <w:pgMar w:top="1440" w:right="1134" w:bottom="1440" w:left="1500" w:header="708" w:footer="708" w:gutter="0"/>
          <w:cols w:space="708"/>
          <w:docGrid w:linePitch="360"/>
        </w:sectPr>
      </w:pPr>
    </w:p>
    <w:p w14:paraId="6BF74668" w14:textId="77777777" w:rsidR="00790D8E" w:rsidRPr="00EB2FAD" w:rsidRDefault="00790D8E">
      <w:pPr>
        <w:rPr>
          <w:rFonts w:ascii="Arial" w:hAnsi="Arial" w:cs="Arial"/>
          <w:sz w:val="20"/>
          <w:szCs w:val="20"/>
        </w:rPr>
      </w:pPr>
    </w:p>
    <w:p w14:paraId="0854F2AE" w14:textId="77777777" w:rsidR="00790D8E" w:rsidRPr="00EB2FAD" w:rsidRDefault="00790D8E" w:rsidP="00CB07B7">
      <w:pPr>
        <w:pStyle w:val="Stopka"/>
        <w:tabs>
          <w:tab w:val="right" w:pos="8647"/>
        </w:tabs>
        <w:spacing w:line="360" w:lineRule="auto"/>
        <w:rPr>
          <w:rFonts w:ascii="Arial" w:hAnsi="Arial" w:cs="Arial"/>
        </w:rPr>
      </w:pPr>
      <w:r w:rsidRPr="00EB2FAD">
        <w:rPr>
          <w:rFonts w:ascii="Arial" w:hAnsi="Arial" w:cs="Arial"/>
        </w:rPr>
        <w:br w:type="page"/>
      </w:r>
      <w:r w:rsidRPr="00EB2FAD">
        <w:rPr>
          <w:rFonts w:ascii="Arial" w:hAnsi="Arial" w:cs="Arial"/>
          <w:sz w:val="20"/>
          <w:szCs w:val="20"/>
        </w:rPr>
        <w:lastRenderedPageBreak/>
        <w:t>SKRÓTY</w:t>
      </w:r>
    </w:p>
    <w:p w14:paraId="3DEEAA18"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ARiMR – Agencja Restrukturyzacji i Modernizacji Rolnictwa</w:t>
      </w:r>
    </w:p>
    <w:p w14:paraId="09CAD0B0"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BIP – Biuletyn Informacji Publicznej </w:t>
      </w:r>
    </w:p>
    <w:p w14:paraId="44B49D32"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EAP – Program Działań na Rzecz Ochrony Środowiska (ang. </w:t>
      </w:r>
      <w:proofErr w:type="spellStart"/>
      <w:r w:rsidRPr="00EB2FAD">
        <w:rPr>
          <w:rFonts w:ascii="Arial" w:hAnsi="Arial" w:cs="Arial"/>
          <w:sz w:val="20"/>
          <w:szCs w:val="20"/>
        </w:rPr>
        <w:t>European</w:t>
      </w:r>
      <w:proofErr w:type="spellEnd"/>
      <w:r w:rsidRPr="00EB2FAD">
        <w:rPr>
          <w:rFonts w:ascii="Arial" w:hAnsi="Arial" w:cs="Arial"/>
          <w:sz w:val="20"/>
          <w:szCs w:val="20"/>
        </w:rPr>
        <w:t xml:space="preserve"> Action Plan) </w:t>
      </w:r>
    </w:p>
    <w:p w14:paraId="5FFF55E9"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EFRR – Europejski Fundusz Rozwoju Regionalnego</w:t>
      </w:r>
    </w:p>
    <w:p w14:paraId="618FC82C"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EFS – Europejski Fundusz Społeczny</w:t>
      </w:r>
    </w:p>
    <w:p w14:paraId="63FF3BD7" w14:textId="77777777" w:rsidR="00743B8F" w:rsidRPr="00EB2FAD" w:rsidRDefault="00743B8F" w:rsidP="00743B8F">
      <w:pPr>
        <w:spacing w:line="360" w:lineRule="auto"/>
        <w:rPr>
          <w:rFonts w:ascii="Arial" w:hAnsi="Arial" w:cs="Arial"/>
          <w:sz w:val="20"/>
          <w:szCs w:val="20"/>
          <w:lang w:val="en-US"/>
        </w:rPr>
      </w:pPr>
      <w:r w:rsidRPr="00EB2FAD">
        <w:rPr>
          <w:rFonts w:ascii="Arial" w:hAnsi="Arial" w:cs="Arial"/>
          <w:sz w:val="20"/>
          <w:szCs w:val="20"/>
        </w:rPr>
        <w:t>EUROBAT – Porozumienie o ochronie nietoperzy w Europie (ang.  </w:t>
      </w:r>
      <w:r w:rsidRPr="00EB2FAD">
        <w:rPr>
          <w:rFonts w:ascii="Arial" w:hAnsi="Arial" w:cs="Arial"/>
          <w:sz w:val="20"/>
          <w:szCs w:val="20"/>
          <w:lang w:val="en-US"/>
        </w:rPr>
        <w:t>Agreement on the Conservation of Populations of European Bats)</w:t>
      </w:r>
    </w:p>
    <w:p w14:paraId="51A78A9C" w14:textId="77777777" w:rsidR="00377774" w:rsidRPr="00EB2FAD" w:rsidRDefault="00377774" w:rsidP="00377774">
      <w:pPr>
        <w:spacing w:line="360" w:lineRule="auto"/>
        <w:jc w:val="both"/>
        <w:rPr>
          <w:rFonts w:ascii="Arial" w:hAnsi="Arial" w:cs="Arial"/>
          <w:sz w:val="20"/>
          <w:szCs w:val="20"/>
        </w:rPr>
      </w:pPr>
      <w:r w:rsidRPr="00EB2FAD">
        <w:rPr>
          <w:rFonts w:ascii="Arial" w:hAnsi="Arial" w:cs="Arial"/>
          <w:sz w:val="20"/>
          <w:szCs w:val="20"/>
        </w:rPr>
        <w:t xml:space="preserve">FAO – Organizacja Narodów Zjednoczonych do spraw Wyżywienia i Rolnictwa (ang. Food and </w:t>
      </w:r>
      <w:proofErr w:type="spellStart"/>
      <w:r w:rsidRPr="00EB2FAD">
        <w:rPr>
          <w:rFonts w:ascii="Arial" w:hAnsi="Arial" w:cs="Arial"/>
          <w:sz w:val="20"/>
          <w:szCs w:val="20"/>
        </w:rPr>
        <w:t>Agriculture</w:t>
      </w:r>
      <w:proofErr w:type="spellEnd"/>
      <w:r w:rsidRPr="00EB2FAD">
        <w:rPr>
          <w:rFonts w:ascii="Arial" w:hAnsi="Arial" w:cs="Arial"/>
          <w:sz w:val="20"/>
          <w:szCs w:val="20"/>
        </w:rPr>
        <w:t xml:space="preserve"> Organization)</w:t>
      </w:r>
    </w:p>
    <w:p w14:paraId="237D64E8"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GDDKiA – Generalna Dyrekcja Dróg Krajowych i Autostrad</w:t>
      </w:r>
    </w:p>
    <w:p w14:paraId="1C94D0C8"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GSM – Global System for Mobile Communications, najpopularniejszy obecnie standard telefonii komórkowej</w:t>
      </w:r>
    </w:p>
    <w:p w14:paraId="141A3A7D"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GUS – Główny Urząd Statystyczny</w:t>
      </w:r>
    </w:p>
    <w:p w14:paraId="4D4278DE"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GZWP – Główne Zbiorniki Wód Podziemnych</w:t>
      </w:r>
    </w:p>
    <w:p w14:paraId="0A23C3FA"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IUNG – Instytut Uprawy Nawożenia i Gleboznawstwa</w:t>
      </w:r>
    </w:p>
    <w:p w14:paraId="192213CE"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JCW – jednolite części wód</w:t>
      </w:r>
    </w:p>
    <w:p w14:paraId="4B5E9256" w14:textId="77777777" w:rsidR="00743B8F" w:rsidRPr="00EB2FAD" w:rsidRDefault="00743B8F" w:rsidP="00743B8F">
      <w:pPr>
        <w:spacing w:line="360" w:lineRule="auto"/>
        <w:rPr>
          <w:rFonts w:ascii="Arial" w:hAnsi="Arial" w:cs="Arial"/>
          <w:sz w:val="20"/>
          <w:szCs w:val="20"/>
        </w:rPr>
      </w:pPr>
      <w:proofErr w:type="spellStart"/>
      <w:r w:rsidRPr="00EB2FAD">
        <w:rPr>
          <w:rFonts w:ascii="Arial" w:hAnsi="Arial" w:cs="Arial"/>
          <w:sz w:val="20"/>
          <w:szCs w:val="20"/>
        </w:rPr>
        <w:t>JCWPd</w:t>
      </w:r>
      <w:proofErr w:type="spellEnd"/>
      <w:r w:rsidRPr="00EB2FAD">
        <w:rPr>
          <w:rFonts w:ascii="Arial" w:hAnsi="Arial" w:cs="Arial"/>
          <w:sz w:val="20"/>
          <w:szCs w:val="20"/>
        </w:rPr>
        <w:t xml:space="preserve"> – jednolite części wód podziemnych</w:t>
      </w:r>
    </w:p>
    <w:p w14:paraId="3520042B"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KPOŚK – Krajowy Program Oczyszczania  Ścieków Komunalnych</w:t>
      </w:r>
    </w:p>
    <w:p w14:paraId="284CBDE3"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KZGW – Krajowy Zarząd Gospodarki Wodnej</w:t>
      </w:r>
    </w:p>
    <w:p w14:paraId="3EB44ED2"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MEW – małe elektrownie wodne</w:t>
      </w:r>
    </w:p>
    <w:p w14:paraId="264094A6"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NFOŚiGW – Narodowy Fundusz Ochrony Środowiska i Gospodarki Wodnej</w:t>
      </w:r>
    </w:p>
    <w:p w14:paraId="16936D4A"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NZŚ – nadzwyczajne zagrożenia środowiska</w:t>
      </w:r>
    </w:p>
    <w:p w14:paraId="30D46036"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ODR – Ośrodek Doradztwa Rolniczego</w:t>
      </w:r>
    </w:p>
    <w:p w14:paraId="5E7BD786"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PCB – Polichlorowane </w:t>
      </w:r>
      <w:proofErr w:type="spellStart"/>
      <w:r w:rsidRPr="00EB2FAD">
        <w:rPr>
          <w:rFonts w:ascii="Arial" w:hAnsi="Arial" w:cs="Arial"/>
          <w:sz w:val="20"/>
          <w:szCs w:val="20"/>
        </w:rPr>
        <w:t>Bifenyle</w:t>
      </w:r>
      <w:proofErr w:type="spellEnd"/>
      <w:r w:rsidRPr="00EB2FAD">
        <w:rPr>
          <w:rFonts w:ascii="Arial" w:hAnsi="Arial" w:cs="Arial"/>
          <w:sz w:val="20"/>
          <w:szCs w:val="20"/>
        </w:rPr>
        <w:t xml:space="preserve"> (</w:t>
      </w:r>
      <w:proofErr w:type="spellStart"/>
      <w:r w:rsidRPr="00EB2FAD">
        <w:rPr>
          <w:rFonts w:ascii="Arial" w:hAnsi="Arial" w:cs="Arial"/>
          <w:sz w:val="20"/>
          <w:szCs w:val="20"/>
        </w:rPr>
        <w:t>Polychlorinated</w:t>
      </w:r>
      <w:proofErr w:type="spellEnd"/>
      <w:r w:rsidRPr="00EB2FAD">
        <w:rPr>
          <w:rFonts w:ascii="Arial" w:hAnsi="Arial" w:cs="Arial"/>
          <w:sz w:val="20"/>
          <w:szCs w:val="20"/>
        </w:rPr>
        <w:t xml:space="preserve"> </w:t>
      </w:r>
      <w:proofErr w:type="spellStart"/>
      <w:r w:rsidRPr="00EB2FAD">
        <w:rPr>
          <w:rFonts w:ascii="Arial" w:hAnsi="Arial" w:cs="Arial"/>
          <w:sz w:val="20"/>
          <w:szCs w:val="20"/>
        </w:rPr>
        <w:t>Biphenyls</w:t>
      </w:r>
      <w:proofErr w:type="spellEnd"/>
      <w:r w:rsidRPr="00EB2FAD">
        <w:rPr>
          <w:rFonts w:ascii="Arial" w:hAnsi="Arial" w:cs="Arial"/>
          <w:sz w:val="20"/>
          <w:szCs w:val="20"/>
        </w:rPr>
        <w:t>)</w:t>
      </w:r>
    </w:p>
    <w:p w14:paraId="50081CB3"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PEM – promieniowanie elektromagnetyczne </w:t>
      </w:r>
    </w:p>
    <w:p w14:paraId="6241E3E1"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PGO – Plan Gospodarki Odpadami </w:t>
      </w:r>
    </w:p>
    <w:p w14:paraId="14D01B50"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PGR – Państwowe Gospodarstwo Rolne </w:t>
      </w:r>
    </w:p>
    <w:p w14:paraId="0EB4871C" w14:textId="025FCBB7" w:rsidR="00743B8F" w:rsidRPr="00EB2FAD" w:rsidRDefault="00464079" w:rsidP="00743B8F">
      <w:pPr>
        <w:spacing w:line="360" w:lineRule="auto"/>
        <w:rPr>
          <w:rFonts w:ascii="Arial" w:hAnsi="Arial" w:cs="Arial"/>
          <w:sz w:val="20"/>
          <w:szCs w:val="20"/>
        </w:rPr>
      </w:pPr>
      <w:r w:rsidRPr="00EB2FAD">
        <w:rPr>
          <w:rFonts w:ascii="Arial" w:hAnsi="Arial" w:cs="Arial"/>
          <w:sz w:val="20"/>
          <w:szCs w:val="20"/>
        </w:rPr>
        <w:t xml:space="preserve">PGW – </w:t>
      </w:r>
      <w:r w:rsidR="00743B8F" w:rsidRPr="00EB2FAD">
        <w:rPr>
          <w:rFonts w:ascii="Arial" w:hAnsi="Arial" w:cs="Arial"/>
          <w:sz w:val="20"/>
          <w:szCs w:val="20"/>
        </w:rPr>
        <w:t>Plan Gospodarowania Wodami</w:t>
      </w:r>
    </w:p>
    <w:p w14:paraId="3EAFF5BE"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PIG – Państwowy Instytut Geologiczny</w:t>
      </w:r>
    </w:p>
    <w:p w14:paraId="7F73592E"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POE – pozarządowe organizacje ekologiczne</w:t>
      </w:r>
    </w:p>
    <w:p w14:paraId="07312DC7"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POP – Program Ochrony Powietrza</w:t>
      </w:r>
    </w:p>
    <w:p w14:paraId="04B5ECB6"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POŚ – Program Ochrony Środowiska</w:t>
      </w:r>
    </w:p>
    <w:p w14:paraId="5246A52F"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PSZOK – punkt selektywnego zbierania odpadów komunalnych</w:t>
      </w:r>
    </w:p>
    <w:p w14:paraId="7B3BD636"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RDOŚ – Regionalna Dyrekcja Ochrony Środowiska</w:t>
      </w:r>
    </w:p>
    <w:p w14:paraId="4195C32A"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RDW – Ramowa Dyrektywa Wodna</w:t>
      </w:r>
    </w:p>
    <w:p w14:paraId="296CEB51"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PROW – Program Rozwoju Obszarów Wiejskich</w:t>
      </w:r>
    </w:p>
    <w:p w14:paraId="528C39B9"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PSH – Państwowa Służba Hydrogeologiczna </w:t>
      </w:r>
    </w:p>
    <w:p w14:paraId="688F49FE"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RLM – Równoważna Liczba Mieszkańców</w:t>
      </w:r>
    </w:p>
    <w:p w14:paraId="5C1682AB" w14:textId="77777777" w:rsidR="00743B8F" w:rsidRPr="00EB2FAD" w:rsidRDefault="00F05933" w:rsidP="00743B8F">
      <w:pPr>
        <w:spacing w:line="360" w:lineRule="auto"/>
        <w:rPr>
          <w:rFonts w:ascii="Arial" w:hAnsi="Arial" w:cs="Arial"/>
          <w:sz w:val="20"/>
          <w:szCs w:val="20"/>
        </w:rPr>
      </w:pPr>
      <w:r w:rsidRPr="00EB2FAD">
        <w:rPr>
          <w:rFonts w:ascii="Arial" w:hAnsi="Arial" w:cs="Arial"/>
          <w:sz w:val="20"/>
          <w:szCs w:val="20"/>
        </w:rPr>
        <w:t>WRPO</w:t>
      </w:r>
      <w:r w:rsidR="00743B8F" w:rsidRPr="00EB2FAD">
        <w:rPr>
          <w:rFonts w:ascii="Arial" w:hAnsi="Arial" w:cs="Arial"/>
          <w:sz w:val="20"/>
          <w:szCs w:val="20"/>
        </w:rPr>
        <w:t xml:space="preserve"> – </w:t>
      </w:r>
      <w:r w:rsidR="00B96A3F" w:rsidRPr="00EB2FAD">
        <w:rPr>
          <w:rFonts w:ascii="Arial" w:hAnsi="Arial" w:cs="Arial"/>
          <w:sz w:val="20"/>
          <w:szCs w:val="20"/>
        </w:rPr>
        <w:t xml:space="preserve">Wielkopolski </w:t>
      </w:r>
      <w:r w:rsidR="00743B8F" w:rsidRPr="00EB2FAD">
        <w:rPr>
          <w:rFonts w:ascii="Arial" w:hAnsi="Arial" w:cs="Arial"/>
          <w:sz w:val="20"/>
          <w:szCs w:val="20"/>
        </w:rPr>
        <w:t xml:space="preserve">Regionalny Program Operacyjny </w:t>
      </w:r>
    </w:p>
    <w:p w14:paraId="669FBB73"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lastRenderedPageBreak/>
        <w:t>RZGW – Regionalny Zarząd Gospodarki Wodnej</w:t>
      </w:r>
    </w:p>
    <w:p w14:paraId="18E7291C" w14:textId="77777777" w:rsidR="00743B8F" w:rsidRPr="00EB2FAD" w:rsidRDefault="00743B8F" w:rsidP="00743B8F">
      <w:pPr>
        <w:spacing w:line="360" w:lineRule="auto"/>
        <w:rPr>
          <w:rFonts w:ascii="Arial" w:eastAsia="TimesNewRomanPSMT" w:hAnsi="Arial" w:cs="Arial"/>
          <w:sz w:val="20"/>
          <w:szCs w:val="20"/>
          <w:highlight w:val="yellow"/>
        </w:rPr>
      </w:pPr>
      <w:r w:rsidRPr="00EB2FAD">
        <w:rPr>
          <w:rFonts w:ascii="Arial" w:eastAsia="TimesNewRomanPSMT" w:hAnsi="Arial" w:cs="Arial"/>
          <w:sz w:val="20"/>
          <w:szCs w:val="20"/>
        </w:rPr>
        <w:t>SCWP –</w:t>
      </w:r>
      <w:r w:rsidRPr="00EB2FAD">
        <w:rPr>
          <w:rFonts w:ascii="Arial" w:hAnsi="Arial" w:cs="Arial"/>
          <w:sz w:val="20"/>
          <w:szCs w:val="20"/>
        </w:rPr>
        <w:t xml:space="preserve"> </w:t>
      </w:r>
      <w:r w:rsidRPr="00EB2FAD">
        <w:rPr>
          <w:rFonts w:ascii="Arial" w:eastAsia="TimesNewRomanPSMT" w:hAnsi="Arial" w:cs="Arial"/>
          <w:sz w:val="20"/>
          <w:szCs w:val="20"/>
        </w:rPr>
        <w:t>scalone</w:t>
      </w:r>
      <w:r w:rsidRPr="00EB2FAD">
        <w:rPr>
          <w:rFonts w:ascii="Arial" w:hAnsi="Arial" w:cs="Arial"/>
          <w:sz w:val="20"/>
          <w:szCs w:val="20"/>
        </w:rPr>
        <w:t xml:space="preserve"> </w:t>
      </w:r>
      <w:r w:rsidRPr="00EB2FAD">
        <w:rPr>
          <w:rFonts w:ascii="Arial" w:eastAsia="TimesNewRomanPSMT" w:hAnsi="Arial" w:cs="Arial"/>
          <w:sz w:val="20"/>
          <w:szCs w:val="20"/>
        </w:rPr>
        <w:t>części wód powierzchniowych</w:t>
      </w:r>
    </w:p>
    <w:p w14:paraId="7720D416"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 xml:space="preserve">UNFCCC – Ramowa  Konwencja Narodów Zjednoczonych w sprawie zmian klimatu (Konwencja Klimatyczna, ang. United Nations Framework </w:t>
      </w:r>
      <w:proofErr w:type="spellStart"/>
      <w:r w:rsidRPr="00EB2FAD">
        <w:rPr>
          <w:rFonts w:ascii="Arial" w:hAnsi="Arial" w:cs="Arial"/>
          <w:sz w:val="20"/>
          <w:szCs w:val="20"/>
        </w:rPr>
        <w:t>Convention</w:t>
      </w:r>
      <w:proofErr w:type="spellEnd"/>
      <w:r w:rsidRPr="00EB2FAD">
        <w:rPr>
          <w:rFonts w:ascii="Arial" w:hAnsi="Arial" w:cs="Arial"/>
          <w:sz w:val="20"/>
          <w:szCs w:val="20"/>
        </w:rPr>
        <w:t xml:space="preserve"> on </w:t>
      </w:r>
      <w:proofErr w:type="spellStart"/>
      <w:r w:rsidRPr="00EB2FAD">
        <w:rPr>
          <w:rFonts w:ascii="Arial" w:hAnsi="Arial" w:cs="Arial"/>
          <w:sz w:val="20"/>
          <w:szCs w:val="20"/>
        </w:rPr>
        <w:t>Climate</w:t>
      </w:r>
      <w:proofErr w:type="spellEnd"/>
      <w:r w:rsidRPr="00EB2FAD">
        <w:rPr>
          <w:rFonts w:ascii="Arial" w:hAnsi="Arial" w:cs="Arial"/>
          <w:sz w:val="20"/>
          <w:szCs w:val="20"/>
        </w:rPr>
        <w:t xml:space="preserve"> </w:t>
      </w:r>
      <w:proofErr w:type="spellStart"/>
      <w:r w:rsidRPr="00EB2FAD">
        <w:rPr>
          <w:rFonts w:ascii="Arial" w:hAnsi="Arial" w:cs="Arial"/>
          <w:sz w:val="20"/>
          <w:szCs w:val="20"/>
        </w:rPr>
        <w:t>Change</w:t>
      </w:r>
      <w:proofErr w:type="spellEnd"/>
      <w:r w:rsidRPr="00EB2FAD">
        <w:rPr>
          <w:rFonts w:ascii="Arial" w:hAnsi="Arial" w:cs="Arial"/>
          <w:sz w:val="20"/>
          <w:szCs w:val="20"/>
        </w:rPr>
        <w:t>)</w:t>
      </w:r>
    </w:p>
    <w:p w14:paraId="417543AF" w14:textId="77777777" w:rsidR="00743B8F" w:rsidRPr="00EB2FAD" w:rsidRDefault="00743B8F" w:rsidP="00743B8F">
      <w:pPr>
        <w:spacing w:line="360" w:lineRule="auto"/>
        <w:rPr>
          <w:rFonts w:ascii="Arial" w:hAnsi="Arial" w:cs="Arial"/>
          <w:sz w:val="20"/>
          <w:szCs w:val="20"/>
          <w:highlight w:val="yellow"/>
        </w:rPr>
      </w:pPr>
      <w:proofErr w:type="spellStart"/>
      <w:r w:rsidRPr="00EB2FAD">
        <w:rPr>
          <w:rFonts w:ascii="Arial" w:hAnsi="Arial" w:cs="Arial"/>
          <w:sz w:val="20"/>
          <w:szCs w:val="20"/>
        </w:rPr>
        <w:t>WFOŚiGW</w:t>
      </w:r>
      <w:proofErr w:type="spellEnd"/>
      <w:r w:rsidRPr="00EB2FAD">
        <w:rPr>
          <w:rFonts w:ascii="Arial" w:hAnsi="Arial" w:cs="Arial"/>
          <w:sz w:val="20"/>
          <w:szCs w:val="20"/>
        </w:rPr>
        <w:t xml:space="preserve"> – Wojewódzki Fundusz Ochrony Środowiska i Gospodarki Wodnej</w:t>
      </w:r>
    </w:p>
    <w:p w14:paraId="4AB2556F"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WIOŚ – Wojewódzki Inspektorat Ochrony Środowiska</w:t>
      </w:r>
    </w:p>
    <w:p w14:paraId="36845A64" w14:textId="77777777" w:rsidR="00743B8F" w:rsidRPr="00EB2FAD" w:rsidRDefault="00743B8F" w:rsidP="00B96A3F">
      <w:pPr>
        <w:pStyle w:val="Spistreci2"/>
        <w:snapToGrid w:val="0"/>
        <w:spacing w:line="360" w:lineRule="auto"/>
        <w:ind w:left="0"/>
        <w:rPr>
          <w:rFonts w:cs="Arial"/>
          <w:szCs w:val="20"/>
        </w:rPr>
      </w:pPr>
      <w:r w:rsidRPr="00EB2FAD">
        <w:rPr>
          <w:rFonts w:cs="Arial"/>
          <w:szCs w:val="20"/>
        </w:rPr>
        <w:t xml:space="preserve">ZDP – </w:t>
      </w:r>
      <w:r w:rsidRPr="00EB2FAD">
        <w:rPr>
          <w:rFonts w:eastAsia="Calibri" w:cs="Arial"/>
          <w:kern w:val="0"/>
          <w:szCs w:val="20"/>
        </w:rPr>
        <w:t>Zarząd Dróg Powiatowych</w:t>
      </w:r>
    </w:p>
    <w:p w14:paraId="0E8C8AB8" w14:textId="77777777" w:rsidR="00743B8F" w:rsidRPr="00EB2FAD" w:rsidRDefault="00743B8F" w:rsidP="00743B8F">
      <w:pPr>
        <w:spacing w:line="360" w:lineRule="auto"/>
        <w:rPr>
          <w:rFonts w:ascii="Arial" w:hAnsi="Arial" w:cs="Arial"/>
          <w:sz w:val="20"/>
          <w:szCs w:val="20"/>
        </w:rPr>
      </w:pPr>
      <w:r w:rsidRPr="00EB2FAD">
        <w:rPr>
          <w:rFonts w:ascii="Arial" w:hAnsi="Arial" w:cs="Arial"/>
          <w:sz w:val="20"/>
          <w:szCs w:val="20"/>
        </w:rPr>
        <w:t>ZDR – zakład o dużym ryzyku wystąpienia awarii</w:t>
      </w:r>
    </w:p>
    <w:p w14:paraId="40B266E5" w14:textId="77777777" w:rsidR="00F416C7" w:rsidRPr="00EB2FAD" w:rsidRDefault="00743B8F" w:rsidP="00743B8F">
      <w:pPr>
        <w:spacing w:line="360" w:lineRule="auto"/>
        <w:jc w:val="both"/>
        <w:rPr>
          <w:rFonts w:ascii="Arial" w:hAnsi="Arial" w:cs="Arial"/>
          <w:sz w:val="20"/>
          <w:szCs w:val="20"/>
          <w:highlight w:val="yellow"/>
        </w:rPr>
      </w:pPr>
      <w:r w:rsidRPr="00EB2FAD">
        <w:rPr>
          <w:rFonts w:ascii="Arial" w:hAnsi="Arial" w:cs="Arial"/>
          <w:sz w:val="20"/>
          <w:szCs w:val="20"/>
        </w:rPr>
        <w:t>ZZR – zakład o zwiększonym ryzyku wystąpienia awarii</w:t>
      </w:r>
    </w:p>
    <w:p w14:paraId="172245EC" w14:textId="77777777" w:rsidR="00CB07B7" w:rsidRPr="00EB2FAD" w:rsidRDefault="00CB07B7" w:rsidP="00CB07B7">
      <w:pPr>
        <w:spacing w:line="340" w:lineRule="atLeast"/>
        <w:jc w:val="both"/>
        <w:rPr>
          <w:rFonts w:ascii="Arial" w:hAnsi="Arial" w:cs="Arial"/>
          <w:sz w:val="20"/>
          <w:szCs w:val="20"/>
          <w:highlight w:val="yellow"/>
        </w:rPr>
        <w:sectPr w:rsidR="00CB07B7" w:rsidRPr="00EB2FAD" w:rsidSect="00F142C4">
          <w:type w:val="continuous"/>
          <w:pgSz w:w="11906" w:h="16838"/>
          <w:pgMar w:top="1440" w:right="1134" w:bottom="1440" w:left="1503" w:header="709" w:footer="709" w:gutter="0"/>
          <w:cols w:space="708"/>
          <w:docGrid w:linePitch="360"/>
        </w:sectPr>
      </w:pPr>
    </w:p>
    <w:p w14:paraId="18E12356" w14:textId="77777777" w:rsidR="00F416C7" w:rsidRPr="00EB2FAD" w:rsidRDefault="00F416C7" w:rsidP="007045A2">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1015615A" w14:textId="77777777" w:rsidR="00790D8E" w:rsidRPr="00EB2FAD" w:rsidRDefault="00790D8E" w:rsidP="00790D8E">
      <w:pPr>
        <w:rPr>
          <w:rFonts w:ascii="Arial" w:hAnsi="Arial" w:cs="Arial"/>
          <w:highlight w:val="yellow"/>
        </w:rPr>
        <w:sectPr w:rsidR="00790D8E" w:rsidRPr="00EB2FAD" w:rsidSect="00F142C4">
          <w:type w:val="continuous"/>
          <w:pgSz w:w="11906" w:h="16838"/>
          <w:pgMar w:top="1440" w:right="1134" w:bottom="1440" w:left="1500" w:header="708" w:footer="708" w:gutter="0"/>
          <w:cols w:space="708"/>
          <w:docGrid w:linePitch="360"/>
        </w:sectPr>
      </w:pPr>
    </w:p>
    <w:p w14:paraId="1F447BA2" w14:textId="77777777" w:rsidR="00F416C7" w:rsidRPr="00EB2FAD" w:rsidRDefault="00F416C7" w:rsidP="00790D8E">
      <w:pPr>
        <w:rPr>
          <w:rFonts w:ascii="Arial" w:hAnsi="Arial" w:cs="Arial"/>
          <w:highlight w:val="yellow"/>
        </w:rPr>
        <w:sectPr w:rsidR="00F416C7" w:rsidRPr="00EB2FAD" w:rsidSect="00F142C4">
          <w:type w:val="continuous"/>
          <w:pgSz w:w="11906" w:h="16838"/>
          <w:pgMar w:top="1440" w:right="1440" w:bottom="1440" w:left="1800" w:header="708" w:footer="708" w:gutter="0"/>
          <w:cols w:space="708"/>
          <w:docGrid w:linePitch="360"/>
        </w:sectPr>
      </w:pPr>
    </w:p>
    <w:p w14:paraId="2147C9B3" w14:textId="77777777" w:rsidR="00F416C7" w:rsidRPr="00EB2FAD" w:rsidRDefault="00F416C7">
      <w:pPr>
        <w:tabs>
          <w:tab w:val="right" w:leader="dot" w:pos="9262"/>
        </w:tabs>
        <w:jc w:val="both"/>
        <w:rPr>
          <w:rFonts w:ascii="Arial" w:hAnsi="Arial" w:cs="Arial"/>
          <w:sz w:val="20"/>
          <w:szCs w:val="20"/>
          <w:highlight w:val="yellow"/>
        </w:rPr>
        <w:sectPr w:rsidR="00F416C7" w:rsidRPr="00EB2FAD" w:rsidSect="00F142C4">
          <w:type w:val="continuous"/>
          <w:pgSz w:w="11906" w:h="16838"/>
          <w:pgMar w:top="1440" w:right="1134" w:bottom="1440" w:left="1500" w:header="708" w:footer="708" w:gutter="0"/>
          <w:cols w:space="708"/>
          <w:docGrid w:linePitch="360"/>
        </w:sectPr>
      </w:pPr>
    </w:p>
    <w:p w14:paraId="5A119551" w14:textId="77777777" w:rsidR="00F416C7" w:rsidRPr="00EB2FAD" w:rsidRDefault="00F416C7">
      <w:pPr>
        <w:rPr>
          <w:rFonts w:ascii="Arial" w:hAnsi="Arial" w:cs="Arial"/>
          <w:highlight w:val="yellow"/>
        </w:rPr>
        <w:sectPr w:rsidR="00F416C7" w:rsidRPr="00EB2FAD" w:rsidSect="00F142C4">
          <w:type w:val="continuous"/>
          <w:pgSz w:w="11906" w:h="16838"/>
          <w:pgMar w:top="1417" w:right="1417" w:bottom="1417" w:left="1417" w:header="708" w:footer="708" w:gutter="0"/>
          <w:cols w:space="708"/>
          <w:docGrid w:linePitch="360"/>
        </w:sectPr>
      </w:pPr>
    </w:p>
    <w:p w14:paraId="6F9A3497" w14:textId="77777777" w:rsidR="00F416C7" w:rsidRPr="00EB2FAD" w:rsidRDefault="00F416C7">
      <w:pPr>
        <w:pStyle w:val="Akapitzlist"/>
        <w:tabs>
          <w:tab w:val="right" w:leader="dot" w:pos="8666"/>
        </w:tabs>
        <w:rPr>
          <w:rFonts w:ascii="Arial" w:hAnsi="Arial" w:cs="Arial"/>
          <w:highlight w:val="yellow"/>
        </w:rPr>
        <w:sectPr w:rsidR="00F416C7" w:rsidRPr="00EB2FAD" w:rsidSect="00F142C4">
          <w:type w:val="continuous"/>
          <w:pgSz w:w="11906" w:h="16838"/>
          <w:pgMar w:top="1440" w:right="1440" w:bottom="1440" w:left="1800" w:header="708" w:footer="708" w:gutter="0"/>
          <w:cols w:space="708"/>
          <w:docGrid w:linePitch="360"/>
        </w:sectPr>
      </w:pPr>
    </w:p>
    <w:p w14:paraId="09E081D7" w14:textId="77777777" w:rsidR="00F416C7" w:rsidRPr="00EB2FAD" w:rsidRDefault="00F416C7" w:rsidP="00790D8E">
      <w:pPr>
        <w:rPr>
          <w:rFonts w:ascii="Arial" w:hAnsi="Arial" w:cs="Arial"/>
          <w:sz w:val="20"/>
          <w:szCs w:val="20"/>
          <w:highlight w:val="yellow"/>
        </w:rPr>
        <w:sectPr w:rsidR="00F416C7" w:rsidRPr="00EB2FAD" w:rsidSect="00F142C4">
          <w:type w:val="continuous"/>
          <w:pgSz w:w="11906" w:h="16838"/>
          <w:pgMar w:top="1440" w:right="1134" w:bottom="1440" w:left="1500" w:header="708" w:footer="708" w:gutter="0"/>
          <w:cols w:space="708"/>
          <w:docGrid w:linePitch="360"/>
        </w:sectPr>
      </w:pPr>
    </w:p>
    <w:p w14:paraId="04E1C7B0"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64B64F5A"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410F142D"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9" w:footer="709" w:gutter="0"/>
          <w:cols w:space="708"/>
          <w:docGrid w:linePitch="360"/>
        </w:sectPr>
      </w:pPr>
    </w:p>
    <w:p w14:paraId="7A85CC13"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560" w:left="1500" w:header="708" w:footer="708" w:gutter="0"/>
          <w:cols w:space="708"/>
          <w:docGrid w:linePitch="360"/>
        </w:sectPr>
      </w:pPr>
    </w:p>
    <w:p w14:paraId="79F2EAE9"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9" w:footer="709" w:gutter="0"/>
          <w:cols w:space="708"/>
          <w:docGrid w:linePitch="360"/>
        </w:sectPr>
      </w:pPr>
    </w:p>
    <w:p w14:paraId="772AF024"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9" w:footer="709" w:gutter="0"/>
          <w:cols w:space="708"/>
          <w:docGrid w:linePitch="360"/>
        </w:sectPr>
      </w:pPr>
    </w:p>
    <w:p w14:paraId="454B8CE3"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8" w:footer="708" w:gutter="0"/>
          <w:cols w:space="708"/>
          <w:docGrid w:linePitch="360"/>
        </w:sectPr>
      </w:pPr>
    </w:p>
    <w:p w14:paraId="7E68CB62"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154F7686"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9" w:footer="709" w:gutter="0"/>
          <w:cols w:space="708"/>
          <w:docGrid w:linePitch="360"/>
        </w:sectPr>
      </w:pPr>
    </w:p>
    <w:p w14:paraId="2482B957" w14:textId="77777777" w:rsidR="00F416C7" w:rsidRPr="00EB2FAD" w:rsidRDefault="00F416C7">
      <w:pPr>
        <w:rPr>
          <w:rFonts w:ascii="Arial" w:hAnsi="Arial" w:cs="Arial"/>
          <w:sz w:val="16"/>
          <w:szCs w:val="16"/>
          <w:highlight w:val="yellow"/>
        </w:rPr>
        <w:sectPr w:rsidR="00F416C7" w:rsidRPr="00EB2FAD" w:rsidSect="00F142C4">
          <w:type w:val="continuous"/>
          <w:pgSz w:w="11906" w:h="16838"/>
          <w:pgMar w:top="1440" w:right="1134" w:bottom="1440" w:left="1503" w:header="709" w:footer="709" w:gutter="0"/>
          <w:cols w:space="708"/>
          <w:docGrid w:linePitch="360"/>
        </w:sectPr>
      </w:pPr>
    </w:p>
    <w:p w14:paraId="460CFD18"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7B566E49"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9" w:footer="709" w:gutter="0"/>
          <w:cols w:space="708"/>
          <w:docGrid w:linePitch="360"/>
        </w:sectPr>
      </w:pPr>
    </w:p>
    <w:p w14:paraId="3DD1EE4A"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39AF6BD1"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3" w:header="709" w:footer="709" w:gutter="0"/>
          <w:cols w:space="708"/>
          <w:docGrid w:linePitch="360"/>
        </w:sectPr>
      </w:pPr>
    </w:p>
    <w:p w14:paraId="19C81016"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2B1DE9B2"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359B1301"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1934CFD4"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1A15AFEA"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4D0A6AD1" w14:textId="77777777" w:rsidR="00F416C7" w:rsidRPr="00EB2FAD" w:rsidRDefault="00F416C7">
      <w:pPr>
        <w:rPr>
          <w:rFonts w:ascii="Arial" w:hAnsi="Arial" w:cs="Arial"/>
          <w:highlight w:val="yellow"/>
        </w:rPr>
        <w:sectPr w:rsidR="00F416C7" w:rsidRPr="00EB2FAD" w:rsidSect="00F142C4">
          <w:type w:val="continuous"/>
          <w:pgSz w:w="11906" w:h="16838"/>
          <w:pgMar w:top="1440" w:right="1134" w:bottom="1440" w:left="1500" w:header="708" w:footer="708" w:gutter="0"/>
          <w:cols w:space="708"/>
          <w:docGrid w:linePitch="360"/>
        </w:sectPr>
      </w:pPr>
    </w:p>
    <w:p w14:paraId="23B0A05B" w14:textId="77777777" w:rsidR="00F416C7" w:rsidRPr="00EB2FAD" w:rsidRDefault="00F416C7">
      <w:pPr>
        <w:rPr>
          <w:rFonts w:ascii="Arial" w:hAnsi="Arial" w:cs="Arial"/>
          <w:highlight w:val="yellow"/>
        </w:rPr>
        <w:sectPr w:rsidR="00F416C7" w:rsidRPr="00EB2FAD" w:rsidSect="00F142C4">
          <w:type w:val="continuous"/>
          <w:pgSz w:w="11906" w:h="16838"/>
          <w:pgMar w:top="1440" w:right="1440" w:bottom="1440" w:left="1800" w:header="708" w:footer="708" w:gutter="0"/>
          <w:cols w:space="708"/>
          <w:docGrid w:linePitch="360"/>
        </w:sectPr>
      </w:pPr>
    </w:p>
    <w:p w14:paraId="4A048106" w14:textId="77777777" w:rsidR="00F416C7" w:rsidRPr="00EB2FAD" w:rsidRDefault="00F416C7" w:rsidP="00CB07B7">
      <w:pPr>
        <w:pStyle w:val="Nagwek1"/>
        <w:spacing w:line="360" w:lineRule="auto"/>
        <w:ind w:left="431" w:hanging="431"/>
        <w:rPr>
          <w:rFonts w:ascii="Arial" w:hAnsi="Arial" w:cs="Arial"/>
          <w:sz w:val="20"/>
          <w:szCs w:val="20"/>
        </w:rPr>
      </w:pPr>
      <w:bookmarkStart w:id="0" w:name="_Toc106224829"/>
      <w:bookmarkStart w:id="1" w:name="_Toc180336774"/>
      <w:r w:rsidRPr="00EB2FAD">
        <w:rPr>
          <w:rFonts w:ascii="Arial" w:hAnsi="Arial" w:cs="Arial"/>
          <w:sz w:val="20"/>
          <w:szCs w:val="20"/>
        </w:rPr>
        <w:lastRenderedPageBreak/>
        <w:t>WSTĘP</w:t>
      </w:r>
      <w:bookmarkEnd w:id="0"/>
      <w:bookmarkEnd w:id="1"/>
    </w:p>
    <w:p w14:paraId="29D6A556" w14:textId="77777777" w:rsidR="00F416C7" w:rsidRPr="00EB2FAD" w:rsidRDefault="00F416C7" w:rsidP="009C395E">
      <w:pPr>
        <w:pStyle w:val="Nagwek2"/>
        <w:spacing w:line="360" w:lineRule="auto"/>
        <w:ind w:left="578" w:hanging="578"/>
        <w:rPr>
          <w:rFonts w:ascii="Arial" w:hAnsi="Arial" w:cs="Arial"/>
          <w:sz w:val="20"/>
          <w:szCs w:val="20"/>
        </w:rPr>
      </w:pPr>
      <w:bookmarkStart w:id="2" w:name="_Toc106224830"/>
      <w:bookmarkStart w:id="3" w:name="_Toc180336775"/>
      <w:r w:rsidRPr="00EB2FAD">
        <w:rPr>
          <w:rFonts w:ascii="Arial" w:hAnsi="Arial" w:cs="Arial"/>
          <w:sz w:val="20"/>
          <w:szCs w:val="20"/>
        </w:rPr>
        <w:t>Podstawa prawna</w:t>
      </w:r>
      <w:bookmarkEnd w:id="2"/>
      <w:bookmarkEnd w:id="3"/>
    </w:p>
    <w:p w14:paraId="2A91AC22" w14:textId="7669B037" w:rsidR="00F416C7" w:rsidRPr="00012B5E" w:rsidRDefault="00F416C7" w:rsidP="00A87967">
      <w:pPr>
        <w:spacing w:line="360" w:lineRule="auto"/>
        <w:ind w:firstLine="284"/>
        <w:jc w:val="both"/>
        <w:rPr>
          <w:rFonts w:ascii="Arial" w:hAnsi="Arial" w:cs="Arial"/>
          <w:sz w:val="20"/>
          <w:szCs w:val="20"/>
        </w:rPr>
      </w:pPr>
      <w:r w:rsidRPr="00EB2FAD">
        <w:rPr>
          <w:rFonts w:ascii="Arial" w:hAnsi="Arial" w:cs="Arial"/>
          <w:sz w:val="20"/>
          <w:szCs w:val="20"/>
        </w:rPr>
        <w:t xml:space="preserve">Zgodnie z art. 46 ustawy z dnia 3 października 2008 r. </w:t>
      </w:r>
      <w:r w:rsidRPr="00EB2FAD">
        <w:rPr>
          <w:rFonts w:ascii="Arial" w:hAnsi="Arial" w:cs="Arial"/>
          <w:i/>
          <w:iCs/>
          <w:sz w:val="20"/>
          <w:szCs w:val="20"/>
        </w:rPr>
        <w:t>o udostępn</w:t>
      </w:r>
      <w:r w:rsidR="00056DC0" w:rsidRPr="00EB2FAD">
        <w:rPr>
          <w:rFonts w:ascii="Arial" w:hAnsi="Arial" w:cs="Arial"/>
          <w:i/>
          <w:iCs/>
          <w:sz w:val="20"/>
          <w:szCs w:val="20"/>
        </w:rPr>
        <w:t>ianiu informacji o środowisku i </w:t>
      </w:r>
      <w:r w:rsidRPr="00EB2FAD">
        <w:rPr>
          <w:rFonts w:ascii="Arial" w:hAnsi="Arial" w:cs="Arial"/>
          <w:i/>
          <w:iCs/>
          <w:sz w:val="20"/>
          <w:szCs w:val="20"/>
        </w:rPr>
        <w:t xml:space="preserve">jego ochronie, </w:t>
      </w:r>
      <w:r w:rsidRPr="00F17CA4">
        <w:rPr>
          <w:rFonts w:ascii="Arial" w:hAnsi="Arial" w:cs="Arial"/>
          <w:i/>
          <w:iCs/>
          <w:sz w:val="20"/>
          <w:szCs w:val="20"/>
        </w:rPr>
        <w:t xml:space="preserve">udziale społeczeństwa w ochronie środowiska </w:t>
      </w:r>
      <w:r w:rsidR="00962E49" w:rsidRPr="00F17CA4">
        <w:rPr>
          <w:rFonts w:ascii="Arial" w:hAnsi="Arial" w:cs="Arial"/>
          <w:i/>
          <w:iCs/>
          <w:sz w:val="20"/>
          <w:szCs w:val="20"/>
        </w:rPr>
        <w:t>oraz o ocenach oddziaływania na </w:t>
      </w:r>
      <w:r w:rsidRPr="00F17CA4">
        <w:rPr>
          <w:rFonts w:ascii="Arial" w:hAnsi="Arial" w:cs="Arial"/>
          <w:i/>
          <w:iCs/>
          <w:sz w:val="20"/>
          <w:szCs w:val="20"/>
        </w:rPr>
        <w:t xml:space="preserve">środowisko </w:t>
      </w:r>
      <w:r w:rsidR="00260379" w:rsidRPr="00F17CA4">
        <w:rPr>
          <w:rFonts w:ascii="Arial" w:hAnsi="Arial" w:cs="Arial"/>
          <w:sz w:val="20"/>
          <w:szCs w:val="20"/>
        </w:rPr>
        <w:t>(</w:t>
      </w:r>
      <w:r w:rsidR="00F17CA4" w:rsidRPr="00F17CA4">
        <w:rPr>
          <w:rFonts w:ascii="Arial" w:hAnsi="Arial" w:cs="Arial"/>
          <w:sz w:val="20"/>
          <w:szCs w:val="20"/>
        </w:rPr>
        <w:t>Dz.U. 2024 poz. 1112</w:t>
      </w:r>
      <w:r w:rsidRPr="00F17CA4">
        <w:rPr>
          <w:rFonts w:ascii="Arial" w:hAnsi="Arial" w:cs="Arial"/>
          <w:sz w:val="20"/>
          <w:szCs w:val="20"/>
        </w:rPr>
        <w:t>) „przeprowadzenia strategicznej oceny oddziaływania na</w:t>
      </w:r>
      <w:r w:rsidR="00260379" w:rsidRPr="00F17CA4">
        <w:rPr>
          <w:rFonts w:ascii="Arial" w:hAnsi="Arial" w:cs="Arial"/>
          <w:i/>
          <w:iCs/>
          <w:sz w:val="20"/>
          <w:szCs w:val="20"/>
        </w:rPr>
        <w:t> </w:t>
      </w:r>
      <w:r w:rsidRPr="00F17CA4">
        <w:rPr>
          <w:rFonts w:ascii="Arial" w:hAnsi="Arial" w:cs="Arial"/>
          <w:sz w:val="20"/>
          <w:szCs w:val="20"/>
        </w:rPr>
        <w:t>środowisko wymagają projekty (...) polityk</w:t>
      </w:r>
      <w:r w:rsidRPr="00F17CA4">
        <w:rPr>
          <w:rFonts w:ascii="Arial" w:hAnsi="Arial" w:cs="Arial"/>
          <w:b/>
          <w:bCs/>
          <w:sz w:val="20"/>
          <w:szCs w:val="20"/>
        </w:rPr>
        <w:t xml:space="preserve">, </w:t>
      </w:r>
      <w:r w:rsidRPr="00145D59">
        <w:rPr>
          <w:rFonts w:ascii="Arial" w:hAnsi="Arial" w:cs="Arial"/>
          <w:sz w:val="20"/>
          <w:szCs w:val="20"/>
        </w:rPr>
        <w:t>strategii</w:t>
      </w:r>
      <w:r w:rsidRPr="00012B5E">
        <w:rPr>
          <w:rFonts w:ascii="Arial" w:hAnsi="Arial" w:cs="Arial"/>
          <w:sz w:val="20"/>
          <w:szCs w:val="20"/>
        </w:rPr>
        <w:t xml:space="preserve">, planów lub </w:t>
      </w:r>
      <w:r w:rsidRPr="00012B5E">
        <w:rPr>
          <w:rFonts w:ascii="Arial" w:hAnsi="Arial" w:cs="Arial"/>
          <w:bCs/>
          <w:sz w:val="20"/>
          <w:szCs w:val="20"/>
        </w:rPr>
        <w:t>programów</w:t>
      </w:r>
      <w:r w:rsidR="00056DC0" w:rsidRPr="00012B5E">
        <w:rPr>
          <w:rFonts w:ascii="Arial" w:hAnsi="Arial" w:cs="Arial"/>
          <w:bCs/>
          <w:sz w:val="20"/>
          <w:szCs w:val="20"/>
        </w:rPr>
        <w:t xml:space="preserve"> </w:t>
      </w:r>
      <w:r w:rsidR="00056DC0" w:rsidRPr="00012B5E">
        <w:rPr>
          <w:rFonts w:ascii="Arial" w:hAnsi="Arial" w:cs="Arial"/>
          <w:sz w:val="20"/>
          <w:szCs w:val="20"/>
        </w:rPr>
        <w:t>w </w:t>
      </w:r>
      <w:r w:rsidRPr="00012B5E">
        <w:rPr>
          <w:rFonts w:ascii="Arial" w:hAnsi="Arial" w:cs="Arial"/>
          <w:sz w:val="20"/>
          <w:szCs w:val="20"/>
        </w:rPr>
        <w:t>dziedzinie przemysłu,</w:t>
      </w:r>
      <w:r w:rsidRPr="00012B5E">
        <w:rPr>
          <w:rFonts w:ascii="Arial" w:hAnsi="Arial" w:cs="Arial"/>
          <w:i/>
          <w:iCs/>
          <w:sz w:val="20"/>
          <w:szCs w:val="20"/>
        </w:rPr>
        <w:t xml:space="preserve"> </w:t>
      </w:r>
      <w:r w:rsidRPr="00012B5E">
        <w:rPr>
          <w:rFonts w:ascii="Arial" w:hAnsi="Arial" w:cs="Arial"/>
          <w:sz w:val="20"/>
          <w:szCs w:val="20"/>
        </w:rPr>
        <w:t>energetyki, transportu, telekomunikacji, gospodarki wodnej, gospodarki odpadami, leśnictwa, rolnictwa,</w:t>
      </w:r>
      <w:r w:rsidRPr="00012B5E">
        <w:rPr>
          <w:rFonts w:ascii="Arial" w:hAnsi="Arial" w:cs="Arial"/>
          <w:i/>
          <w:iCs/>
          <w:sz w:val="20"/>
          <w:szCs w:val="20"/>
        </w:rPr>
        <w:t xml:space="preserve"> </w:t>
      </w:r>
      <w:r w:rsidRPr="00012B5E">
        <w:rPr>
          <w:rFonts w:ascii="Arial" w:hAnsi="Arial" w:cs="Arial"/>
          <w:sz w:val="20"/>
          <w:szCs w:val="20"/>
        </w:rPr>
        <w:t xml:space="preserve">rybołówstwa, turystyki i wykorzystywania terenu, opracowywanych lub przyjmowanych przez organy administracji, </w:t>
      </w:r>
      <w:r w:rsidRPr="00012B5E">
        <w:rPr>
          <w:rFonts w:ascii="Arial" w:hAnsi="Arial" w:cs="Arial"/>
          <w:b/>
          <w:sz w:val="20"/>
          <w:szCs w:val="20"/>
        </w:rPr>
        <w:t>wyznaczających ramy dla późniejszej realizacji przedsięwzięć mogących znacząco oddziaływać na środowisko</w:t>
      </w:r>
      <w:r w:rsidRPr="00012B5E">
        <w:rPr>
          <w:rFonts w:ascii="Arial" w:hAnsi="Arial" w:cs="Arial"/>
          <w:sz w:val="20"/>
          <w:szCs w:val="20"/>
        </w:rPr>
        <w:t xml:space="preserve"> (...)”</w:t>
      </w:r>
      <w:r w:rsidR="00FE0970" w:rsidRPr="00012B5E">
        <w:rPr>
          <w:rFonts w:ascii="Arial" w:hAnsi="Arial" w:cs="Arial"/>
          <w:sz w:val="20"/>
          <w:szCs w:val="20"/>
        </w:rPr>
        <w:t>,</w:t>
      </w:r>
      <w:r w:rsidRPr="00012B5E">
        <w:rPr>
          <w:rFonts w:ascii="Arial" w:hAnsi="Arial" w:cs="Arial"/>
          <w:sz w:val="20"/>
          <w:szCs w:val="20"/>
        </w:rPr>
        <w:t xml:space="preserve"> a także w przypadku wprowadzania zmian do przyjętych dokumentów (art. 50).</w:t>
      </w:r>
    </w:p>
    <w:p w14:paraId="318570AA" w14:textId="77777777" w:rsidR="00F416C7" w:rsidRPr="00012B5E" w:rsidRDefault="00F416C7" w:rsidP="00A87967">
      <w:pPr>
        <w:spacing w:line="360" w:lineRule="auto"/>
        <w:jc w:val="both"/>
        <w:rPr>
          <w:rFonts w:ascii="Arial" w:hAnsi="Arial" w:cs="Arial"/>
          <w:sz w:val="20"/>
          <w:szCs w:val="20"/>
        </w:rPr>
      </w:pPr>
      <w:r w:rsidRPr="00012B5E">
        <w:rPr>
          <w:rFonts w:ascii="Arial" w:hAnsi="Arial" w:cs="Arial"/>
          <w:sz w:val="20"/>
          <w:szCs w:val="20"/>
        </w:rPr>
        <w:t xml:space="preserve">Obowiązek opracowania prognozy oddziaływania na środowisko nakłada art. 51 ust. 1 wyżej wymienionej ustawy, zgodnie z którym: organ opracowujący dokument, o którym mowa w art. 46 lub 47, sporządza prognozę oddziaływania na środowisko. </w:t>
      </w:r>
    </w:p>
    <w:p w14:paraId="673FFB34" w14:textId="77777777" w:rsidR="00F416C7" w:rsidRPr="00012B5E" w:rsidRDefault="00F416C7" w:rsidP="00A87967">
      <w:pPr>
        <w:spacing w:line="360" w:lineRule="auto"/>
        <w:jc w:val="both"/>
        <w:rPr>
          <w:rFonts w:ascii="Arial" w:hAnsi="Arial" w:cs="Arial"/>
          <w:sz w:val="20"/>
          <w:szCs w:val="20"/>
          <w:highlight w:val="yellow"/>
          <w:shd w:val="clear" w:color="auto" w:fill="FFFF00"/>
        </w:rPr>
      </w:pPr>
    </w:p>
    <w:p w14:paraId="1C94E4BE" w14:textId="77777777" w:rsidR="00F416C7" w:rsidRPr="00012B5E" w:rsidRDefault="00F416C7" w:rsidP="00A87967">
      <w:pPr>
        <w:pStyle w:val="Nagwek2"/>
        <w:widowControl w:val="0"/>
        <w:tabs>
          <w:tab w:val="left" w:pos="450"/>
          <w:tab w:val="left" w:pos="576"/>
        </w:tabs>
        <w:spacing w:line="360" w:lineRule="auto"/>
        <w:rPr>
          <w:rFonts w:ascii="Arial" w:eastAsia="Andale Sans UI" w:hAnsi="Arial" w:cs="Arial"/>
          <w:bCs w:val="0"/>
          <w:sz w:val="20"/>
          <w:szCs w:val="20"/>
        </w:rPr>
      </w:pPr>
      <w:bookmarkStart w:id="4" w:name="__RefHeading__213793_804376551"/>
      <w:bookmarkStart w:id="5" w:name="_Toc106224831"/>
      <w:bookmarkStart w:id="6" w:name="_Toc180336776"/>
      <w:bookmarkEnd w:id="4"/>
      <w:r w:rsidRPr="00012B5E">
        <w:rPr>
          <w:rFonts w:ascii="Arial" w:eastAsia="Andale Sans UI" w:hAnsi="Arial" w:cs="Arial"/>
          <w:bCs w:val="0"/>
          <w:sz w:val="20"/>
          <w:szCs w:val="20"/>
        </w:rPr>
        <w:t>Cel i zakres opracowania</w:t>
      </w:r>
      <w:bookmarkStart w:id="7" w:name="__RefHeading__213795_804376551"/>
      <w:bookmarkEnd w:id="5"/>
      <w:bookmarkEnd w:id="6"/>
      <w:bookmarkEnd w:id="7"/>
    </w:p>
    <w:p w14:paraId="17180140" w14:textId="26A9D65A" w:rsidR="00F416C7" w:rsidRPr="00F17CA4" w:rsidRDefault="00F416C7" w:rsidP="00A87967">
      <w:pPr>
        <w:spacing w:line="360" w:lineRule="auto"/>
        <w:ind w:firstLine="284"/>
        <w:jc w:val="both"/>
        <w:rPr>
          <w:rFonts w:ascii="Arial" w:hAnsi="Arial" w:cs="Arial"/>
          <w:sz w:val="20"/>
          <w:szCs w:val="20"/>
        </w:rPr>
      </w:pPr>
      <w:r w:rsidRPr="00012B5E">
        <w:rPr>
          <w:rFonts w:ascii="Arial" w:hAnsi="Arial" w:cs="Arial"/>
          <w:sz w:val="20"/>
          <w:szCs w:val="20"/>
        </w:rPr>
        <w:t xml:space="preserve">Podstawowym celem prognozy jest ustalenie, czy zapisy </w:t>
      </w:r>
      <w:r w:rsidR="001E4A2C">
        <w:rPr>
          <w:rFonts w:ascii="Arial" w:hAnsi="Arial" w:cs="Arial"/>
          <w:sz w:val="20"/>
          <w:szCs w:val="20"/>
        </w:rPr>
        <w:t>Programu Ochrony Środowiska</w:t>
      </w:r>
      <w:r w:rsidRPr="00012B5E">
        <w:rPr>
          <w:rFonts w:ascii="Arial" w:hAnsi="Arial" w:cs="Arial"/>
          <w:sz w:val="20"/>
          <w:szCs w:val="20"/>
        </w:rPr>
        <w:t xml:space="preserve"> nie naruszają zasad prawidłowego funkcjonowania środowiska przyrodniczego. Należy dążyć do sytuacji, w której względy ochrony środowiska są rozważane na równi z celami i priorytetami ekonomicznymi oraz społecznymi. Prognoza ma również ułatwić identyfikację możliwych do określenia skutków środowiskowych spowodowanych realizacją w przyszłości postanowień ocenianego dokumentu oraz określić, czy istnieje </w:t>
      </w:r>
      <w:r w:rsidRPr="00F17CA4">
        <w:rPr>
          <w:rFonts w:ascii="Arial" w:hAnsi="Arial" w:cs="Arial"/>
          <w:sz w:val="20"/>
          <w:szCs w:val="20"/>
        </w:rPr>
        <w:t>prawdopodobieństwo powstawania w przyszłości konfliktów i zagrożeń w środowisku.</w:t>
      </w:r>
    </w:p>
    <w:p w14:paraId="0EF4BEE2" w14:textId="650DBF4F" w:rsidR="00F416C7" w:rsidRPr="00012B5E" w:rsidRDefault="00F416C7">
      <w:pPr>
        <w:spacing w:line="360" w:lineRule="auto"/>
        <w:jc w:val="both"/>
        <w:rPr>
          <w:rFonts w:ascii="Arial" w:hAnsi="Arial" w:cs="Arial"/>
          <w:sz w:val="20"/>
          <w:szCs w:val="20"/>
        </w:rPr>
      </w:pPr>
      <w:r w:rsidRPr="00F17CA4">
        <w:rPr>
          <w:rFonts w:ascii="Arial" w:hAnsi="Arial" w:cs="Arial"/>
          <w:sz w:val="20"/>
          <w:szCs w:val="20"/>
        </w:rPr>
        <w:t xml:space="preserve">Wymagania dotyczące zakresu prognozy określa ustawa z dnia 3 października 2008 r. </w:t>
      </w:r>
      <w:r w:rsidR="00683AC9" w:rsidRPr="00F17CA4">
        <w:rPr>
          <w:rFonts w:ascii="Arial" w:hAnsi="Arial" w:cs="Arial"/>
          <w:i/>
          <w:sz w:val="20"/>
          <w:szCs w:val="20"/>
        </w:rPr>
        <w:t>o </w:t>
      </w:r>
      <w:r w:rsidRPr="00F17CA4">
        <w:rPr>
          <w:rFonts w:ascii="Arial" w:hAnsi="Arial" w:cs="Arial"/>
          <w:i/>
          <w:sz w:val="20"/>
          <w:szCs w:val="20"/>
        </w:rPr>
        <w:t>udostępnianiu informacji o środowisku i jego ochronie, udziale społeczeństwa w ochronie środowiska oraz o ocenach oddziaływania na środowisko</w:t>
      </w:r>
      <w:r w:rsidR="00683AC9" w:rsidRPr="00F17CA4">
        <w:rPr>
          <w:rFonts w:ascii="Arial" w:hAnsi="Arial" w:cs="Arial"/>
          <w:sz w:val="20"/>
          <w:szCs w:val="20"/>
        </w:rPr>
        <w:t xml:space="preserve"> (</w:t>
      </w:r>
      <w:r w:rsidR="00F17CA4" w:rsidRPr="00F17CA4">
        <w:rPr>
          <w:rFonts w:ascii="Arial" w:hAnsi="Arial" w:cs="Arial"/>
          <w:sz w:val="20"/>
          <w:szCs w:val="20"/>
        </w:rPr>
        <w:t>Dz.U. 2024 poz. 1112</w:t>
      </w:r>
      <w:r w:rsidR="005C5289" w:rsidRPr="00F17CA4">
        <w:rPr>
          <w:rFonts w:ascii="Arial" w:hAnsi="Arial" w:cs="Arial"/>
          <w:sz w:val="20"/>
          <w:szCs w:val="20"/>
        </w:rPr>
        <w:t xml:space="preserve">) </w:t>
      </w:r>
      <w:r w:rsidRPr="00F17CA4">
        <w:rPr>
          <w:rFonts w:ascii="Arial" w:hAnsi="Arial" w:cs="Arial"/>
          <w:sz w:val="20"/>
          <w:szCs w:val="20"/>
        </w:rPr>
        <w:t>Zgodnie</w:t>
      </w:r>
      <w:r w:rsidRPr="00012B5E">
        <w:rPr>
          <w:rFonts w:ascii="Arial" w:hAnsi="Arial" w:cs="Arial"/>
          <w:sz w:val="20"/>
          <w:szCs w:val="20"/>
        </w:rPr>
        <w:t xml:space="preserve"> z tą ustawą Prognoza oddziaływania na środowisko zawiera:</w:t>
      </w:r>
    </w:p>
    <w:p w14:paraId="5E4B9447" w14:textId="77777777" w:rsidR="009758F3" w:rsidRPr="00012B5E" w:rsidRDefault="009758F3" w:rsidP="008F63D4">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informacje o zawartości, głównych celach projektowanego dokumentu oraz jego powiązaniach z innymi dokumentami,</w:t>
      </w:r>
    </w:p>
    <w:p w14:paraId="14846021" w14:textId="77777777" w:rsidR="009758F3" w:rsidRPr="00012B5E" w:rsidRDefault="009758F3" w:rsidP="008F63D4">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informacje o metodach zastosowanych przy sporządzaniu prognozy,</w:t>
      </w:r>
    </w:p>
    <w:p w14:paraId="3568A0E4" w14:textId="77777777" w:rsidR="009758F3" w:rsidRPr="00012B5E" w:rsidRDefault="009758F3" w:rsidP="008F63D4">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propozycje dotyczące przewidywanych metod analizy skutków realizacji postanowień projektowanego dokumentu oraz częstotliwości jej przeprowadzania,</w:t>
      </w:r>
    </w:p>
    <w:p w14:paraId="09F10893" w14:textId="77777777" w:rsidR="009758F3" w:rsidRPr="00012B5E" w:rsidRDefault="009758F3" w:rsidP="008F63D4">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informacje o możliwym transgranicznym oddziaływaniu na środowisko,</w:t>
      </w:r>
    </w:p>
    <w:p w14:paraId="7EE29649" w14:textId="77777777" w:rsidR="009758F3" w:rsidRPr="00012B5E" w:rsidRDefault="009758F3" w:rsidP="008F63D4">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streszczenie sporządzone w języku niespecjalistycznym,</w:t>
      </w:r>
    </w:p>
    <w:p w14:paraId="5303A4AA" w14:textId="77777777" w:rsidR="002053D2" w:rsidRPr="00012B5E" w:rsidRDefault="009758F3" w:rsidP="002053D2">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oświadczenie autora, a w przypadku gdy wykonawcą prognozy jest zespół autorów – kierującego tym zespołem, o spełnieniu wymagań, o których  mowa w art. 74a ust. 2, stanowiące załącznik do prognozy,</w:t>
      </w:r>
    </w:p>
    <w:p w14:paraId="54B00F0D" w14:textId="3E9AC851" w:rsidR="009758F3" w:rsidRPr="00012B5E" w:rsidRDefault="009758F3" w:rsidP="002053D2">
      <w:pPr>
        <w:widowControl w:val="0"/>
        <w:numPr>
          <w:ilvl w:val="0"/>
          <w:numId w:val="4"/>
        </w:numPr>
        <w:spacing w:line="360" w:lineRule="auto"/>
        <w:jc w:val="both"/>
        <w:rPr>
          <w:rFonts w:ascii="Arial" w:hAnsi="Arial" w:cs="Arial"/>
          <w:sz w:val="20"/>
          <w:szCs w:val="20"/>
        </w:rPr>
      </w:pPr>
      <w:r w:rsidRPr="00012B5E">
        <w:rPr>
          <w:rFonts w:ascii="Arial" w:hAnsi="Arial" w:cs="Arial"/>
          <w:sz w:val="20"/>
          <w:szCs w:val="20"/>
        </w:rPr>
        <w:t>datę sporządzenia prognozy, imię, nazwisko i podpis autora, a w przypadku gdy wykonawcą prognozy jest zespół autorów – imię, nazwisko i podpis  kierującego tym zespołem oraz imiona, nazwiska i podpisy członków zespołu autorów</w:t>
      </w:r>
      <w:r w:rsidRPr="00012B5E">
        <w:rPr>
          <w:rFonts w:ascii="Arial" w:hAnsi="Arial" w:cs="Arial"/>
          <w:sz w:val="20"/>
          <w:szCs w:val="20"/>
          <w:highlight w:val="yellow"/>
        </w:rPr>
        <w:t xml:space="preserve"> </w:t>
      </w:r>
    </w:p>
    <w:p w14:paraId="013E4FAD" w14:textId="77777777" w:rsidR="00F416C7" w:rsidRPr="00012B5E" w:rsidRDefault="00F416C7" w:rsidP="009758F3">
      <w:pPr>
        <w:widowControl w:val="0"/>
        <w:spacing w:line="360" w:lineRule="auto"/>
        <w:ind w:left="360"/>
        <w:jc w:val="both"/>
        <w:rPr>
          <w:rFonts w:ascii="Arial" w:hAnsi="Arial" w:cs="Arial"/>
          <w:sz w:val="20"/>
          <w:szCs w:val="20"/>
        </w:rPr>
      </w:pPr>
      <w:r w:rsidRPr="00012B5E">
        <w:rPr>
          <w:rFonts w:ascii="Arial" w:hAnsi="Arial" w:cs="Arial"/>
          <w:sz w:val="20"/>
          <w:szCs w:val="20"/>
        </w:rPr>
        <w:t>Prognoza ponadto określa i analizuje:</w:t>
      </w:r>
    </w:p>
    <w:p w14:paraId="4E834D2E" w14:textId="77777777" w:rsidR="009758F3" w:rsidRPr="00012B5E" w:rsidRDefault="009758F3">
      <w:pPr>
        <w:widowControl w:val="0"/>
        <w:numPr>
          <w:ilvl w:val="0"/>
          <w:numId w:val="32"/>
        </w:numPr>
        <w:spacing w:line="360" w:lineRule="auto"/>
        <w:jc w:val="both"/>
        <w:rPr>
          <w:rFonts w:ascii="Arial" w:hAnsi="Arial" w:cs="Arial"/>
          <w:sz w:val="20"/>
          <w:szCs w:val="20"/>
        </w:rPr>
      </w:pPr>
      <w:r w:rsidRPr="00012B5E">
        <w:rPr>
          <w:rFonts w:ascii="Arial" w:hAnsi="Arial" w:cs="Arial"/>
          <w:sz w:val="20"/>
          <w:szCs w:val="20"/>
        </w:rPr>
        <w:lastRenderedPageBreak/>
        <w:t xml:space="preserve">istniejący stan środowiska oraz potencjalne zmiany tego stanu w przypadku braku realizacji projektowanego dokumentu, </w:t>
      </w:r>
    </w:p>
    <w:p w14:paraId="1E34B36F" w14:textId="77777777" w:rsidR="009758F3" w:rsidRPr="00012B5E" w:rsidRDefault="009758F3">
      <w:pPr>
        <w:widowControl w:val="0"/>
        <w:numPr>
          <w:ilvl w:val="0"/>
          <w:numId w:val="32"/>
        </w:numPr>
        <w:spacing w:line="360" w:lineRule="auto"/>
        <w:jc w:val="both"/>
        <w:rPr>
          <w:rFonts w:ascii="Arial" w:hAnsi="Arial" w:cs="Arial"/>
          <w:sz w:val="20"/>
          <w:szCs w:val="20"/>
        </w:rPr>
      </w:pPr>
      <w:r w:rsidRPr="00012B5E">
        <w:rPr>
          <w:rFonts w:ascii="Arial" w:hAnsi="Arial" w:cs="Arial"/>
          <w:sz w:val="20"/>
          <w:szCs w:val="20"/>
        </w:rPr>
        <w:t>stan środowiska na obszarach objętych przewidywanym znaczącym oddziaływaniem,</w:t>
      </w:r>
    </w:p>
    <w:p w14:paraId="66D46078" w14:textId="77777777" w:rsidR="009758F3" w:rsidRPr="00012B5E" w:rsidRDefault="009758F3">
      <w:pPr>
        <w:widowControl w:val="0"/>
        <w:numPr>
          <w:ilvl w:val="0"/>
          <w:numId w:val="32"/>
        </w:numPr>
        <w:spacing w:line="360" w:lineRule="auto"/>
        <w:jc w:val="both"/>
        <w:rPr>
          <w:rFonts w:ascii="Arial" w:hAnsi="Arial" w:cs="Arial"/>
          <w:sz w:val="20"/>
          <w:szCs w:val="20"/>
        </w:rPr>
      </w:pPr>
      <w:r w:rsidRPr="00012B5E">
        <w:rPr>
          <w:rFonts w:ascii="Arial" w:hAnsi="Arial" w:cs="Arial"/>
          <w:sz w:val="20"/>
          <w:szCs w:val="20"/>
        </w:rPr>
        <w:t xml:space="preserve">istniejące problemy ochrony środowiska istotne z punktu widzenia realizacji projektowanego dokumentu, w szczególności dotyczące obszarów podlegających ochronie na podstawie ustawy z dnia 16 kwietnia 2004 r. o ochronie przyrody, </w:t>
      </w:r>
    </w:p>
    <w:p w14:paraId="7C85CFCE" w14:textId="70139BE2" w:rsidR="009758F3" w:rsidRPr="00012B5E" w:rsidRDefault="009758F3">
      <w:pPr>
        <w:widowControl w:val="0"/>
        <w:numPr>
          <w:ilvl w:val="0"/>
          <w:numId w:val="32"/>
        </w:numPr>
        <w:spacing w:line="360" w:lineRule="auto"/>
        <w:jc w:val="both"/>
        <w:rPr>
          <w:rFonts w:ascii="Arial" w:hAnsi="Arial" w:cs="Arial"/>
          <w:sz w:val="20"/>
          <w:szCs w:val="20"/>
        </w:rPr>
      </w:pPr>
      <w:r w:rsidRPr="00012B5E">
        <w:rPr>
          <w:rFonts w:ascii="Arial" w:hAnsi="Arial" w:cs="Arial"/>
          <w:sz w:val="20"/>
          <w:szCs w:val="20"/>
        </w:rPr>
        <w:t xml:space="preserve">cele ochrony środowiska ustanowione na szczeblu międzynarodowym, wspólnotowym </w:t>
      </w:r>
      <w:r w:rsidR="001679E0" w:rsidRPr="00012B5E">
        <w:rPr>
          <w:rFonts w:ascii="Arial" w:hAnsi="Arial" w:cs="Arial"/>
          <w:sz w:val="20"/>
          <w:szCs w:val="20"/>
        </w:rPr>
        <w:br/>
        <w:t xml:space="preserve"> </w:t>
      </w:r>
      <w:r w:rsidRPr="00012B5E">
        <w:rPr>
          <w:rFonts w:ascii="Arial" w:hAnsi="Arial" w:cs="Arial"/>
          <w:sz w:val="20"/>
          <w:szCs w:val="20"/>
        </w:rPr>
        <w:t xml:space="preserve"> krajowym, istotne z punktu widzenia projektowanego dokumentu, oraz sposoby, w jakich te cele i inne problemy środowiska zostały uwzględnione podczas opracowywania dokumentu, </w:t>
      </w:r>
    </w:p>
    <w:p w14:paraId="34820779" w14:textId="77777777" w:rsidR="009758F3" w:rsidRPr="00012B5E" w:rsidRDefault="009758F3">
      <w:pPr>
        <w:widowControl w:val="0"/>
        <w:numPr>
          <w:ilvl w:val="0"/>
          <w:numId w:val="32"/>
        </w:numPr>
        <w:spacing w:line="360" w:lineRule="auto"/>
        <w:jc w:val="both"/>
        <w:rPr>
          <w:rFonts w:ascii="Arial" w:hAnsi="Arial" w:cs="Arial"/>
          <w:sz w:val="20"/>
          <w:szCs w:val="20"/>
        </w:rPr>
      </w:pPr>
      <w:r w:rsidRPr="00012B5E">
        <w:rPr>
          <w:rFonts w:ascii="Arial" w:hAnsi="Arial" w:cs="Arial"/>
          <w:sz w:val="20"/>
          <w:szCs w:val="20"/>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w:t>
      </w:r>
    </w:p>
    <w:p w14:paraId="7B658DB0"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różnorodność biologiczną,</w:t>
      </w:r>
    </w:p>
    <w:p w14:paraId="01F985E3"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ludzi,</w:t>
      </w:r>
    </w:p>
    <w:p w14:paraId="5C920D23"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zwierzęta,</w:t>
      </w:r>
    </w:p>
    <w:p w14:paraId="6A0ECFFB"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rośliny,</w:t>
      </w:r>
    </w:p>
    <w:p w14:paraId="554DBFFA"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wodę,</w:t>
      </w:r>
    </w:p>
    <w:p w14:paraId="22CAB3F6"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powietrze,</w:t>
      </w:r>
    </w:p>
    <w:p w14:paraId="5566AB8C"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powierzchnię ziemi,</w:t>
      </w:r>
    </w:p>
    <w:p w14:paraId="5ED00920"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krajobraz,</w:t>
      </w:r>
    </w:p>
    <w:p w14:paraId="6DFB06B6"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klimat,</w:t>
      </w:r>
    </w:p>
    <w:p w14:paraId="523D5825"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zasoby naturalne,</w:t>
      </w:r>
    </w:p>
    <w:p w14:paraId="166B702A"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zabytki,</w:t>
      </w:r>
    </w:p>
    <w:p w14:paraId="32BAC43D"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dobra materialne</w:t>
      </w:r>
    </w:p>
    <w:p w14:paraId="42072EDA" w14:textId="77777777" w:rsidR="009758F3" w:rsidRPr="00012B5E" w:rsidRDefault="009758F3" w:rsidP="009758F3">
      <w:pPr>
        <w:widowControl w:val="0"/>
        <w:spacing w:line="360" w:lineRule="auto"/>
        <w:ind w:left="720"/>
        <w:jc w:val="both"/>
        <w:rPr>
          <w:rFonts w:ascii="Arial" w:hAnsi="Arial" w:cs="Arial"/>
          <w:sz w:val="20"/>
          <w:szCs w:val="20"/>
        </w:rPr>
      </w:pPr>
      <w:r w:rsidRPr="00012B5E">
        <w:rPr>
          <w:rFonts w:ascii="Arial" w:hAnsi="Arial" w:cs="Arial"/>
          <w:sz w:val="20"/>
          <w:szCs w:val="20"/>
        </w:rPr>
        <w:t xml:space="preserve">– z uwzględnieniem zależności między tymi elementami środowiska i między oddziaływaniami na te elementy </w:t>
      </w:r>
    </w:p>
    <w:p w14:paraId="289D411B" w14:textId="77777777" w:rsidR="00F416C7" w:rsidRPr="00012B5E" w:rsidRDefault="00F416C7" w:rsidP="009758F3">
      <w:pPr>
        <w:widowControl w:val="0"/>
        <w:spacing w:line="360" w:lineRule="auto"/>
        <w:jc w:val="both"/>
        <w:rPr>
          <w:rFonts w:ascii="Arial" w:hAnsi="Arial" w:cs="Arial"/>
          <w:sz w:val="20"/>
          <w:szCs w:val="20"/>
        </w:rPr>
      </w:pPr>
      <w:r w:rsidRPr="00012B5E">
        <w:rPr>
          <w:rFonts w:ascii="Arial" w:hAnsi="Arial" w:cs="Arial"/>
          <w:sz w:val="20"/>
          <w:szCs w:val="20"/>
        </w:rPr>
        <w:t>Prognoza przedstawia również:</w:t>
      </w:r>
    </w:p>
    <w:p w14:paraId="33D76F78" w14:textId="77777777" w:rsidR="009758F3" w:rsidRPr="00012B5E" w:rsidRDefault="009758F3">
      <w:pPr>
        <w:widowControl w:val="0"/>
        <w:numPr>
          <w:ilvl w:val="0"/>
          <w:numId w:val="33"/>
        </w:numPr>
        <w:spacing w:line="360" w:lineRule="auto"/>
        <w:jc w:val="both"/>
        <w:rPr>
          <w:rFonts w:ascii="Arial" w:hAnsi="Arial" w:cs="Arial"/>
          <w:sz w:val="20"/>
          <w:szCs w:val="20"/>
        </w:rPr>
      </w:pPr>
      <w:r w:rsidRPr="00012B5E">
        <w:rPr>
          <w:rFonts w:ascii="Arial" w:hAnsi="Arial" w:cs="Arial"/>
          <w:sz w:val="20"/>
          <w:szCs w:val="20"/>
        </w:rPr>
        <w:t xml:space="preserve">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w:t>
      </w:r>
    </w:p>
    <w:p w14:paraId="6ADC0D15" w14:textId="77777777" w:rsidR="009758F3" w:rsidRPr="00012B5E" w:rsidRDefault="009758F3">
      <w:pPr>
        <w:widowControl w:val="0"/>
        <w:numPr>
          <w:ilvl w:val="0"/>
          <w:numId w:val="33"/>
        </w:numPr>
        <w:spacing w:line="360" w:lineRule="auto"/>
        <w:jc w:val="both"/>
        <w:rPr>
          <w:rFonts w:ascii="Arial" w:hAnsi="Arial" w:cs="Arial"/>
          <w:sz w:val="20"/>
          <w:szCs w:val="20"/>
        </w:rPr>
      </w:pPr>
      <w:r w:rsidRPr="00012B5E">
        <w:rPr>
          <w:rFonts w:ascii="Arial" w:hAnsi="Arial" w:cs="Arial"/>
          <w:sz w:val="20"/>
          <w:szCs w:val="20"/>
        </w:rPr>
        <w:t>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16EECB34" w14:textId="77777777" w:rsidR="00F416C7" w:rsidRPr="00012B5E" w:rsidRDefault="00F416C7" w:rsidP="009758F3">
      <w:pPr>
        <w:widowControl w:val="0"/>
        <w:spacing w:line="360" w:lineRule="auto"/>
        <w:jc w:val="both"/>
        <w:rPr>
          <w:rFonts w:ascii="Arial" w:hAnsi="Arial" w:cs="Arial"/>
          <w:sz w:val="20"/>
          <w:szCs w:val="20"/>
        </w:rPr>
      </w:pPr>
      <w:r w:rsidRPr="00012B5E">
        <w:rPr>
          <w:rFonts w:ascii="Arial" w:hAnsi="Arial" w:cs="Arial"/>
          <w:sz w:val="20"/>
          <w:szCs w:val="20"/>
        </w:rPr>
        <w:t>Szczegółowy zakres prognozy został ustalony z Regionalnym Dyrektorem Ochrony Środowiska w </w:t>
      </w:r>
      <w:r w:rsidR="00AA7EF3" w:rsidRPr="00012B5E">
        <w:rPr>
          <w:rFonts w:ascii="Arial" w:hAnsi="Arial" w:cs="Arial"/>
          <w:sz w:val="20"/>
          <w:szCs w:val="20"/>
        </w:rPr>
        <w:t>Poznaniu</w:t>
      </w:r>
      <w:r w:rsidRPr="00012B5E">
        <w:rPr>
          <w:rFonts w:ascii="Arial" w:hAnsi="Arial" w:cs="Arial"/>
          <w:sz w:val="20"/>
          <w:szCs w:val="20"/>
        </w:rPr>
        <w:t xml:space="preserve"> oraz </w:t>
      </w:r>
      <w:r w:rsidR="00AA7EF3" w:rsidRPr="00012B5E">
        <w:rPr>
          <w:rFonts w:ascii="Arial" w:hAnsi="Arial" w:cs="Arial"/>
          <w:sz w:val="20"/>
          <w:szCs w:val="20"/>
        </w:rPr>
        <w:t xml:space="preserve">Wojewódzkim </w:t>
      </w:r>
      <w:r w:rsidRPr="00012B5E">
        <w:rPr>
          <w:rFonts w:ascii="Arial" w:hAnsi="Arial" w:cs="Arial"/>
          <w:sz w:val="20"/>
          <w:szCs w:val="20"/>
        </w:rPr>
        <w:t xml:space="preserve">Państwowym Wojewódzkim Inspektorem Sanitarnym w </w:t>
      </w:r>
      <w:r w:rsidR="00AA7EF3" w:rsidRPr="00012B5E">
        <w:rPr>
          <w:rFonts w:ascii="Arial" w:hAnsi="Arial" w:cs="Arial"/>
          <w:sz w:val="20"/>
          <w:szCs w:val="20"/>
        </w:rPr>
        <w:t>Poznaniu</w:t>
      </w:r>
      <w:r w:rsidRPr="00012B5E">
        <w:rPr>
          <w:rFonts w:ascii="Arial" w:hAnsi="Arial" w:cs="Arial"/>
          <w:sz w:val="20"/>
          <w:szCs w:val="20"/>
        </w:rPr>
        <w:t>.</w:t>
      </w:r>
    </w:p>
    <w:p w14:paraId="61F64502" w14:textId="77777777" w:rsidR="00F416C7" w:rsidRPr="00012B5E" w:rsidRDefault="00F416C7">
      <w:pPr>
        <w:spacing w:line="360" w:lineRule="auto"/>
        <w:jc w:val="both"/>
        <w:rPr>
          <w:rFonts w:ascii="Arial" w:hAnsi="Arial" w:cs="Arial"/>
          <w:sz w:val="20"/>
          <w:szCs w:val="20"/>
          <w:highlight w:val="yellow"/>
          <w:shd w:val="clear" w:color="auto" w:fill="FFFF00"/>
        </w:rPr>
      </w:pPr>
    </w:p>
    <w:p w14:paraId="3FC243A1" w14:textId="77777777" w:rsidR="00F416C7" w:rsidRPr="00012B5E" w:rsidRDefault="00F416C7">
      <w:pPr>
        <w:pStyle w:val="Nagwek2"/>
        <w:spacing w:line="360" w:lineRule="auto"/>
        <w:ind w:left="578" w:hanging="578"/>
        <w:rPr>
          <w:rFonts w:ascii="Arial" w:hAnsi="Arial" w:cs="Arial"/>
          <w:sz w:val="20"/>
          <w:szCs w:val="20"/>
        </w:rPr>
      </w:pPr>
      <w:bookmarkStart w:id="8" w:name="_Toc106224832"/>
      <w:bookmarkStart w:id="9" w:name="_Toc180336777"/>
      <w:r w:rsidRPr="00012B5E">
        <w:rPr>
          <w:rFonts w:ascii="Arial" w:hAnsi="Arial" w:cs="Arial"/>
          <w:sz w:val="20"/>
          <w:szCs w:val="20"/>
        </w:rPr>
        <w:t>Metodyka wykorzystana do sporządzenia prognozy</w:t>
      </w:r>
      <w:bookmarkEnd w:id="8"/>
      <w:bookmarkEnd w:id="9"/>
    </w:p>
    <w:p w14:paraId="1AA95287" w14:textId="096732A7" w:rsidR="00F416C7" w:rsidRPr="00012B5E" w:rsidRDefault="00F416C7" w:rsidP="000A60E4">
      <w:pPr>
        <w:spacing w:line="360" w:lineRule="auto"/>
        <w:ind w:firstLine="284"/>
        <w:jc w:val="both"/>
        <w:rPr>
          <w:rFonts w:ascii="Arial" w:hAnsi="Arial" w:cs="Arial"/>
          <w:sz w:val="20"/>
          <w:szCs w:val="20"/>
        </w:rPr>
      </w:pPr>
      <w:r w:rsidRPr="00012B5E">
        <w:rPr>
          <w:rFonts w:ascii="Arial" w:hAnsi="Arial" w:cs="Arial"/>
          <w:sz w:val="20"/>
          <w:szCs w:val="20"/>
        </w:rPr>
        <w:t xml:space="preserve">W Prognozie analizie poddano aktualny i prognozowany stan ochrony środowiska na terenie </w:t>
      </w:r>
      <w:r w:rsidR="003355B7" w:rsidRPr="00012B5E">
        <w:rPr>
          <w:rFonts w:ascii="Arial" w:hAnsi="Arial" w:cs="Arial"/>
          <w:sz w:val="20"/>
          <w:szCs w:val="20"/>
        </w:rPr>
        <w:t>g</w:t>
      </w:r>
      <w:r w:rsidRPr="00012B5E">
        <w:rPr>
          <w:rFonts w:ascii="Arial" w:hAnsi="Arial" w:cs="Arial"/>
          <w:sz w:val="20"/>
          <w:szCs w:val="20"/>
        </w:rPr>
        <w:t xml:space="preserve">miny </w:t>
      </w:r>
      <w:r w:rsidR="001E4A2C">
        <w:rPr>
          <w:rFonts w:ascii="Arial" w:hAnsi="Arial" w:cs="Arial"/>
          <w:sz w:val="20"/>
          <w:szCs w:val="20"/>
        </w:rPr>
        <w:t>Brzeziny</w:t>
      </w:r>
      <w:r w:rsidR="000A60E4" w:rsidRPr="00012B5E">
        <w:rPr>
          <w:rFonts w:ascii="Arial" w:hAnsi="Arial" w:cs="Arial"/>
          <w:sz w:val="20"/>
          <w:szCs w:val="20"/>
        </w:rPr>
        <w:t xml:space="preserve"> </w:t>
      </w:r>
      <w:r w:rsidRPr="00012B5E">
        <w:rPr>
          <w:rFonts w:ascii="Arial" w:hAnsi="Arial" w:cs="Arial"/>
          <w:sz w:val="20"/>
          <w:szCs w:val="20"/>
        </w:rPr>
        <w:t>oraz proponowane kierunki działań w tym zakresie. Wnio</w:t>
      </w:r>
      <w:r w:rsidR="000A60E4" w:rsidRPr="00012B5E">
        <w:rPr>
          <w:rFonts w:ascii="Arial" w:hAnsi="Arial" w:cs="Arial"/>
          <w:sz w:val="20"/>
          <w:szCs w:val="20"/>
        </w:rPr>
        <w:t>ski z tej analizy odniesiono do </w:t>
      </w:r>
      <w:r w:rsidRPr="00012B5E">
        <w:rPr>
          <w:rFonts w:ascii="Arial" w:hAnsi="Arial" w:cs="Arial"/>
          <w:sz w:val="20"/>
          <w:szCs w:val="20"/>
        </w:rPr>
        <w:t xml:space="preserve">stanu środowiska w gminie i przeanalizowano możliwe skutki realizacji </w:t>
      </w:r>
      <w:r w:rsidR="001E4A2C">
        <w:rPr>
          <w:rFonts w:ascii="Arial" w:hAnsi="Arial" w:cs="Arial"/>
          <w:sz w:val="20"/>
          <w:szCs w:val="20"/>
        </w:rPr>
        <w:t>Programu</w:t>
      </w:r>
    </w:p>
    <w:p w14:paraId="6CCFD31E" w14:textId="2849D972" w:rsidR="00F416C7" w:rsidRPr="00012B5E" w:rsidRDefault="00F416C7">
      <w:pPr>
        <w:spacing w:line="360" w:lineRule="auto"/>
        <w:jc w:val="both"/>
        <w:rPr>
          <w:rFonts w:ascii="Arial" w:hAnsi="Arial" w:cs="Arial"/>
          <w:sz w:val="20"/>
          <w:szCs w:val="20"/>
        </w:rPr>
      </w:pPr>
      <w:r w:rsidRPr="00012B5E">
        <w:rPr>
          <w:rFonts w:ascii="Arial" w:hAnsi="Arial" w:cs="Arial"/>
          <w:sz w:val="20"/>
          <w:szCs w:val="20"/>
        </w:rPr>
        <w:t>W Prognozie oddziaływania na środowisko przeanalizowano uwzględni</w:t>
      </w:r>
      <w:r w:rsidR="003E35B6" w:rsidRPr="00012B5E">
        <w:rPr>
          <w:rFonts w:ascii="Arial" w:hAnsi="Arial" w:cs="Arial"/>
          <w:sz w:val="20"/>
          <w:szCs w:val="20"/>
        </w:rPr>
        <w:t xml:space="preserve">one w </w:t>
      </w:r>
      <w:r w:rsidR="001E4A2C">
        <w:rPr>
          <w:rFonts w:ascii="Arial" w:hAnsi="Arial" w:cs="Arial"/>
          <w:sz w:val="20"/>
          <w:szCs w:val="20"/>
        </w:rPr>
        <w:t xml:space="preserve">Programie </w:t>
      </w:r>
      <w:r w:rsidRPr="00012B5E">
        <w:rPr>
          <w:rFonts w:ascii="Arial" w:hAnsi="Arial" w:cs="Arial"/>
          <w:sz w:val="20"/>
          <w:szCs w:val="20"/>
        </w:rPr>
        <w:t>kierunk</w:t>
      </w:r>
      <w:r w:rsidR="003E35B6" w:rsidRPr="00012B5E">
        <w:rPr>
          <w:rFonts w:ascii="Arial" w:hAnsi="Arial" w:cs="Arial"/>
          <w:sz w:val="20"/>
          <w:szCs w:val="20"/>
        </w:rPr>
        <w:t>i</w:t>
      </w:r>
      <w:r w:rsidRPr="00012B5E">
        <w:rPr>
          <w:rFonts w:ascii="Arial" w:hAnsi="Arial" w:cs="Arial"/>
          <w:sz w:val="20"/>
          <w:szCs w:val="20"/>
        </w:rPr>
        <w:t xml:space="preserve"> działań przyjętych w innych dokumentach (m.in. </w:t>
      </w:r>
      <w:r w:rsidR="00AE2D8B" w:rsidRPr="00012B5E">
        <w:rPr>
          <w:rFonts w:ascii="Arial" w:hAnsi="Arial" w:cs="Arial"/>
          <w:sz w:val="20"/>
          <w:szCs w:val="20"/>
        </w:rPr>
        <w:t>w polityce ekologicznej państwa oraz</w:t>
      </w:r>
      <w:r w:rsidRPr="00012B5E">
        <w:rPr>
          <w:rFonts w:ascii="Arial" w:hAnsi="Arial" w:cs="Arial"/>
          <w:sz w:val="20"/>
          <w:szCs w:val="20"/>
        </w:rPr>
        <w:t xml:space="preserve"> wojewódzkim programie ochrony środowiska</w:t>
      </w:r>
      <w:r w:rsidR="00AE2D8B" w:rsidRPr="00012B5E">
        <w:rPr>
          <w:rFonts w:ascii="Arial" w:hAnsi="Arial" w:cs="Arial"/>
          <w:sz w:val="20"/>
          <w:szCs w:val="20"/>
        </w:rPr>
        <w:t xml:space="preserve">). </w:t>
      </w:r>
      <w:r w:rsidRPr="00012B5E">
        <w:rPr>
          <w:rFonts w:ascii="Arial" w:hAnsi="Arial" w:cs="Arial"/>
          <w:sz w:val="20"/>
          <w:szCs w:val="20"/>
        </w:rPr>
        <w:t>Do analizy przyjęto dwa warianty rozważań:</w:t>
      </w:r>
    </w:p>
    <w:p w14:paraId="7BE30A13" w14:textId="1753A479" w:rsidR="00F416C7" w:rsidRPr="00012B5E" w:rsidRDefault="00F416C7" w:rsidP="008F63D4">
      <w:pPr>
        <w:widowControl w:val="0"/>
        <w:numPr>
          <w:ilvl w:val="0"/>
          <w:numId w:val="2"/>
        </w:numPr>
        <w:tabs>
          <w:tab w:val="left" w:pos="720"/>
        </w:tabs>
        <w:spacing w:line="360" w:lineRule="auto"/>
        <w:jc w:val="both"/>
        <w:rPr>
          <w:rFonts w:ascii="Arial" w:hAnsi="Arial" w:cs="Arial"/>
          <w:sz w:val="20"/>
          <w:szCs w:val="20"/>
        </w:rPr>
      </w:pPr>
      <w:r w:rsidRPr="00012B5E">
        <w:rPr>
          <w:rFonts w:ascii="Arial" w:hAnsi="Arial" w:cs="Arial"/>
          <w:sz w:val="20"/>
          <w:szCs w:val="20"/>
        </w:rPr>
        <w:t>z realizacją założeń</w:t>
      </w:r>
      <w:r w:rsidR="00145D59">
        <w:rPr>
          <w:rFonts w:ascii="Arial" w:hAnsi="Arial" w:cs="Arial"/>
          <w:sz w:val="20"/>
          <w:szCs w:val="20"/>
        </w:rPr>
        <w:t xml:space="preserve"> programu</w:t>
      </w:r>
    </w:p>
    <w:p w14:paraId="5006758F" w14:textId="24715CDA" w:rsidR="00F416C7" w:rsidRPr="00012B5E" w:rsidRDefault="00F416C7" w:rsidP="008F63D4">
      <w:pPr>
        <w:widowControl w:val="0"/>
        <w:numPr>
          <w:ilvl w:val="0"/>
          <w:numId w:val="2"/>
        </w:numPr>
        <w:tabs>
          <w:tab w:val="left" w:pos="720"/>
        </w:tabs>
        <w:spacing w:line="360" w:lineRule="auto"/>
        <w:jc w:val="both"/>
        <w:rPr>
          <w:rFonts w:ascii="Arial" w:hAnsi="Arial" w:cs="Arial"/>
          <w:sz w:val="20"/>
          <w:szCs w:val="20"/>
        </w:rPr>
      </w:pPr>
      <w:r w:rsidRPr="00012B5E">
        <w:rPr>
          <w:rFonts w:ascii="Arial" w:hAnsi="Arial" w:cs="Arial"/>
          <w:sz w:val="20"/>
          <w:szCs w:val="20"/>
        </w:rPr>
        <w:t xml:space="preserve">zaniechanie wdrażania założeń </w:t>
      </w:r>
      <w:r w:rsidR="00145D59">
        <w:rPr>
          <w:rFonts w:ascii="Arial" w:hAnsi="Arial" w:cs="Arial"/>
          <w:sz w:val="20"/>
          <w:szCs w:val="20"/>
        </w:rPr>
        <w:t>programu.</w:t>
      </w:r>
    </w:p>
    <w:p w14:paraId="22D8D621" w14:textId="2D4471E5" w:rsidR="00C16775" w:rsidRPr="00012B5E" w:rsidRDefault="00F416C7">
      <w:pPr>
        <w:spacing w:line="360" w:lineRule="auto"/>
        <w:jc w:val="both"/>
        <w:rPr>
          <w:rFonts w:ascii="Arial" w:hAnsi="Arial" w:cs="Arial"/>
          <w:sz w:val="20"/>
          <w:szCs w:val="20"/>
        </w:rPr>
      </w:pPr>
      <w:r w:rsidRPr="00012B5E">
        <w:rPr>
          <w:rFonts w:ascii="Arial" w:hAnsi="Arial" w:cs="Arial"/>
          <w:sz w:val="20"/>
          <w:szCs w:val="20"/>
        </w:rPr>
        <w:t xml:space="preserve">W celu ułatwienia analizy oddziaływań zastosowano opis oddziaływań elementów środowiska </w:t>
      </w:r>
      <w:r w:rsidR="00AE2D8B" w:rsidRPr="00012B5E">
        <w:rPr>
          <w:rFonts w:ascii="Arial" w:hAnsi="Arial" w:cs="Arial"/>
          <w:sz w:val="20"/>
          <w:szCs w:val="20"/>
        </w:rPr>
        <w:t xml:space="preserve">i zaproponowanych w </w:t>
      </w:r>
      <w:r w:rsidR="001E4A2C">
        <w:rPr>
          <w:rFonts w:ascii="Arial" w:hAnsi="Arial" w:cs="Arial"/>
          <w:sz w:val="20"/>
          <w:szCs w:val="20"/>
        </w:rPr>
        <w:t>Programie Ochrony Środowiska dla Gminy Brzeziny</w:t>
      </w:r>
      <w:r w:rsidRPr="00012B5E">
        <w:rPr>
          <w:rFonts w:ascii="Arial" w:hAnsi="Arial" w:cs="Arial"/>
          <w:sz w:val="20"/>
          <w:szCs w:val="20"/>
        </w:rPr>
        <w:t xml:space="preserve"> zadań, na podstawie którego wyciągnięto określone wnioski.</w:t>
      </w:r>
    </w:p>
    <w:p w14:paraId="2BF2F604" w14:textId="244B08FA" w:rsidR="00F416C7" w:rsidRPr="00012B5E" w:rsidRDefault="00635AA8" w:rsidP="00F54ACB">
      <w:pPr>
        <w:pStyle w:val="Nagwek1"/>
        <w:pageBreakBefore/>
        <w:spacing w:line="360" w:lineRule="auto"/>
        <w:jc w:val="both"/>
        <w:rPr>
          <w:rFonts w:ascii="Arial" w:hAnsi="Arial" w:cs="Arial"/>
          <w:sz w:val="20"/>
          <w:szCs w:val="20"/>
        </w:rPr>
      </w:pPr>
      <w:bookmarkStart w:id="10" w:name="_Toc106224833"/>
      <w:bookmarkStart w:id="11" w:name="_Toc180336778"/>
      <w:r w:rsidRPr="00012B5E">
        <w:rPr>
          <w:rFonts w:ascii="Arial" w:hAnsi="Arial" w:cs="Arial"/>
          <w:sz w:val="20"/>
          <w:szCs w:val="20"/>
        </w:rPr>
        <w:lastRenderedPageBreak/>
        <w:t xml:space="preserve">Zawartość i Główne Cele </w:t>
      </w:r>
      <w:bookmarkEnd w:id="10"/>
      <w:r w:rsidR="001E4A2C">
        <w:rPr>
          <w:rFonts w:ascii="Arial" w:hAnsi="Arial" w:cs="Arial"/>
          <w:sz w:val="20"/>
          <w:szCs w:val="20"/>
        </w:rPr>
        <w:t xml:space="preserve">Programu Ochrony Środowiska dla gminy Breziny </w:t>
      </w:r>
      <w:r w:rsidR="001E4A2C" w:rsidRPr="001E4A2C">
        <w:rPr>
          <w:rFonts w:ascii="Arial" w:hAnsi="Arial" w:cs="Arial"/>
          <w:sz w:val="20"/>
          <w:szCs w:val="20"/>
        </w:rPr>
        <w:t>na lata 2024 – 2028 z perspektywą do roku 2030</w:t>
      </w:r>
      <w:bookmarkEnd w:id="11"/>
    </w:p>
    <w:p w14:paraId="208AC4C2" w14:textId="6B279951" w:rsidR="001E4A2C" w:rsidRPr="007E431A" w:rsidRDefault="001E4A2C" w:rsidP="001E4A2C">
      <w:pPr>
        <w:shd w:val="clear" w:color="auto" w:fill="FFFFFF"/>
        <w:spacing w:before="120" w:line="360" w:lineRule="auto"/>
        <w:jc w:val="both"/>
        <w:rPr>
          <w:rFonts w:ascii="Arial" w:hAnsi="Arial" w:cs="Arial"/>
          <w:iCs/>
          <w:sz w:val="20"/>
          <w:szCs w:val="20"/>
        </w:rPr>
      </w:pPr>
      <w:r w:rsidRPr="007E431A">
        <w:rPr>
          <w:rFonts w:ascii="Arial" w:hAnsi="Arial" w:cs="Arial"/>
          <w:sz w:val="20"/>
          <w:szCs w:val="20"/>
        </w:rPr>
        <w:t xml:space="preserve">Obowiązek sporządzania programów ochrony środowiska wynika z ustawy z dnia 27 kwietnia 2001 r. </w:t>
      </w:r>
      <w:r w:rsidRPr="007E431A">
        <w:rPr>
          <w:rFonts w:ascii="Arial" w:hAnsi="Arial" w:cs="Arial"/>
          <w:i/>
          <w:iCs/>
          <w:sz w:val="20"/>
          <w:szCs w:val="20"/>
        </w:rPr>
        <w:t>Prawo ochrony środowiska</w:t>
      </w:r>
      <w:r w:rsidRPr="007E431A">
        <w:rPr>
          <w:rFonts w:ascii="Arial" w:hAnsi="Arial" w:cs="Arial"/>
          <w:sz w:val="20"/>
          <w:szCs w:val="20"/>
        </w:rPr>
        <w:t xml:space="preserve"> (</w:t>
      </w:r>
      <w:r w:rsidR="00165ACE" w:rsidRPr="00165ACE">
        <w:rPr>
          <w:rFonts w:ascii="Arial" w:hAnsi="Arial" w:cs="Arial"/>
          <w:sz w:val="20"/>
          <w:szCs w:val="20"/>
        </w:rPr>
        <w:t>Dz.U. 2024 poz. 54</w:t>
      </w:r>
      <w:r w:rsidRPr="007E431A">
        <w:rPr>
          <w:rFonts w:ascii="Arial" w:hAnsi="Arial" w:cs="Arial"/>
          <w:sz w:val="20"/>
          <w:szCs w:val="20"/>
        </w:rPr>
        <w:t xml:space="preserve">). </w:t>
      </w:r>
      <w:r w:rsidRPr="007E431A">
        <w:rPr>
          <w:rFonts w:ascii="Arial" w:hAnsi="Arial" w:cs="Arial"/>
          <w:iCs/>
          <w:sz w:val="20"/>
          <w:szCs w:val="20"/>
        </w:rPr>
        <w:t xml:space="preserve">Program Ochrony Środowiska dla </w:t>
      </w:r>
      <w:r>
        <w:rPr>
          <w:rFonts w:ascii="Arial" w:hAnsi="Arial" w:cs="Arial"/>
          <w:iCs/>
          <w:sz w:val="20"/>
          <w:szCs w:val="20"/>
        </w:rPr>
        <w:t xml:space="preserve">Gminy </w:t>
      </w:r>
      <w:r w:rsidR="00E96C28">
        <w:rPr>
          <w:rFonts w:ascii="Arial" w:hAnsi="Arial" w:cs="Arial"/>
          <w:iCs/>
          <w:sz w:val="20"/>
          <w:szCs w:val="20"/>
        </w:rPr>
        <w:t>Brzeziny</w:t>
      </w:r>
      <w:r w:rsidRPr="007E431A">
        <w:rPr>
          <w:rFonts w:ascii="Arial" w:hAnsi="Arial" w:cs="Arial"/>
          <w:iCs/>
          <w:sz w:val="20"/>
          <w:szCs w:val="20"/>
        </w:rPr>
        <w:t xml:space="preserve"> na lata 202</w:t>
      </w:r>
      <w:r>
        <w:rPr>
          <w:rFonts w:ascii="Arial" w:hAnsi="Arial" w:cs="Arial"/>
          <w:iCs/>
          <w:sz w:val="20"/>
          <w:szCs w:val="20"/>
        </w:rPr>
        <w:t>4</w:t>
      </w:r>
      <w:r w:rsidRPr="007E431A">
        <w:rPr>
          <w:rFonts w:ascii="Arial" w:hAnsi="Arial" w:cs="Arial"/>
          <w:iCs/>
          <w:sz w:val="20"/>
          <w:szCs w:val="20"/>
        </w:rPr>
        <w:t>- 202</w:t>
      </w:r>
      <w:r>
        <w:rPr>
          <w:rFonts w:ascii="Arial" w:hAnsi="Arial" w:cs="Arial"/>
          <w:iCs/>
          <w:sz w:val="20"/>
          <w:szCs w:val="20"/>
        </w:rPr>
        <w:t>8</w:t>
      </w:r>
      <w:r w:rsidRPr="007E431A">
        <w:rPr>
          <w:rFonts w:ascii="Arial" w:hAnsi="Arial" w:cs="Arial"/>
          <w:iCs/>
          <w:sz w:val="20"/>
          <w:szCs w:val="20"/>
        </w:rPr>
        <w:t xml:space="preserve"> z perspektywą do roku 20</w:t>
      </w:r>
      <w:r>
        <w:rPr>
          <w:rFonts w:ascii="Arial" w:hAnsi="Arial" w:cs="Arial"/>
          <w:iCs/>
          <w:sz w:val="20"/>
          <w:szCs w:val="20"/>
        </w:rPr>
        <w:t>30</w:t>
      </w:r>
      <w:r w:rsidRPr="007E431A">
        <w:rPr>
          <w:rFonts w:ascii="Arial" w:hAnsi="Arial" w:cs="Arial"/>
          <w:iCs/>
          <w:sz w:val="20"/>
          <w:szCs w:val="20"/>
        </w:rPr>
        <w:t xml:space="preserve"> </w:t>
      </w:r>
      <w:r w:rsidRPr="007E431A">
        <w:rPr>
          <w:rFonts w:ascii="Arial" w:hAnsi="Arial" w:cs="Arial"/>
          <w:sz w:val="20"/>
          <w:szCs w:val="20"/>
        </w:rPr>
        <w:t>został sporządzony w celu określenia aktualnych warunków, wymagań oraz zadań niezbędnych do realizacji z zakresu ochrony środowiska.</w:t>
      </w:r>
    </w:p>
    <w:p w14:paraId="06AB0C2A" w14:textId="77777777" w:rsidR="001E4A2C" w:rsidRPr="007E431A" w:rsidRDefault="001E4A2C" w:rsidP="001E4A2C">
      <w:pPr>
        <w:spacing w:line="360" w:lineRule="auto"/>
        <w:jc w:val="both"/>
        <w:rPr>
          <w:rFonts w:ascii="Arial" w:hAnsi="Arial" w:cs="Arial"/>
          <w:sz w:val="20"/>
          <w:szCs w:val="20"/>
        </w:rPr>
      </w:pPr>
      <w:r w:rsidRPr="007E431A">
        <w:rPr>
          <w:rFonts w:ascii="Arial" w:hAnsi="Arial" w:cs="Arial"/>
          <w:sz w:val="20"/>
          <w:szCs w:val="20"/>
        </w:rPr>
        <w:t>Dokument ten przedstawia szeroko rozumianą problematykę ochrony środowiska na terenie gminy, szczegółowo charakteryzuje jej wybrane elementy oraz towarzyszące im zagrożenia. Omawia zagadnienia z zakresu zasobów przyrody i krajobrazu, powierzchni ziemi i gleb, wód powierzchniowych i podziemnych, powietrza, hałasu, pól elektromagnetycznych, aspektów dotyczących potencjału energii odnawialnej na terenie gminy oraz poważnych awarii.</w:t>
      </w:r>
    </w:p>
    <w:p w14:paraId="6AFE57E2" w14:textId="77777777" w:rsidR="001E4A2C" w:rsidRPr="003C40B2" w:rsidRDefault="001E4A2C" w:rsidP="003C40B2">
      <w:pPr>
        <w:spacing w:line="360" w:lineRule="auto"/>
        <w:jc w:val="both"/>
        <w:rPr>
          <w:rFonts w:ascii="Arial" w:hAnsi="Arial" w:cs="Arial"/>
          <w:sz w:val="20"/>
          <w:szCs w:val="20"/>
        </w:rPr>
      </w:pPr>
      <w:r w:rsidRPr="007E431A">
        <w:rPr>
          <w:rFonts w:ascii="Arial" w:hAnsi="Arial" w:cs="Arial"/>
          <w:sz w:val="20"/>
          <w:szCs w:val="20"/>
        </w:rPr>
        <w:t xml:space="preserve">Zgodnie z ustawą </w:t>
      </w:r>
      <w:r w:rsidRPr="007E431A">
        <w:rPr>
          <w:rFonts w:ascii="Arial" w:hAnsi="Arial" w:cs="Arial"/>
          <w:i/>
          <w:sz w:val="20"/>
          <w:szCs w:val="20"/>
        </w:rPr>
        <w:t>Prawo ochrony środowiska</w:t>
      </w:r>
      <w:r w:rsidRPr="007E431A">
        <w:rPr>
          <w:rFonts w:ascii="Arial" w:hAnsi="Arial" w:cs="Arial"/>
          <w:sz w:val="20"/>
          <w:szCs w:val="20"/>
        </w:rPr>
        <w:t xml:space="preserve"> Program zawiera cele i priorytety ekologiczne, poziomy celów długoterminowych, rodzaj i harmonogram działań proekologicznych oraz środki wraz </w:t>
      </w:r>
      <w:r w:rsidRPr="007E431A">
        <w:rPr>
          <w:rFonts w:ascii="Arial" w:hAnsi="Arial" w:cs="Arial"/>
          <w:sz w:val="20"/>
          <w:szCs w:val="20"/>
        </w:rPr>
        <w:br/>
        <w:t xml:space="preserve">z niezbędnymi mechanizmami do osiągnięcia wyznaczonych celów. Program definiuje cele i zadania na najbliższe cztery lata. W Programie uwzględniono monitoring realizacji ustaleń programu oraz nakłady finansowe </w:t>
      </w:r>
      <w:r w:rsidRPr="00591554">
        <w:rPr>
          <w:rFonts w:ascii="Arial" w:hAnsi="Arial" w:cs="Arial"/>
          <w:sz w:val="20"/>
          <w:szCs w:val="20"/>
        </w:rPr>
        <w:t>potrzebne na wdro</w:t>
      </w:r>
      <w:r w:rsidRPr="003C40B2">
        <w:rPr>
          <w:rFonts w:ascii="Arial" w:hAnsi="Arial" w:cs="Arial"/>
          <w:sz w:val="20"/>
          <w:szCs w:val="20"/>
        </w:rPr>
        <w:t xml:space="preserve">żenie założeń Programu. </w:t>
      </w:r>
    </w:p>
    <w:p w14:paraId="3A7E74E2" w14:textId="0AD47671" w:rsidR="001E4A2C" w:rsidRPr="003C40B2" w:rsidRDefault="001E4A2C" w:rsidP="003C40B2">
      <w:pPr>
        <w:shd w:val="clear" w:color="auto" w:fill="FFFFFF"/>
        <w:spacing w:line="360" w:lineRule="auto"/>
        <w:jc w:val="both"/>
        <w:rPr>
          <w:rFonts w:ascii="Arial" w:hAnsi="Arial" w:cs="Arial"/>
          <w:sz w:val="20"/>
          <w:szCs w:val="20"/>
        </w:rPr>
      </w:pPr>
      <w:r w:rsidRPr="003C40B2">
        <w:rPr>
          <w:rFonts w:ascii="Arial" w:hAnsi="Arial" w:cs="Arial"/>
          <w:sz w:val="20"/>
          <w:szCs w:val="20"/>
        </w:rPr>
        <w:t xml:space="preserve">Ponadto podczas opracowywania Programu uwzględniono założenia zawarte w Planie gospodarowania wodami na obszarze dorzecza Odry, Programem ochrony środowiska województwa wielkopolskiego do 2030 roku, Planem gospodarki odpadami dla województwa wielkopolskiego na lata 2019-2025 wraz </w:t>
      </w:r>
      <w:r w:rsidRPr="003C40B2">
        <w:rPr>
          <w:rFonts w:ascii="Arial" w:hAnsi="Arial" w:cs="Arial"/>
          <w:sz w:val="20"/>
          <w:szCs w:val="20"/>
        </w:rPr>
        <w:br/>
        <w:t>z planem inwestycyjnym, Strategią rozwoju województwa wielkopolskiego do 2030 roku, Programem ochrony powietrza dla strefy wielkopolskiej, Programem ochrony powietrza dla strefy wielkopolskiej ze względu na ozon czy Strategią Rozwoju Gminy Brzeziny (projekt).</w:t>
      </w:r>
    </w:p>
    <w:p w14:paraId="2056DEA4" w14:textId="74670B28" w:rsidR="001E4A2C" w:rsidRPr="003C40B2" w:rsidRDefault="001E4A2C" w:rsidP="003C40B2">
      <w:pPr>
        <w:shd w:val="clear" w:color="auto" w:fill="FFFFFF"/>
        <w:spacing w:line="360" w:lineRule="auto"/>
        <w:jc w:val="both"/>
        <w:rPr>
          <w:rFonts w:ascii="Arial" w:hAnsi="Arial" w:cs="Arial"/>
          <w:sz w:val="20"/>
          <w:szCs w:val="20"/>
        </w:rPr>
      </w:pPr>
      <w:r w:rsidRPr="003C40B2">
        <w:rPr>
          <w:rFonts w:ascii="Arial" w:hAnsi="Arial" w:cs="Arial"/>
          <w:sz w:val="20"/>
          <w:szCs w:val="20"/>
        </w:rPr>
        <w:t>Celem programu ochrony środowiska jest konieczność ochrony środowiska lokalnego poprzez określenie kierunków działań długookresowych do 2030 r. oraz wytyczenie celów wraz</w:t>
      </w:r>
      <w:r w:rsidRPr="003C40B2">
        <w:rPr>
          <w:rFonts w:ascii="Arial" w:hAnsi="Arial" w:cs="Arial"/>
          <w:sz w:val="20"/>
          <w:szCs w:val="20"/>
        </w:rPr>
        <w:br/>
        <w:t>z konkretnymi zadaniami do realizacji w latach 2024 – 2028 związanych z tą ochroną.</w:t>
      </w:r>
    </w:p>
    <w:p w14:paraId="3FA7F991" w14:textId="019E22C3" w:rsidR="001E4A2C" w:rsidRPr="003C40B2" w:rsidRDefault="001E4A2C" w:rsidP="003C40B2">
      <w:pPr>
        <w:spacing w:line="360" w:lineRule="auto"/>
        <w:jc w:val="both"/>
        <w:rPr>
          <w:rFonts w:ascii="Arial" w:hAnsi="Arial" w:cs="Arial"/>
          <w:sz w:val="20"/>
          <w:szCs w:val="20"/>
        </w:rPr>
      </w:pPr>
      <w:r w:rsidRPr="003C40B2">
        <w:rPr>
          <w:rFonts w:ascii="Arial" w:hAnsi="Arial" w:cs="Arial"/>
          <w:sz w:val="20"/>
          <w:szCs w:val="20"/>
        </w:rPr>
        <w:t>Nadrzędnym celem Programu Ochrony Środowiska dla Gminy Brzeziny na lata 2024 – 2028 z perspektywą do roku 2030 jest zrównoważone gospodarowanie zasobami środowiska oraz poprawa stanu środowiska gminy dla zapewnienia odpowiedniego poziomu życia mieszkańców.</w:t>
      </w:r>
    </w:p>
    <w:p w14:paraId="5E12169B" w14:textId="77777777" w:rsidR="001E4A2C" w:rsidRPr="003C40B2" w:rsidRDefault="001E4A2C" w:rsidP="003C40B2">
      <w:pPr>
        <w:spacing w:line="360" w:lineRule="auto"/>
        <w:jc w:val="both"/>
        <w:rPr>
          <w:rFonts w:ascii="Arial" w:eastAsiaTheme="minorHAnsi" w:hAnsi="Arial" w:cs="Arial"/>
          <w:kern w:val="0"/>
          <w:sz w:val="20"/>
          <w:szCs w:val="20"/>
          <w:lang w:eastAsia="en-US" w:bidi="ar-SA"/>
        </w:rPr>
      </w:pPr>
      <w:r w:rsidRPr="003C40B2">
        <w:rPr>
          <w:rFonts w:ascii="Arial" w:hAnsi="Arial" w:cs="Arial"/>
          <w:sz w:val="20"/>
          <w:szCs w:val="20"/>
        </w:rPr>
        <w:t>Cele szczegółowe i kierunki interwencji wyznaczone w POŚ:</w:t>
      </w:r>
    </w:p>
    <w:p w14:paraId="7C281CE8"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t>Obszar: Ochrona klimatu i jakość powietrza</w:t>
      </w:r>
    </w:p>
    <w:p w14:paraId="29E9FBB9"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Poprawa jakości powietrza i ochrona klimatu</w:t>
      </w:r>
      <w:r w:rsidRPr="003C40B2">
        <w:rPr>
          <w:rFonts w:ascii="Arial" w:hAnsi="Arial" w:cs="Arial"/>
          <w:sz w:val="20"/>
          <w:szCs w:val="20"/>
        </w:rPr>
        <w:tab/>
      </w:r>
    </w:p>
    <w:p w14:paraId="106AC366" w14:textId="77777777" w:rsidR="003C40B2" w:rsidRPr="003C40B2" w:rsidRDefault="003C40B2" w:rsidP="003C40B2">
      <w:pPr>
        <w:pStyle w:val="Akapitzlist"/>
        <w:numPr>
          <w:ilvl w:val="0"/>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Zmniejszenie emisji wywołanej transportem</w:t>
      </w:r>
      <w:r w:rsidRPr="003C40B2">
        <w:rPr>
          <w:rFonts w:ascii="Arial" w:hAnsi="Arial" w:cs="Arial"/>
          <w:sz w:val="20"/>
          <w:szCs w:val="20"/>
        </w:rPr>
        <w:tab/>
      </w:r>
    </w:p>
    <w:p w14:paraId="6AD6D5B3"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Przebudowa dróg gminnych, w tym wykonanie nawierzchni asfaltowej ulic</w:t>
      </w:r>
    </w:p>
    <w:p w14:paraId="4ED13654"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Wymiana oświetlenia ulicznego na energooszczędne</w:t>
      </w:r>
    </w:p>
    <w:p w14:paraId="4B1E098F"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Budowa dróg dla rowerów i infrastruktury towarzyszącej</w:t>
      </w:r>
    </w:p>
    <w:p w14:paraId="5A619302"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Promowanie </w:t>
      </w:r>
      <w:proofErr w:type="spellStart"/>
      <w:r w:rsidRPr="003C40B2">
        <w:rPr>
          <w:rFonts w:ascii="Arial" w:hAnsi="Arial" w:cs="Arial"/>
          <w:sz w:val="20"/>
          <w:szCs w:val="20"/>
        </w:rPr>
        <w:t>zachowań</w:t>
      </w:r>
      <w:proofErr w:type="spellEnd"/>
      <w:r w:rsidRPr="003C40B2">
        <w:rPr>
          <w:rFonts w:ascii="Arial" w:hAnsi="Arial" w:cs="Arial"/>
          <w:sz w:val="20"/>
          <w:szCs w:val="20"/>
        </w:rPr>
        <w:t xml:space="preserve"> energooszczędnych  w transporcie (ECODRIVING)</w:t>
      </w:r>
    </w:p>
    <w:p w14:paraId="6C518851" w14:textId="77777777" w:rsidR="003C40B2" w:rsidRPr="003C40B2" w:rsidRDefault="003C40B2" w:rsidP="003C40B2">
      <w:pPr>
        <w:pStyle w:val="Akapitzlist"/>
        <w:numPr>
          <w:ilvl w:val="0"/>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Ograniczenie emisji spowodowanej przez spalanie surowców energetycznych</w:t>
      </w:r>
    </w:p>
    <w:p w14:paraId="0EE78E67"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Termomodernizacja obiektów mieszkalnych</w:t>
      </w:r>
    </w:p>
    <w:p w14:paraId="644ECC60"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Wymiana źródeł ciepła na instalacje wysokosprawnych urządzeń grzewczych</w:t>
      </w:r>
    </w:p>
    <w:p w14:paraId="3E03593D"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b/>
          <w:bCs/>
          <w:sz w:val="20"/>
          <w:szCs w:val="20"/>
          <w:u w:val="single"/>
        </w:rPr>
      </w:pPr>
      <w:r w:rsidRPr="003C40B2">
        <w:rPr>
          <w:rFonts w:ascii="Arial" w:hAnsi="Arial" w:cs="Arial"/>
          <w:sz w:val="20"/>
          <w:szCs w:val="20"/>
        </w:rPr>
        <w:lastRenderedPageBreak/>
        <w:t>Montaż instalacji wykorzystujących energię ze źródeł odnawialnych do produkcji energii elektrycznej i cieplnej w budynkach użyteczności publicznej oraz obiektach mieszkalnych</w:t>
      </w:r>
    </w:p>
    <w:p w14:paraId="21835540"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t>Obszar: Zagrożenia hałasem</w:t>
      </w:r>
      <w:r w:rsidRPr="003C40B2">
        <w:rPr>
          <w:rFonts w:ascii="Arial" w:hAnsi="Arial" w:cs="Arial"/>
          <w:b/>
          <w:bCs/>
          <w:sz w:val="20"/>
          <w:szCs w:val="20"/>
          <w:u w:val="single"/>
        </w:rPr>
        <w:tab/>
      </w:r>
    </w:p>
    <w:p w14:paraId="466A34CB"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Ochrona przed ponadnormatywnym poziomem hałasu</w:t>
      </w:r>
      <w:r w:rsidRPr="003C40B2">
        <w:rPr>
          <w:rFonts w:ascii="Arial" w:hAnsi="Arial" w:cs="Arial"/>
          <w:sz w:val="20"/>
          <w:szCs w:val="20"/>
        </w:rPr>
        <w:tab/>
      </w:r>
    </w:p>
    <w:p w14:paraId="73782097"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Ograniczenie liczby ludności narażonej na ponadnormatywne poziomy hałasu</w:t>
      </w:r>
    </w:p>
    <w:p w14:paraId="628740AE"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Uwzględnienie w </w:t>
      </w:r>
      <w:proofErr w:type="spellStart"/>
      <w:r w:rsidRPr="003C40B2">
        <w:rPr>
          <w:rFonts w:ascii="Arial" w:hAnsi="Arial" w:cs="Arial"/>
          <w:sz w:val="20"/>
          <w:szCs w:val="20"/>
        </w:rPr>
        <w:t>mpzp</w:t>
      </w:r>
      <w:proofErr w:type="spellEnd"/>
      <w:r w:rsidRPr="003C40B2">
        <w:rPr>
          <w:rFonts w:ascii="Arial" w:hAnsi="Arial" w:cs="Arial"/>
          <w:sz w:val="20"/>
          <w:szCs w:val="20"/>
        </w:rPr>
        <w:t xml:space="preserve"> i </w:t>
      </w:r>
      <w:proofErr w:type="spellStart"/>
      <w:r w:rsidRPr="003C40B2">
        <w:rPr>
          <w:rFonts w:ascii="Arial" w:hAnsi="Arial" w:cs="Arial"/>
          <w:sz w:val="20"/>
          <w:szCs w:val="20"/>
        </w:rPr>
        <w:t>SUiKZP</w:t>
      </w:r>
      <w:proofErr w:type="spellEnd"/>
      <w:r w:rsidRPr="003C40B2">
        <w:rPr>
          <w:rFonts w:ascii="Arial" w:hAnsi="Arial" w:cs="Arial"/>
          <w:sz w:val="20"/>
          <w:szCs w:val="20"/>
        </w:rPr>
        <w:t xml:space="preserve"> (planie ogólnym)  przepisów dotyczących dotrzymania standardów akustycznych dla poszczególnych terenów z uwzględnieniem ich funkcji</w:t>
      </w:r>
    </w:p>
    <w:p w14:paraId="79C94EEA" w14:textId="77777777" w:rsidR="003C40B2" w:rsidRPr="003C40B2" w:rsidRDefault="003C40B2" w:rsidP="003C40B2">
      <w:pPr>
        <w:pStyle w:val="Akapitzlist"/>
        <w:numPr>
          <w:ilvl w:val="1"/>
          <w:numId w:val="89"/>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Budowa i montaż ekranów dźwiękochłonnych</w:t>
      </w:r>
    </w:p>
    <w:p w14:paraId="3AE562F1"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b/>
          <w:bCs/>
          <w:sz w:val="20"/>
          <w:szCs w:val="20"/>
          <w:u w:val="single"/>
        </w:rPr>
        <w:t xml:space="preserve">Obszar: </w:t>
      </w:r>
      <w:r w:rsidRPr="003C40B2">
        <w:rPr>
          <w:rFonts w:ascii="Arial" w:hAnsi="Arial" w:cs="Arial"/>
          <w:sz w:val="20"/>
          <w:szCs w:val="20"/>
        </w:rPr>
        <w:t>Pole elektromagnetyczne</w:t>
      </w:r>
    </w:p>
    <w:p w14:paraId="0D117BD0"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Utrzymanie poziomów pól elektromagnetycznych na poziomach nieprzekraczających wartości dopuszczalnych</w:t>
      </w:r>
    </w:p>
    <w:p w14:paraId="72C7A03E"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Ochrona przed ponadnormatywnym promieniowaniem elektromagnetycznym </w:t>
      </w:r>
    </w:p>
    <w:p w14:paraId="6F5B67E0"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Wykonywanie pomiarów pól elektromagnetycznych w środowisku przez prowadzącego instalację lub użytkownika urządzenia emitującego PEM</w:t>
      </w:r>
    </w:p>
    <w:p w14:paraId="20ACF83C"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Uwzględnienie w dokumentach planistycznych lokalizacji źródeł promieniowania oraz stref ich oddziaływania</w:t>
      </w:r>
    </w:p>
    <w:p w14:paraId="26BBD304"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Inwentaryzacja i kontrola źródeł emisji pól elektromagnetycznych</w:t>
      </w:r>
    </w:p>
    <w:p w14:paraId="0E9B034B"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t>Obszar: Gospodarka wodno-ściekowa</w:t>
      </w:r>
    </w:p>
    <w:p w14:paraId="6BDA089E"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 xml:space="preserve">Cel: Ochrona wód przed zanieczyszczeniem </w:t>
      </w:r>
    </w:p>
    <w:p w14:paraId="26899454"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Ograniczenie odpływu biogenów z terenów rolniczych</w:t>
      </w:r>
    </w:p>
    <w:p w14:paraId="070C28F8"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Wprowadzenie </w:t>
      </w:r>
      <w:proofErr w:type="spellStart"/>
      <w:r w:rsidRPr="003C40B2">
        <w:rPr>
          <w:rFonts w:ascii="Arial" w:hAnsi="Arial" w:cs="Arial"/>
          <w:sz w:val="20"/>
          <w:szCs w:val="20"/>
        </w:rPr>
        <w:t>zadrzewień</w:t>
      </w:r>
      <w:proofErr w:type="spellEnd"/>
      <w:r w:rsidRPr="003C40B2">
        <w:rPr>
          <w:rFonts w:ascii="Arial" w:hAnsi="Arial" w:cs="Arial"/>
          <w:sz w:val="20"/>
          <w:szCs w:val="20"/>
        </w:rPr>
        <w:t xml:space="preserve"> do przestrzeni rolniczej wzdłuż jezior i rzek (z wykorzystaniem gatunków rodzimych)</w:t>
      </w:r>
    </w:p>
    <w:p w14:paraId="788C6C63"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Monitoring jakości wód powierzchniowych i podziemnych </w:t>
      </w:r>
    </w:p>
    <w:p w14:paraId="3E26F7F1"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Monitoring jakości GZWP</w:t>
      </w:r>
    </w:p>
    <w:p w14:paraId="7802BAA1"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Monitoring jakości JCWP oraz </w:t>
      </w:r>
      <w:proofErr w:type="spellStart"/>
      <w:r w:rsidRPr="003C40B2">
        <w:rPr>
          <w:rFonts w:ascii="Arial" w:hAnsi="Arial" w:cs="Arial"/>
          <w:sz w:val="20"/>
          <w:szCs w:val="20"/>
        </w:rPr>
        <w:t>JCWPd</w:t>
      </w:r>
      <w:proofErr w:type="spellEnd"/>
    </w:p>
    <w:p w14:paraId="1BBEA9C7"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Weryfikacja pozwoleń wodnoprawnych na pobór wód podziemnych</w:t>
      </w:r>
    </w:p>
    <w:p w14:paraId="7C83F15C"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 xml:space="preserve">Cel: Ochrona przed podtopieniami </w:t>
      </w:r>
    </w:p>
    <w:p w14:paraId="6CCF4DDB"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Konserwacja urządzeń melioracji podstawowych i szczegółowych</w:t>
      </w:r>
    </w:p>
    <w:p w14:paraId="67EAB913"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Utrzymanie pełnej sprawności technicznej urządzeń melioracji podstawowych i szczegółowych</w:t>
      </w:r>
    </w:p>
    <w:p w14:paraId="32CB0B1C"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Zapewnienie dostępu do czystej wody dla społeczeństwa i gospodarki</w:t>
      </w:r>
    </w:p>
    <w:p w14:paraId="3275F8A8"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Zwiększenie dostępności sieci wodociągowej oraz zapewnienie przydatności wody przeznaczonej do spożycia przez ludzi </w:t>
      </w:r>
    </w:p>
    <w:p w14:paraId="72D10372"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Kontrola jakości wody przeznaczonej do spożycia przez ludzi </w:t>
      </w:r>
    </w:p>
    <w:p w14:paraId="577E1204"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Budowa i modernizacja sieci wodociągowych oraz ujęć wody/SUW</w:t>
      </w:r>
    </w:p>
    <w:p w14:paraId="1A8608FC"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Rozbudowa i modernizacja infrastruktury oczyszczania ścieków</w:t>
      </w:r>
      <w:r w:rsidRPr="003C40B2">
        <w:rPr>
          <w:rFonts w:ascii="Arial" w:hAnsi="Arial" w:cs="Arial"/>
          <w:sz w:val="20"/>
          <w:szCs w:val="20"/>
        </w:rPr>
        <w:tab/>
      </w:r>
      <w:r w:rsidRPr="003C40B2">
        <w:rPr>
          <w:rFonts w:ascii="Arial" w:hAnsi="Arial" w:cs="Arial"/>
          <w:sz w:val="20"/>
          <w:szCs w:val="20"/>
        </w:rPr>
        <w:tab/>
      </w:r>
    </w:p>
    <w:p w14:paraId="231363BF"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Uporządkowanie gospodarki ściekowej na terenie gminy </w:t>
      </w:r>
    </w:p>
    <w:p w14:paraId="39E652B4"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Budowa sieci kanalizacji sanitarnej </w:t>
      </w:r>
    </w:p>
    <w:p w14:paraId="53FFA5B2"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Budowa przydomowych oczyszczalni ścieków </w:t>
      </w:r>
    </w:p>
    <w:p w14:paraId="1184837F"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lastRenderedPageBreak/>
        <w:t>Obszar: Gleby</w:t>
      </w:r>
      <w:r w:rsidRPr="003C40B2">
        <w:rPr>
          <w:rFonts w:ascii="Arial" w:hAnsi="Arial" w:cs="Arial"/>
          <w:b/>
          <w:bCs/>
          <w:sz w:val="20"/>
          <w:szCs w:val="20"/>
          <w:u w:val="single"/>
        </w:rPr>
        <w:tab/>
      </w:r>
    </w:p>
    <w:p w14:paraId="23B54CD8"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ochrona i zapewnienie właściwego sposobu użytkowania powierzchni ziemi</w:t>
      </w:r>
      <w:r w:rsidRPr="003C40B2">
        <w:rPr>
          <w:rFonts w:ascii="Arial" w:hAnsi="Arial" w:cs="Arial"/>
          <w:sz w:val="20"/>
          <w:szCs w:val="20"/>
        </w:rPr>
        <w:tab/>
      </w:r>
    </w:p>
    <w:p w14:paraId="7D51CCA9"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Poprawa jakości gleb </w:t>
      </w:r>
    </w:p>
    <w:p w14:paraId="46257990"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Wapnowanie gleb zakwaszonych</w:t>
      </w:r>
      <w:r w:rsidRPr="003C40B2">
        <w:rPr>
          <w:rFonts w:ascii="Arial" w:hAnsi="Arial" w:cs="Arial"/>
          <w:sz w:val="20"/>
          <w:szCs w:val="20"/>
        </w:rPr>
        <w:tab/>
      </w:r>
    </w:p>
    <w:p w14:paraId="26B5610E"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Racjonalne stosowanie nawozów mineralnych oraz środków ochrony roślin</w:t>
      </w:r>
    </w:p>
    <w:p w14:paraId="17592477"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Ochrona gleb o wysokiej przydatności rolniczej przed przeznaczeniem na cele nierolnicze</w:t>
      </w:r>
    </w:p>
    <w:p w14:paraId="51D89C8E"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t>Obszar: Gospodarka odpadami i zapobieganie powstawaniu odpadów</w:t>
      </w:r>
    </w:p>
    <w:p w14:paraId="7DFADDAE"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Racjonalne gospodarowanie odpadami zgodnie z hierarchią postępowania z odpadami</w:t>
      </w:r>
    </w:p>
    <w:p w14:paraId="1C176435"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Zmniejszenie udziału zmieszanych odpadów komunalnych w ogólnej masie odebranych odpadów</w:t>
      </w:r>
    </w:p>
    <w:p w14:paraId="486C12CE"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Wprowadzenie systemu selektywnego odbierania odpadów zielonych i innych bioodpadów u źródła</w:t>
      </w:r>
    </w:p>
    <w:p w14:paraId="751A4299"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Edukacja mieszkańców w zakresie prawidłowej segregacji odpadów</w:t>
      </w:r>
    </w:p>
    <w:p w14:paraId="0B79D8A7"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Zapewnienie segregacji odpadów w całości u źródła na terenie  Gminy Brzeziny</w:t>
      </w:r>
    </w:p>
    <w:p w14:paraId="5C7935E4"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Oczyszczenie terenu gminy z wyrobów zawierających azbest</w:t>
      </w:r>
      <w:r w:rsidRPr="003C40B2">
        <w:rPr>
          <w:rFonts w:ascii="Arial" w:hAnsi="Arial" w:cs="Arial"/>
          <w:sz w:val="20"/>
          <w:szCs w:val="20"/>
        </w:rPr>
        <w:tab/>
      </w:r>
    </w:p>
    <w:p w14:paraId="311540A6"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Kontynuacja programu usuwania azbestu z terenu gminy</w:t>
      </w:r>
      <w:r w:rsidRPr="003C40B2">
        <w:rPr>
          <w:rFonts w:ascii="Arial" w:hAnsi="Arial" w:cs="Arial"/>
          <w:sz w:val="20"/>
          <w:szCs w:val="20"/>
        </w:rPr>
        <w:tab/>
      </w:r>
    </w:p>
    <w:p w14:paraId="175DEB76"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Usuwanie wyrobów zawierających azbest oraz ich unieszkodliwianie</w:t>
      </w:r>
    </w:p>
    <w:p w14:paraId="091EC877"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Minimalizacja składowanych odpadów</w:t>
      </w:r>
      <w:r w:rsidRPr="003C40B2">
        <w:rPr>
          <w:rFonts w:ascii="Arial" w:hAnsi="Arial" w:cs="Arial"/>
          <w:sz w:val="20"/>
          <w:szCs w:val="20"/>
        </w:rPr>
        <w:tab/>
      </w:r>
    </w:p>
    <w:p w14:paraId="7CFD325A"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Utrzymanie odpowiednich poziomów odzysku i recyklingu</w:t>
      </w:r>
      <w:r w:rsidRPr="003C40B2">
        <w:rPr>
          <w:rFonts w:ascii="Arial" w:hAnsi="Arial" w:cs="Arial"/>
          <w:sz w:val="20"/>
          <w:szCs w:val="20"/>
        </w:rPr>
        <w:tab/>
      </w:r>
    </w:p>
    <w:p w14:paraId="18819E95"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Osiągnięcie poziomów recyklingu przewidzianych przepisami prawa </w:t>
      </w:r>
    </w:p>
    <w:p w14:paraId="3FAD8595"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t xml:space="preserve">Obszar: Zasoby przyrodnicze </w:t>
      </w:r>
    </w:p>
    <w:p w14:paraId="7EEA7B98"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Ochrona przyrody i różnorodności biologicznej</w:t>
      </w:r>
      <w:r w:rsidRPr="003C40B2">
        <w:rPr>
          <w:rFonts w:ascii="Arial" w:hAnsi="Arial" w:cs="Arial"/>
          <w:sz w:val="20"/>
          <w:szCs w:val="20"/>
        </w:rPr>
        <w:tab/>
      </w:r>
    </w:p>
    <w:p w14:paraId="04946797"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Ochrona terenów cennych przyrodniczo oraz tworzenie nowych form ochrony przyrody</w:t>
      </w:r>
    </w:p>
    <w:p w14:paraId="4C56B896"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Dokonywanie </w:t>
      </w:r>
      <w:proofErr w:type="spellStart"/>
      <w:r w:rsidRPr="003C40B2">
        <w:rPr>
          <w:rFonts w:ascii="Arial" w:hAnsi="Arial" w:cs="Arial"/>
          <w:sz w:val="20"/>
          <w:szCs w:val="20"/>
        </w:rPr>
        <w:t>zadrzewień</w:t>
      </w:r>
      <w:proofErr w:type="spellEnd"/>
      <w:r w:rsidRPr="003C40B2">
        <w:rPr>
          <w:rFonts w:ascii="Arial" w:hAnsi="Arial" w:cs="Arial"/>
          <w:sz w:val="20"/>
          <w:szCs w:val="20"/>
        </w:rPr>
        <w:t xml:space="preserve"> śródpolnych i </w:t>
      </w:r>
      <w:proofErr w:type="spellStart"/>
      <w:r w:rsidRPr="003C40B2">
        <w:rPr>
          <w:rFonts w:ascii="Arial" w:hAnsi="Arial" w:cs="Arial"/>
          <w:sz w:val="20"/>
          <w:szCs w:val="20"/>
        </w:rPr>
        <w:t>śródzagrodowych</w:t>
      </w:r>
      <w:proofErr w:type="spellEnd"/>
      <w:r w:rsidRPr="003C40B2">
        <w:rPr>
          <w:rFonts w:ascii="Arial" w:hAnsi="Arial" w:cs="Arial"/>
          <w:sz w:val="20"/>
          <w:szCs w:val="20"/>
        </w:rPr>
        <w:t xml:space="preserve"> (z wykorzystaniem gatunków rodzimych)</w:t>
      </w:r>
    </w:p>
    <w:p w14:paraId="35F43D31"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Ochrona </w:t>
      </w:r>
      <w:proofErr w:type="spellStart"/>
      <w:r w:rsidRPr="003C40B2">
        <w:rPr>
          <w:rFonts w:ascii="Arial" w:hAnsi="Arial" w:cs="Arial"/>
          <w:sz w:val="20"/>
          <w:szCs w:val="20"/>
        </w:rPr>
        <w:t>zadrzewień</w:t>
      </w:r>
      <w:proofErr w:type="spellEnd"/>
      <w:r w:rsidRPr="003C40B2">
        <w:rPr>
          <w:rFonts w:ascii="Arial" w:hAnsi="Arial" w:cs="Arial"/>
          <w:sz w:val="20"/>
          <w:szCs w:val="20"/>
        </w:rPr>
        <w:t xml:space="preserve"> śródpolnych</w:t>
      </w:r>
    </w:p>
    <w:p w14:paraId="75DC4D73"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Prowadzenie zabiegów pielęgnacyjnych i ochronnych</w:t>
      </w:r>
    </w:p>
    <w:p w14:paraId="1F942E03"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Ochrona zasobów leśnych</w:t>
      </w:r>
      <w:r w:rsidRPr="003C40B2">
        <w:rPr>
          <w:rFonts w:ascii="Arial" w:hAnsi="Arial" w:cs="Arial"/>
          <w:sz w:val="20"/>
          <w:szCs w:val="20"/>
        </w:rPr>
        <w:tab/>
      </w:r>
    </w:p>
    <w:p w14:paraId="12B5FF09" w14:textId="77777777" w:rsidR="003C40B2" w:rsidRPr="003C40B2" w:rsidRDefault="003C40B2" w:rsidP="003C40B2">
      <w:pPr>
        <w:pStyle w:val="Akapitzlist"/>
        <w:numPr>
          <w:ilvl w:val="0"/>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Prowadzenie prawidłowej gospodarki leśnej oraz uporządkowanie ruchu turystycznego</w:t>
      </w:r>
      <w:r w:rsidRPr="003C40B2">
        <w:rPr>
          <w:rFonts w:ascii="Arial" w:hAnsi="Arial" w:cs="Arial"/>
          <w:sz w:val="20"/>
          <w:szCs w:val="20"/>
        </w:rPr>
        <w:tab/>
      </w:r>
    </w:p>
    <w:p w14:paraId="6B05BCDB" w14:textId="77777777" w:rsidR="003C40B2" w:rsidRPr="003C40B2" w:rsidRDefault="003C40B2" w:rsidP="003C40B2">
      <w:pPr>
        <w:pStyle w:val="Akapitzlist"/>
        <w:numPr>
          <w:ilvl w:val="1"/>
          <w:numId w:val="85"/>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Rozwój ścieżek edukacyjnych</w:t>
      </w:r>
    </w:p>
    <w:p w14:paraId="562B0D6D" w14:textId="77777777" w:rsidR="003C40B2" w:rsidRPr="003C40B2" w:rsidRDefault="003C40B2" w:rsidP="003C40B2">
      <w:pPr>
        <w:spacing w:line="360" w:lineRule="auto"/>
        <w:jc w:val="both"/>
        <w:rPr>
          <w:rFonts w:ascii="Arial" w:hAnsi="Arial" w:cs="Arial"/>
          <w:b/>
          <w:bCs/>
          <w:sz w:val="20"/>
          <w:szCs w:val="20"/>
          <w:u w:val="single"/>
        </w:rPr>
      </w:pPr>
      <w:r w:rsidRPr="003C40B2">
        <w:rPr>
          <w:rFonts w:ascii="Arial" w:hAnsi="Arial" w:cs="Arial"/>
          <w:b/>
          <w:bCs/>
          <w:sz w:val="20"/>
          <w:szCs w:val="20"/>
          <w:u w:val="single"/>
        </w:rPr>
        <w:t>Obszar: Zagrożenia poważnymi awariami</w:t>
      </w:r>
    </w:p>
    <w:p w14:paraId="4CAEEFC7"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Cel: Przeciwdziałanie awariom</w:t>
      </w:r>
      <w:r w:rsidRPr="003C40B2">
        <w:rPr>
          <w:rFonts w:ascii="Arial" w:hAnsi="Arial" w:cs="Arial"/>
          <w:sz w:val="20"/>
          <w:szCs w:val="20"/>
        </w:rPr>
        <w:tab/>
      </w:r>
    </w:p>
    <w:p w14:paraId="6E3195AF" w14:textId="77777777" w:rsidR="003C40B2" w:rsidRPr="003C40B2" w:rsidRDefault="003C40B2" w:rsidP="003C40B2">
      <w:pPr>
        <w:pStyle w:val="Akapitzlist"/>
        <w:numPr>
          <w:ilvl w:val="0"/>
          <w:numId w:val="90"/>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Minimalizacja potencjalnych negatywnych skutków awarii dla ludzi oraz środowiska</w:t>
      </w:r>
    </w:p>
    <w:p w14:paraId="7F484618" w14:textId="77777777" w:rsidR="003C40B2" w:rsidRPr="003C40B2" w:rsidRDefault="003C40B2" w:rsidP="003C40B2">
      <w:pPr>
        <w:pStyle w:val="Akapitzlist"/>
        <w:numPr>
          <w:ilvl w:val="1"/>
          <w:numId w:val="90"/>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 xml:space="preserve">Systematyczna aktualizacja rejestru zakładów o zwiększonym i dużym ryzyku wystąpienia awarii </w:t>
      </w:r>
    </w:p>
    <w:p w14:paraId="12B5F9BD" w14:textId="77777777" w:rsidR="003C40B2" w:rsidRPr="003C40B2" w:rsidRDefault="003C40B2" w:rsidP="003C40B2">
      <w:pPr>
        <w:pStyle w:val="Akapitzlist"/>
        <w:numPr>
          <w:ilvl w:val="1"/>
          <w:numId w:val="90"/>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Minimalizacja zagrożeń poprzez poprawne planowanie przestrzenne</w:t>
      </w:r>
    </w:p>
    <w:p w14:paraId="6A3A743E" w14:textId="77777777" w:rsidR="003C40B2" w:rsidRPr="003C40B2" w:rsidRDefault="003C40B2" w:rsidP="003C40B2">
      <w:pPr>
        <w:pStyle w:val="Akapitzlist"/>
        <w:numPr>
          <w:ilvl w:val="1"/>
          <w:numId w:val="90"/>
        </w:numPr>
        <w:suppressAutoHyphens w:val="0"/>
        <w:spacing w:before="0" w:line="360" w:lineRule="auto"/>
        <w:contextualSpacing/>
        <w:jc w:val="both"/>
        <w:rPr>
          <w:rFonts w:ascii="Arial" w:hAnsi="Arial" w:cs="Arial"/>
          <w:sz w:val="20"/>
          <w:szCs w:val="20"/>
        </w:rPr>
      </w:pPr>
      <w:r w:rsidRPr="003C40B2">
        <w:rPr>
          <w:rFonts w:ascii="Arial" w:hAnsi="Arial" w:cs="Arial"/>
          <w:sz w:val="20"/>
          <w:szCs w:val="20"/>
        </w:rPr>
        <w:t>Wsparcie finansowe dla służb ratunkowych</w:t>
      </w:r>
    </w:p>
    <w:p w14:paraId="5460CDAA" w14:textId="77777777" w:rsidR="001054F7" w:rsidRPr="001E4A2C" w:rsidRDefault="001054F7" w:rsidP="001054F7">
      <w:pPr>
        <w:spacing w:line="360" w:lineRule="auto"/>
        <w:jc w:val="both"/>
        <w:rPr>
          <w:rFonts w:ascii="Arial" w:hAnsi="Arial" w:cs="Arial"/>
          <w:sz w:val="20"/>
          <w:szCs w:val="20"/>
          <w:highlight w:val="yellow"/>
        </w:rPr>
      </w:pPr>
    </w:p>
    <w:p w14:paraId="157DC946"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lastRenderedPageBreak/>
        <w:t>Instytucją odpowiedzialną za realizację Programu jest Wójt Gminy Brzeziny, w realizację zaangażowanych jest wielu interesariuszy zarówno wewnętrznych (np. mieszkańcy), jak i zewnętrznych – przede wszystkim podmiotów realizujących swoje zadania ustawowe związane bezpośrednio lub pośrednio z kwestiami środowiskowymi.</w:t>
      </w:r>
    </w:p>
    <w:p w14:paraId="159F42A5" w14:textId="77777777" w:rsidR="003C40B2" w:rsidRPr="003C40B2" w:rsidRDefault="003C40B2" w:rsidP="003C40B2">
      <w:pPr>
        <w:spacing w:line="360" w:lineRule="auto"/>
        <w:jc w:val="both"/>
        <w:rPr>
          <w:rFonts w:ascii="Arial" w:hAnsi="Arial" w:cs="Arial"/>
          <w:sz w:val="20"/>
          <w:szCs w:val="20"/>
        </w:rPr>
      </w:pPr>
      <w:r w:rsidRPr="003C40B2">
        <w:rPr>
          <w:rFonts w:ascii="Arial" w:hAnsi="Arial" w:cs="Arial"/>
          <w:sz w:val="20"/>
          <w:szCs w:val="20"/>
        </w:rPr>
        <w:t>Program ochrony środowiska sporządzony jest na okres czterech lat. Podlega przyjęciu przez Radę Gminy oraz opiniowaniu przez Zarząd Powiatu Kaliskiego.</w:t>
      </w:r>
    </w:p>
    <w:p w14:paraId="13D715DA" w14:textId="7C14D1E0" w:rsidR="008071C8" w:rsidRPr="00012B5E" w:rsidRDefault="00F416C7">
      <w:pPr>
        <w:spacing w:line="360" w:lineRule="auto"/>
        <w:jc w:val="both"/>
        <w:rPr>
          <w:rFonts w:ascii="Arial" w:hAnsi="Arial" w:cs="Arial"/>
          <w:sz w:val="20"/>
          <w:szCs w:val="20"/>
        </w:rPr>
      </w:pPr>
      <w:r w:rsidRPr="00012B5E">
        <w:rPr>
          <w:rFonts w:ascii="Arial" w:hAnsi="Arial" w:cs="Arial"/>
          <w:sz w:val="20"/>
          <w:szCs w:val="20"/>
        </w:rPr>
        <w:t xml:space="preserve">Wdrażanie </w:t>
      </w:r>
      <w:r w:rsidR="001E4A2C">
        <w:rPr>
          <w:rFonts w:ascii="Arial" w:hAnsi="Arial" w:cs="Arial"/>
          <w:sz w:val="20"/>
          <w:szCs w:val="20"/>
        </w:rPr>
        <w:t>Programu</w:t>
      </w:r>
      <w:r w:rsidRPr="00012B5E">
        <w:rPr>
          <w:rFonts w:ascii="Arial" w:hAnsi="Arial" w:cs="Arial"/>
          <w:sz w:val="20"/>
          <w:szCs w:val="20"/>
        </w:rPr>
        <w:t xml:space="preserve"> będzie możliwe między innymi dzięki stworzeniu sprawnego systemu finansowania </w:t>
      </w:r>
      <w:r w:rsidR="00914593" w:rsidRPr="00012B5E">
        <w:rPr>
          <w:rFonts w:ascii="Arial" w:hAnsi="Arial" w:cs="Arial"/>
          <w:sz w:val="20"/>
          <w:szCs w:val="20"/>
        </w:rPr>
        <w:t>rozwoju gminy</w:t>
      </w:r>
      <w:r w:rsidRPr="00012B5E">
        <w:rPr>
          <w:rFonts w:ascii="Arial" w:hAnsi="Arial" w:cs="Arial"/>
          <w:sz w:val="20"/>
          <w:szCs w:val="20"/>
        </w:rPr>
        <w:t xml:space="preserve">. </w:t>
      </w:r>
      <w:r w:rsidR="008071C8" w:rsidRPr="00012B5E">
        <w:rPr>
          <w:rFonts w:ascii="Arial" w:hAnsi="Arial" w:cs="Arial"/>
          <w:sz w:val="20"/>
          <w:szCs w:val="20"/>
        </w:rPr>
        <w:t xml:space="preserve">Podstawowymi źródłami finansowania działań: </w:t>
      </w:r>
      <w:r w:rsidR="008071C8" w:rsidRPr="00012B5E">
        <w:rPr>
          <w:rFonts w:ascii="Arial" w:eastAsia="Times New Roman" w:hAnsi="Arial" w:cs="Arial"/>
          <w:sz w:val="20"/>
          <w:szCs w:val="20"/>
          <w:lang w:eastAsia="pl-PL"/>
        </w:rPr>
        <w:t xml:space="preserve">środki własne gminy </w:t>
      </w:r>
      <w:r w:rsidR="004C04DF" w:rsidRPr="00012B5E">
        <w:rPr>
          <w:rFonts w:ascii="Arial" w:eastAsia="Times New Roman" w:hAnsi="Arial" w:cs="Arial"/>
          <w:sz w:val="20"/>
          <w:szCs w:val="20"/>
          <w:lang w:eastAsia="pl-PL"/>
        </w:rPr>
        <w:br/>
      </w:r>
      <w:r w:rsidR="008071C8" w:rsidRPr="00012B5E">
        <w:rPr>
          <w:rFonts w:ascii="Arial" w:eastAsia="Times New Roman" w:hAnsi="Arial" w:cs="Arial"/>
          <w:sz w:val="20"/>
          <w:szCs w:val="20"/>
          <w:lang w:eastAsia="pl-PL"/>
        </w:rPr>
        <w:t>i powiatu, środki budżetowe,</w:t>
      </w:r>
      <w:r w:rsidR="008071C8" w:rsidRPr="00012B5E">
        <w:rPr>
          <w:rFonts w:ascii="Arial" w:hAnsi="Arial" w:cs="Arial"/>
          <w:sz w:val="20"/>
          <w:szCs w:val="20"/>
        </w:rPr>
        <w:t xml:space="preserve"> </w:t>
      </w:r>
      <w:r w:rsidR="008071C8" w:rsidRPr="00012B5E">
        <w:rPr>
          <w:rFonts w:ascii="Arial" w:eastAsia="Times New Roman" w:hAnsi="Arial" w:cs="Arial"/>
          <w:sz w:val="20"/>
          <w:szCs w:val="20"/>
          <w:lang w:eastAsia="pl-PL"/>
        </w:rPr>
        <w:t>środki własne przedsiębiorstw,</w:t>
      </w:r>
      <w:r w:rsidR="008071C8" w:rsidRPr="00012B5E">
        <w:rPr>
          <w:rFonts w:ascii="Arial" w:hAnsi="Arial" w:cs="Arial"/>
          <w:sz w:val="20"/>
          <w:szCs w:val="20"/>
        </w:rPr>
        <w:t xml:space="preserve"> </w:t>
      </w:r>
      <w:r w:rsidR="00914593" w:rsidRPr="00012B5E">
        <w:rPr>
          <w:rFonts w:ascii="Arial" w:eastAsia="Times New Roman" w:hAnsi="Arial" w:cs="Arial"/>
          <w:sz w:val="20"/>
          <w:szCs w:val="20"/>
          <w:lang w:eastAsia="pl-PL"/>
        </w:rPr>
        <w:t>celowe fundusze</w:t>
      </w:r>
      <w:r w:rsidR="008071C8" w:rsidRPr="00012B5E">
        <w:rPr>
          <w:rFonts w:ascii="Arial" w:hAnsi="Arial" w:cs="Arial"/>
          <w:sz w:val="20"/>
          <w:szCs w:val="20"/>
        </w:rPr>
        <w:t xml:space="preserve"> (NFOŚiGW, </w:t>
      </w:r>
      <w:proofErr w:type="spellStart"/>
      <w:r w:rsidR="008071C8" w:rsidRPr="00012B5E">
        <w:rPr>
          <w:rFonts w:ascii="Arial" w:hAnsi="Arial" w:cs="Arial"/>
          <w:sz w:val="20"/>
          <w:szCs w:val="20"/>
        </w:rPr>
        <w:t>WFOŚiGW</w:t>
      </w:r>
      <w:proofErr w:type="spellEnd"/>
      <w:r w:rsidR="008071C8" w:rsidRPr="00012B5E">
        <w:rPr>
          <w:rFonts w:ascii="Arial" w:hAnsi="Arial" w:cs="Arial"/>
          <w:sz w:val="20"/>
          <w:szCs w:val="20"/>
        </w:rPr>
        <w:t xml:space="preserve">), </w:t>
      </w:r>
      <w:r w:rsidR="008071C8" w:rsidRPr="00012B5E">
        <w:rPr>
          <w:rFonts w:ascii="Arial" w:eastAsia="Times New Roman" w:hAnsi="Arial" w:cs="Arial"/>
          <w:sz w:val="20"/>
          <w:szCs w:val="20"/>
          <w:lang w:eastAsia="pl-PL"/>
        </w:rPr>
        <w:t>dotacje, kredyty i pożyczki pochodzące zarówno z niekomercyjnych, jak i komercyjnych instytucji finansowych</w:t>
      </w:r>
      <w:r w:rsidR="008071C8" w:rsidRPr="00012B5E">
        <w:rPr>
          <w:rFonts w:ascii="Arial" w:hAnsi="Arial" w:cs="Arial"/>
          <w:sz w:val="20"/>
          <w:szCs w:val="20"/>
        </w:rPr>
        <w:t xml:space="preserve"> (m.in. BOŚ, BGK), środki Unii Europejskiej (</w:t>
      </w:r>
      <w:r w:rsidR="00C92220" w:rsidRPr="00012B5E">
        <w:rPr>
          <w:rFonts w:ascii="Arial" w:hAnsi="Arial" w:cs="Arial"/>
          <w:sz w:val="20"/>
          <w:szCs w:val="20"/>
        </w:rPr>
        <w:t>PR</w:t>
      </w:r>
      <w:r w:rsidR="008071C8" w:rsidRPr="00012B5E">
        <w:rPr>
          <w:rFonts w:ascii="Arial" w:hAnsi="Arial" w:cs="Arial"/>
          <w:sz w:val="20"/>
          <w:szCs w:val="20"/>
        </w:rPr>
        <w:t xml:space="preserve">OW, </w:t>
      </w:r>
      <w:proofErr w:type="spellStart"/>
      <w:r w:rsidR="00544142" w:rsidRPr="00012B5E">
        <w:rPr>
          <w:rFonts w:ascii="Arial" w:hAnsi="Arial" w:cs="Arial"/>
          <w:sz w:val="20"/>
          <w:szCs w:val="20"/>
        </w:rPr>
        <w:t>FEnIKS</w:t>
      </w:r>
      <w:proofErr w:type="spellEnd"/>
      <w:r w:rsidR="008071C8" w:rsidRPr="00012B5E">
        <w:rPr>
          <w:rFonts w:ascii="Arial" w:hAnsi="Arial" w:cs="Arial"/>
          <w:sz w:val="20"/>
          <w:szCs w:val="20"/>
        </w:rPr>
        <w:t>,</w:t>
      </w:r>
      <w:r w:rsidR="007E431A" w:rsidRPr="00012B5E">
        <w:rPr>
          <w:rFonts w:ascii="Arial" w:hAnsi="Arial" w:cs="Arial"/>
          <w:sz w:val="20"/>
          <w:szCs w:val="20"/>
        </w:rPr>
        <w:t xml:space="preserve"> </w:t>
      </w:r>
      <w:r w:rsidR="00544142" w:rsidRPr="00012B5E">
        <w:rPr>
          <w:rFonts w:ascii="Arial" w:hAnsi="Arial" w:cs="Arial"/>
          <w:sz w:val="20"/>
          <w:szCs w:val="20"/>
        </w:rPr>
        <w:t>FEWP</w:t>
      </w:r>
      <w:r w:rsidR="008071C8" w:rsidRPr="00012B5E">
        <w:rPr>
          <w:rFonts w:ascii="Arial" w:hAnsi="Arial" w:cs="Arial"/>
          <w:sz w:val="20"/>
          <w:szCs w:val="20"/>
        </w:rPr>
        <w:t xml:space="preserve">, </w:t>
      </w:r>
      <w:r w:rsidR="00544142" w:rsidRPr="00012B5E">
        <w:rPr>
          <w:rFonts w:ascii="Arial" w:hAnsi="Arial" w:cs="Arial"/>
          <w:sz w:val="20"/>
          <w:szCs w:val="20"/>
        </w:rPr>
        <w:t xml:space="preserve">Krajowy </w:t>
      </w:r>
      <w:r w:rsidR="00EC04E5" w:rsidRPr="00012B5E">
        <w:rPr>
          <w:rFonts w:ascii="Arial" w:hAnsi="Arial" w:cs="Arial"/>
          <w:sz w:val="20"/>
          <w:szCs w:val="20"/>
        </w:rPr>
        <w:t xml:space="preserve">Fundusz Odbudowy, </w:t>
      </w:r>
      <w:r w:rsidR="008071C8" w:rsidRPr="00012B5E">
        <w:rPr>
          <w:rFonts w:ascii="Arial" w:hAnsi="Arial" w:cs="Arial"/>
          <w:sz w:val="20"/>
          <w:szCs w:val="20"/>
        </w:rPr>
        <w:t>Life+)</w:t>
      </w:r>
      <w:r w:rsidR="008E0F5F" w:rsidRPr="00012B5E">
        <w:rPr>
          <w:rFonts w:ascii="Arial" w:hAnsi="Arial" w:cs="Arial"/>
          <w:sz w:val="20"/>
          <w:szCs w:val="20"/>
        </w:rPr>
        <w:t>.</w:t>
      </w:r>
    </w:p>
    <w:p w14:paraId="3D6E0FEE" w14:textId="48B3F3A3" w:rsidR="00F416C7" w:rsidRPr="00012B5E" w:rsidRDefault="00F416C7">
      <w:pPr>
        <w:pStyle w:val="Nagwek1"/>
        <w:pageBreakBefore/>
        <w:spacing w:line="360" w:lineRule="auto"/>
        <w:ind w:left="431" w:hanging="431"/>
        <w:jc w:val="both"/>
        <w:rPr>
          <w:rFonts w:ascii="Arial" w:eastAsia="Andale Sans UI" w:hAnsi="Arial" w:cs="Arial"/>
          <w:bCs w:val="0"/>
          <w:caps w:val="0"/>
          <w:sz w:val="20"/>
          <w:szCs w:val="20"/>
        </w:rPr>
      </w:pPr>
      <w:bookmarkStart w:id="12" w:name="_Toc106224834"/>
      <w:bookmarkStart w:id="13" w:name="_Toc180336779"/>
      <w:r w:rsidRPr="00012B5E">
        <w:rPr>
          <w:rFonts w:ascii="Arial" w:eastAsia="Andale Sans UI" w:hAnsi="Arial" w:cs="Arial"/>
          <w:bCs w:val="0"/>
          <w:caps w:val="0"/>
          <w:sz w:val="20"/>
          <w:szCs w:val="20"/>
        </w:rPr>
        <w:lastRenderedPageBreak/>
        <w:t>P</w:t>
      </w:r>
      <w:r w:rsidR="007F3878" w:rsidRPr="00012B5E">
        <w:rPr>
          <w:rFonts w:ascii="Arial" w:eastAsia="Andale Sans UI" w:hAnsi="Arial" w:cs="Arial"/>
          <w:bCs w:val="0"/>
          <w:caps w:val="0"/>
          <w:sz w:val="20"/>
          <w:szCs w:val="20"/>
        </w:rPr>
        <w:t xml:space="preserve">owiązanie </w:t>
      </w:r>
      <w:r w:rsidR="001E4A2C">
        <w:rPr>
          <w:rFonts w:ascii="Arial" w:eastAsia="Andale Sans UI" w:hAnsi="Arial" w:cs="Arial"/>
          <w:bCs w:val="0"/>
          <w:caps w:val="0"/>
          <w:sz w:val="20"/>
          <w:szCs w:val="20"/>
        </w:rPr>
        <w:t xml:space="preserve">Programu Ochrony Środowiska dla Gminy Brzeziny na lata 2024-2028 z perspektywą do roku 2030 </w:t>
      </w:r>
      <w:r w:rsidR="007F3878" w:rsidRPr="00012B5E">
        <w:rPr>
          <w:rFonts w:ascii="Arial" w:eastAsia="Andale Sans UI" w:hAnsi="Arial" w:cs="Arial"/>
          <w:bCs w:val="0"/>
          <w:caps w:val="0"/>
          <w:sz w:val="20"/>
          <w:szCs w:val="20"/>
        </w:rPr>
        <w:t xml:space="preserve"> z innymi dokumentami z innymi dokumentami o charakterze strategicznym</w:t>
      </w:r>
      <w:bookmarkEnd w:id="12"/>
      <w:bookmarkEnd w:id="13"/>
      <w:r w:rsidR="007F3878" w:rsidRPr="00012B5E">
        <w:rPr>
          <w:rFonts w:ascii="Arial" w:eastAsia="Andale Sans UI" w:hAnsi="Arial" w:cs="Arial"/>
          <w:bCs w:val="0"/>
          <w:caps w:val="0"/>
          <w:sz w:val="20"/>
          <w:szCs w:val="20"/>
        </w:rPr>
        <w:t xml:space="preserve"> </w:t>
      </w:r>
    </w:p>
    <w:p w14:paraId="5EA56DAC" w14:textId="46087EFD" w:rsidR="001E4A2C" w:rsidRPr="00DA7305" w:rsidRDefault="0013092D" w:rsidP="001E4A2C">
      <w:pPr>
        <w:spacing w:line="360" w:lineRule="auto"/>
        <w:jc w:val="both"/>
        <w:rPr>
          <w:rFonts w:ascii="Arial" w:hAnsi="Arial" w:cs="Arial"/>
          <w:sz w:val="20"/>
          <w:szCs w:val="20"/>
        </w:rPr>
      </w:pPr>
      <w:r w:rsidRPr="001E4A2C">
        <w:rPr>
          <w:rFonts w:ascii="Arial" w:hAnsi="Arial" w:cs="Arial"/>
          <w:bCs/>
          <w:sz w:val="20"/>
          <w:szCs w:val="20"/>
        </w:rPr>
        <w:t>Program</w:t>
      </w:r>
      <w:r w:rsidR="001E4A2C" w:rsidRPr="001E4A2C">
        <w:rPr>
          <w:rFonts w:ascii="Arial" w:hAnsi="Arial" w:cs="Arial"/>
          <w:bCs/>
          <w:sz w:val="20"/>
          <w:szCs w:val="20"/>
        </w:rPr>
        <w:t xml:space="preserve"> Ochrony Środowiska dla Gminy Brzeziny na lata 2024-2028 z perspektywą do roku 2030  </w:t>
      </w:r>
      <w:r w:rsidR="001E4A2C" w:rsidRPr="00DA7305">
        <w:rPr>
          <w:rFonts w:ascii="Arial" w:hAnsi="Arial" w:cs="Arial"/>
          <w:sz w:val="20"/>
          <w:szCs w:val="20"/>
        </w:rPr>
        <w:t xml:space="preserve">przedstawia szeroko rozumianą problematykę ochrony środowiska na terenie gminy, szczegółowo charakteryzuje jej wybrane elementy oraz towarzyszące im zagrożenia. W Programie omówione zostały zagadnienia z zakresu powietrza, hałasu, pól elektromagnetycznych, wód powierzchniowych i podziemnych, gospodarki wodno-ściekowej, powierzchni ziemi i gleb, zasobów przyrody i krajobrazu, aspektów dotyczących potencjału energii odnawialnej na terenie gminy, poważnych awarii, gospodarki odpadami. W opracowaniu zawarto diagnozę stanu środowiska przyrodniczego na terenie gminy </w:t>
      </w:r>
      <w:r w:rsidR="001E4A2C">
        <w:rPr>
          <w:rFonts w:ascii="Arial" w:hAnsi="Arial" w:cs="Arial"/>
          <w:sz w:val="20"/>
          <w:szCs w:val="20"/>
        </w:rPr>
        <w:t>Brzeziny</w:t>
      </w:r>
      <w:r w:rsidR="001E4A2C" w:rsidRPr="00DA7305">
        <w:rPr>
          <w:rFonts w:ascii="Arial" w:hAnsi="Arial" w:cs="Arial"/>
          <w:sz w:val="20"/>
          <w:szCs w:val="20"/>
        </w:rPr>
        <w:t>, główne problemy ekologiczne oraz sposoby ich rozwiązania a także harmonogramem działań proekologicznych oraz środki i niezbędne mechanizmy do osiągnięcia wyznaczonych celów.</w:t>
      </w:r>
    </w:p>
    <w:p w14:paraId="0B6D397A" w14:textId="76E96CCF" w:rsidR="001E4A2C" w:rsidRPr="004568A6" w:rsidRDefault="001E4A2C" w:rsidP="001E4A2C">
      <w:pPr>
        <w:spacing w:line="360" w:lineRule="auto"/>
        <w:jc w:val="both"/>
        <w:rPr>
          <w:rFonts w:ascii="Arial" w:hAnsi="Arial" w:cs="Arial"/>
          <w:sz w:val="20"/>
          <w:szCs w:val="20"/>
        </w:rPr>
      </w:pPr>
      <w:r w:rsidRPr="00DA7305">
        <w:rPr>
          <w:rFonts w:ascii="Arial" w:hAnsi="Arial" w:cs="Arial"/>
          <w:sz w:val="20"/>
          <w:szCs w:val="20"/>
        </w:rPr>
        <w:t xml:space="preserve">W Programie uwzględniono także monitoring realizacji ustaleń programu. Zarówno cele jak i zadania strategiczne zostały określone w taki sposób, aby były zgodne z opracowaniami wyższego szczebla. </w:t>
      </w:r>
      <w:r w:rsidRPr="0006485E">
        <w:rPr>
          <w:rFonts w:ascii="Arial" w:hAnsi="Arial" w:cs="Arial"/>
          <w:sz w:val="20"/>
          <w:szCs w:val="20"/>
        </w:rPr>
        <w:t xml:space="preserve">Podczas opracowywania POŚ dla Gminy </w:t>
      </w:r>
      <w:r>
        <w:rPr>
          <w:rFonts w:ascii="Arial" w:hAnsi="Arial" w:cs="Arial"/>
          <w:sz w:val="20"/>
          <w:szCs w:val="20"/>
        </w:rPr>
        <w:t>Brzeziny</w:t>
      </w:r>
      <w:r w:rsidRPr="0006485E">
        <w:rPr>
          <w:rFonts w:ascii="Arial" w:hAnsi="Arial" w:cs="Arial"/>
          <w:sz w:val="20"/>
          <w:szCs w:val="20"/>
        </w:rPr>
        <w:t xml:space="preserve"> uwzględniono wytyczne dotyczące ochrony </w:t>
      </w:r>
      <w:r w:rsidRPr="004568A6">
        <w:rPr>
          <w:rFonts w:ascii="Arial" w:hAnsi="Arial" w:cs="Arial"/>
          <w:sz w:val="20"/>
          <w:szCs w:val="20"/>
        </w:rPr>
        <w:t>przyrody zawarte w następujących dokumentach o charakterze strategicznym:</w:t>
      </w:r>
    </w:p>
    <w:p w14:paraId="7842B690" w14:textId="77777777" w:rsidR="001E4A2C" w:rsidRPr="004568A6" w:rsidRDefault="001E4A2C" w:rsidP="001E4A2C">
      <w:pPr>
        <w:numPr>
          <w:ilvl w:val="0"/>
          <w:numId w:val="13"/>
        </w:numPr>
        <w:spacing w:line="360" w:lineRule="auto"/>
        <w:jc w:val="both"/>
        <w:rPr>
          <w:rFonts w:ascii="Arial" w:hAnsi="Arial" w:cs="Arial"/>
          <w:iCs/>
          <w:sz w:val="20"/>
          <w:szCs w:val="20"/>
          <w:lang w:eastAsia="pl-PL"/>
        </w:rPr>
      </w:pPr>
      <w:r w:rsidRPr="004568A6">
        <w:rPr>
          <w:rFonts w:ascii="Arial" w:hAnsi="Arial" w:cs="Arial"/>
          <w:iCs/>
          <w:sz w:val="20"/>
          <w:szCs w:val="20"/>
          <w:lang w:eastAsia="pl-PL"/>
        </w:rPr>
        <w:t>Europejska Konwencja Krajobrazowa</w:t>
      </w:r>
    </w:p>
    <w:p w14:paraId="3262A9D3"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VII Program Działań na Rzecz Ochrony Środowiska</w:t>
      </w:r>
    </w:p>
    <w:p w14:paraId="0E19D2B4"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Strategiczny plan adaptacji dla sektorów i obszarów wrażliwych na zmiany klimatu do roku 2020 z perspektywą do roku 2030” (SPA 2020).</w:t>
      </w:r>
    </w:p>
    <w:p w14:paraId="0FB50F12"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Strategia Zrównoważonego Rozwoju Unii Europejskiej</w:t>
      </w:r>
    </w:p>
    <w:p w14:paraId="300FEA8D"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Strategia ,,Europa 2020’’ na rzecz inteligentnego, zrównoważonego i zintegrowanego rozwoju sprzyjającego włączeniu społecznemu</w:t>
      </w:r>
    </w:p>
    <w:p w14:paraId="6DA5E1DC"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Polityka ekologiczna państwa 2030 – strategia rozwoju w obszarze środowiska  i gospodarki wodnej</w:t>
      </w:r>
    </w:p>
    <w:p w14:paraId="0FD6AF6F"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Strategia Zrównoważonego Rozwoju Transportu do 2030 roku</w:t>
      </w:r>
    </w:p>
    <w:p w14:paraId="3A14E834"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Polityka energetyczna Polski do 2040 roku</w:t>
      </w:r>
    </w:p>
    <w:p w14:paraId="4F1CD32E"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Program ochrony środowiska województwa wielkopolskiego do 2030 roku</w:t>
      </w:r>
    </w:p>
    <w:p w14:paraId="1FDE5FB5"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Programu Ochrony Środowiska dla Powiatu Kaliskiego na lata 2021-2025 z perspektywą do roku 2030</w:t>
      </w:r>
    </w:p>
    <w:p w14:paraId="782A1E1B"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Program ochrony powietrza dla strefy wielkopolskiej</w:t>
      </w:r>
    </w:p>
    <w:p w14:paraId="02D1EF8B"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Program ochrony powietrza dla strefy wielkopolskiej ze względu na ozon</w:t>
      </w:r>
    </w:p>
    <w:p w14:paraId="4ADF532E" w14:textId="77777777" w:rsidR="001E4A2C" w:rsidRPr="000D5396" w:rsidRDefault="001E4A2C" w:rsidP="001E4A2C">
      <w:pPr>
        <w:numPr>
          <w:ilvl w:val="0"/>
          <w:numId w:val="13"/>
        </w:numPr>
        <w:spacing w:line="360" w:lineRule="auto"/>
        <w:jc w:val="both"/>
        <w:rPr>
          <w:rFonts w:ascii="Arial" w:hAnsi="Arial" w:cs="Arial"/>
          <w:iCs/>
          <w:sz w:val="20"/>
          <w:szCs w:val="20"/>
          <w:lang w:eastAsia="pl-PL"/>
        </w:rPr>
      </w:pPr>
      <w:r w:rsidRPr="000D5396">
        <w:rPr>
          <w:rFonts w:ascii="Arial" w:hAnsi="Arial" w:cs="Arial"/>
          <w:iCs/>
          <w:sz w:val="20"/>
          <w:szCs w:val="20"/>
          <w:lang w:eastAsia="pl-PL"/>
        </w:rPr>
        <w:t>Plan gospodarowania wodami na obszarze dorzecza Odry</w:t>
      </w:r>
    </w:p>
    <w:p w14:paraId="7486E194" w14:textId="77777777" w:rsidR="001E4A2C" w:rsidRPr="00FE4A68" w:rsidRDefault="001E4A2C" w:rsidP="001E4A2C">
      <w:pPr>
        <w:spacing w:line="360" w:lineRule="auto"/>
        <w:ind w:left="714"/>
        <w:jc w:val="both"/>
        <w:rPr>
          <w:rFonts w:ascii="Arial" w:hAnsi="Arial" w:cs="Arial"/>
          <w:sz w:val="20"/>
          <w:szCs w:val="20"/>
          <w:highlight w:val="yellow"/>
        </w:rPr>
      </w:pPr>
    </w:p>
    <w:p w14:paraId="7588E1C0" w14:textId="2892713A" w:rsidR="001E4A2C" w:rsidRPr="002C3D2A" w:rsidRDefault="001E4A2C" w:rsidP="001E4A2C">
      <w:pPr>
        <w:spacing w:line="360" w:lineRule="auto"/>
        <w:jc w:val="both"/>
        <w:rPr>
          <w:rFonts w:ascii="Arial" w:hAnsi="Arial" w:cs="Arial"/>
          <w:sz w:val="20"/>
          <w:szCs w:val="20"/>
        </w:rPr>
      </w:pPr>
      <w:r w:rsidRPr="002C3D2A">
        <w:rPr>
          <w:rFonts w:ascii="Arial" w:hAnsi="Arial" w:cs="Arial"/>
          <w:sz w:val="20"/>
          <w:szCs w:val="20"/>
        </w:rPr>
        <w:t xml:space="preserve">W kolejnym podrozdziale przedstawiono cele ochrony środowiska ustanowione na szczeblu międzynarodowym, wspólnotowym i krajowym, istotne z punku widzenia projektowanego dokumentu, oraz sposoby w te cele i inne problemy ochrony środowiska zostały uwzględnione w </w:t>
      </w:r>
      <w:r>
        <w:rPr>
          <w:rFonts w:ascii="Arial" w:hAnsi="Arial" w:cs="Arial"/>
          <w:sz w:val="20"/>
          <w:szCs w:val="20"/>
        </w:rPr>
        <w:t>POŚ dla Gminy  Brzeziny.</w:t>
      </w:r>
    </w:p>
    <w:p w14:paraId="546B956B" w14:textId="77777777" w:rsidR="00F416C7" w:rsidRPr="00012B5E" w:rsidRDefault="00F416C7" w:rsidP="00F735AC">
      <w:pPr>
        <w:spacing w:line="360" w:lineRule="auto"/>
        <w:jc w:val="both"/>
        <w:rPr>
          <w:rFonts w:ascii="Arial" w:hAnsi="Arial" w:cs="Arial"/>
          <w:sz w:val="20"/>
          <w:szCs w:val="20"/>
          <w:highlight w:val="yellow"/>
        </w:rPr>
      </w:pPr>
    </w:p>
    <w:p w14:paraId="1D2CDFFE" w14:textId="77777777" w:rsidR="006D4574" w:rsidRPr="00012B5E" w:rsidRDefault="006D4574" w:rsidP="00AC59BD">
      <w:pPr>
        <w:spacing w:line="360" w:lineRule="auto"/>
        <w:rPr>
          <w:rFonts w:ascii="Arial" w:hAnsi="Arial" w:cs="Arial"/>
          <w:sz w:val="20"/>
          <w:szCs w:val="20"/>
          <w:highlight w:val="yellow"/>
        </w:rPr>
      </w:pPr>
    </w:p>
    <w:p w14:paraId="5D99D150" w14:textId="62D2B855" w:rsidR="00F22A4A" w:rsidRPr="00012B5E" w:rsidRDefault="00F416C7" w:rsidP="00F22A4A">
      <w:pPr>
        <w:pStyle w:val="Nagwek2"/>
        <w:tabs>
          <w:tab w:val="left" w:pos="567"/>
        </w:tabs>
        <w:spacing w:line="360" w:lineRule="auto"/>
        <w:ind w:left="578" w:hanging="578"/>
        <w:jc w:val="both"/>
        <w:rPr>
          <w:rFonts w:ascii="Arial" w:hAnsi="Arial" w:cs="Arial"/>
          <w:sz w:val="20"/>
          <w:szCs w:val="20"/>
        </w:rPr>
      </w:pPr>
      <w:bookmarkStart w:id="14" w:name="_Toc106224835"/>
      <w:bookmarkStart w:id="15" w:name="_Toc180336780"/>
      <w:r w:rsidRPr="00012B5E">
        <w:rPr>
          <w:rFonts w:ascii="Arial" w:hAnsi="Arial" w:cs="Arial"/>
          <w:sz w:val="20"/>
          <w:szCs w:val="20"/>
        </w:rPr>
        <w:lastRenderedPageBreak/>
        <w:t>Ocena zgodności kierunków działa</w:t>
      </w:r>
      <w:r w:rsidR="006D4574" w:rsidRPr="00012B5E">
        <w:rPr>
          <w:rFonts w:ascii="Arial" w:hAnsi="Arial" w:cs="Arial"/>
          <w:sz w:val="20"/>
          <w:szCs w:val="20"/>
        </w:rPr>
        <w:t xml:space="preserve">ń zaproponowanych w </w:t>
      </w:r>
      <w:r w:rsidR="00E51F27">
        <w:rPr>
          <w:rFonts w:ascii="Arial" w:hAnsi="Arial" w:cs="Arial"/>
          <w:sz w:val="20"/>
          <w:szCs w:val="20"/>
        </w:rPr>
        <w:t>Programie Ochrony Środowiska dla Gminy Brzeziny</w:t>
      </w:r>
      <w:r w:rsidR="00366572" w:rsidRPr="00012B5E">
        <w:rPr>
          <w:rFonts w:ascii="Arial" w:hAnsi="Arial" w:cs="Arial"/>
          <w:sz w:val="20"/>
          <w:szCs w:val="20"/>
        </w:rPr>
        <w:t xml:space="preserve"> </w:t>
      </w:r>
      <w:r w:rsidR="00775236" w:rsidRPr="00012B5E">
        <w:rPr>
          <w:rFonts w:ascii="Arial" w:hAnsi="Arial" w:cs="Arial"/>
          <w:sz w:val="20"/>
          <w:szCs w:val="20"/>
        </w:rPr>
        <w:t>w</w:t>
      </w:r>
      <w:r w:rsidR="008071C8" w:rsidRPr="00012B5E">
        <w:rPr>
          <w:rFonts w:ascii="Arial" w:hAnsi="Arial" w:cs="Arial"/>
          <w:sz w:val="20"/>
          <w:szCs w:val="20"/>
        </w:rPr>
        <w:t xml:space="preserve"> z </w:t>
      </w:r>
      <w:r w:rsidRPr="00012B5E">
        <w:rPr>
          <w:rFonts w:ascii="Arial" w:hAnsi="Arial" w:cs="Arial"/>
          <w:sz w:val="20"/>
          <w:szCs w:val="20"/>
        </w:rPr>
        <w:t>celami ochrony środowiska ustanowionymi na szczeblu międzynarodowym, wspólnotowym i krajowym</w:t>
      </w:r>
      <w:bookmarkEnd w:id="14"/>
      <w:bookmarkEnd w:id="15"/>
    </w:p>
    <w:p w14:paraId="68D30CA4" w14:textId="3A6D7569" w:rsidR="006A5B78" w:rsidRPr="00012B5E" w:rsidRDefault="00BB0265" w:rsidP="00BD6181">
      <w:pPr>
        <w:pStyle w:val="Nagwek3"/>
        <w:spacing w:line="360" w:lineRule="auto"/>
        <w:jc w:val="both"/>
        <w:rPr>
          <w:rFonts w:ascii="Arial" w:hAnsi="Arial" w:cs="Arial"/>
          <w:sz w:val="20"/>
          <w:szCs w:val="20"/>
        </w:rPr>
      </w:pPr>
      <w:bookmarkStart w:id="16" w:name="_Toc106224836"/>
      <w:bookmarkStart w:id="17" w:name="_Toc180336781"/>
      <w:r w:rsidRPr="00012B5E">
        <w:rPr>
          <w:rFonts w:ascii="Arial" w:hAnsi="Arial" w:cs="Arial"/>
          <w:sz w:val="20"/>
          <w:szCs w:val="20"/>
        </w:rPr>
        <w:t>Uwarunkowania wynikające z aktów prawa międzynarodoweg</w:t>
      </w:r>
      <w:r w:rsidR="00F5762A" w:rsidRPr="00012B5E">
        <w:rPr>
          <w:rFonts w:ascii="Arial" w:hAnsi="Arial" w:cs="Arial"/>
          <w:sz w:val="20"/>
          <w:szCs w:val="20"/>
        </w:rPr>
        <w:t>o</w:t>
      </w:r>
      <w:r w:rsidR="00083854" w:rsidRPr="00012B5E">
        <w:rPr>
          <w:rFonts w:ascii="Arial" w:hAnsi="Arial" w:cs="Arial"/>
          <w:sz w:val="20"/>
          <w:szCs w:val="20"/>
        </w:rPr>
        <w:t xml:space="preserve"> oraz wspólnotowego</w:t>
      </w:r>
      <w:bookmarkEnd w:id="16"/>
      <w:r w:rsidR="00126094" w:rsidRPr="00012B5E">
        <w:rPr>
          <w:rFonts w:ascii="Arial" w:hAnsi="Arial" w:cs="Arial"/>
          <w:sz w:val="20"/>
          <w:szCs w:val="20"/>
        </w:rPr>
        <w:t xml:space="preserve"> </w:t>
      </w:r>
      <w:r w:rsidR="006A5B78" w:rsidRPr="00012B5E">
        <w:rPr>
          <w:rFonts w:ascii="Arial" w:hAnsi="Arial" w:cs="Arial"/>
          <w:sz w:val="20"/>
          <w:szCs w:val="20"/>
        </w:rPr>
        <w:t>Europejska Konwencja Krajobrazowa</w:t>
      </w:r>
      <w:r w:rsidR="00BD6181" w:rsidRPr="00012B5E">
        <w:rPr>
          <w:rFonts w:ascii="Arial" w:hAnsi="Arial" w:cs="Arial"/>
          <w:sz w:val="20"/>
          <w:szCs w:val="20"/>
        </w:rPr>
        <w:t xml:space="preserve"> z 20 października 2000 r.</w:t>
      </w:r>
      <w:bookmarkEnd w:id="17"/>
      <w:r w:rsidR="00BD6181" w:rsidRPr="00012B5E">
        <w:rPr>
          <w:rFonts w:ascii="Arial" w:hAnsi="Arial" w:cs="Arial"/>
          <w:sz w:val="20"/>
          <w:szCs w:val="20"/>
        </w:rPr>
        <w:t xml:space="preserve"> </w:t>
      </w:r>
    </w:p>
    <w:p w14:paraId="756FD910" w14:textId="77777777" w:rsidR="00C744EC" w:rsidRPr="008056FE" w:rsidRDefault="00C744EC" w:rsidP="00C744EC">
      <w:pPr>
        <w:spacing w:line="360" w:lineRule="auto"/>
        <w:jc w:val="both"/>
        <w:rPr>
          <w:rFonts w:ascii="Arial" w:eastAsia="Times New Roman" w:hAnsi="Arial" w:cs="Arial"/>
          <w:kern w:val="0"/>
          <w:sz w:val="20"/>
          <w:szCs w:val="20"/>
          <w:lang w:eastAsia="pl-PL" w:bidi="ar-SA"/>
        </w:rPr>
      </w:pPr>
      <w:bookmarkStart w:id="18" w:name="_Toc106224838"/>
      <w:r w:rsidRPr="008056FE">
        <w:rPr>
          <w:rFonts w:ascii="Arial" w:hAnsi="Arial" w:cs="Arial"/>
          <w:sz w:val="20"/>
          <w:szCs w:val="20"/>
        </w:rPr>
        <w:t xml:space="preserve">Jest jedynym aktem międzynarodowym w całości dedykowanym tematyce krajobrazu. Celem Europejskiej Konwencji Krajobrazowej jest promowanie ochrony, gospodarki i planowania krajobrazu oraz organizowanie współpracy europejskiej w tym zakresie, opartej na wymianie doświadczeń, specjalistów i tworzeniu dobrej praktyki krajobrazowej. Konwencja traktuje krajobraz jako ważny element życia ludzi zamieszkujących w miastach i na wsiach, na obszarach zdegradowanych, pospolitych, jak również odznaczających się wyjątkowym pięknem, dlatego swoim zasięgiem obejmuje terytorium całej Polski. </w:t>
      </w:r>
      <w:r w:rsidRPr="008056FE">
        <w:rPr>
          <w:rFonts w:ascii="Arial" w:eastAsia="Times New Roman" w:hAnsi="Arial" w:cs="Arial"/>
          <w:kern w:val="0"/>
          <w:sz w:val="20"/>
          <w:szCs w:val="20"/>
          <w:lang w:eastAsia="pl-PL" w:bidi="ar-SA"/>
        </w:rPr>
        <w:t xml:space="preserve">Konwencja została ratyfikowana przez Polskę 27 września 2004 r., </w:t>
      </w:r>
      <w:r w:rsidRPr="008056FE">
        <w:rPr>
          <w:rFonts w:ascii="Arial" w:eastAsia="Times New Roman" w:hAnsi="Arial" w:cs="Arial"/>
          <w:kern w:val="0"/>
          <w:sz w:val="20"/>
          <w:szCs w:val="20"/>
          <w:lang w:eastAsia="pl-PL" w:bidi="ar-SA"/>
        </w:rPr>
        <w:br/>
        <w:t>a obowiązuje od 1 stycznia 2005 r.</w:t>
      </w:r>
    </w:p>
    <w:p w14:paraId="5EE72117" w14:textId="77777777" w:rsidR="00C744EC" w:rsidRPr="008056FE" w:rsidRDefault="00C744EC" w:rsidP="00C744EC">
      <w:pPr>
        <w:shd w:val="clear" w:color="auto" w:fill="FFFFFF"/>
        <w:suppressAutoHyphens w:val="0"/>
        <w:spacing w:line="360" w:lineRule="auto"/>
        <w:jc w:val="both"/>
        <w:textAlignment w:val="baseline"/>
        <w:rPr>
          <w:rFonts w:ascii="Arial" w:eastAsia="Times New Roman" w:hAnsi="Arial" w:cs="Arial"/>
          <w:kern w:val="0"/>
          <w:sz w:val="20"/>
          <w:szCs w:val="20"/>
          <w:lang w:eastAsia="pl-PL" w:bidi="ar-SA"/>
        </w:rPr>
      </w:pPr>
      <w:r w:rsidRPr="008056FE">
        <w:rPr>
          <w:rFonts w:ascii="Arial" w:eastAsia="Times New Roman" w:hAnsi="Arial" w:cs="Arial"/>
          <w:kern w:val="0"/>
          <w:sz w:val="20"/>
          <w:szCs w:val="20"/>
          <w:lang w:eastAsia="pl-PL" w:bidi="ar-SA"/>
        </w:rPr>
        <w:t>W celu realizacji zapisów konwencji, strony  podejmują działania zmierzające m.in. do:</w:t>
      </w:r>
    </w:p>
    <w:p w14:paraId="63ED46F2" w14:textId="77777777" w:rsidR="00C744EC" w:rsidRPr="008056FE" w:rsidRDefault="00C744EC">
      <w:pPr>
        <w:numPr>
          <w:ilvl w:val="0"/>
          <w:numId w:val="36"/>
        </w:numPr>
        <w:shd w:val="clear" w:color="auto" w:fill="FFFFFF"/>
        <w:suppressAutoHyphens w:val="0"/>
        <w:spacing w:line="360" w:lineRule="auto"/>
        <w:jc w:val="both"/>
        <w:textAlignment w:val="baseline"/>
        <w:rPr>
          <w:rFonts w:ascii="Arial" w:eastAsia="Times New Roman" w:hAnsi="Arial" w:cs="Arial"/>
          <w:kern w:val="0"/>
          <w:sz w:val="20"/>
          <w:szCs w:val="20"/>
          <w:lang w:eastAsia="pl-PL" w:bidi="ar-SA"/>
        </w:rPr>
      </w:pPr>
      <w:r w:rsidRPr="008056FE">
        <w:rPr>
          <w:rFonts w:ascii="Arial" w:eastAsia="Times New Roman" w:hAnsi="Arial" w:cs="Arial"/>
          <w:kern w:val="0"/>
          <w:sz w:val="20"/>
          <w:szCs w:val="20"/>
          <w:lang w:eastAsia="pl-PL" w:bidi="ar-SA"/>
        </w:rPr>
        <w:t>prawnego uznania krajobrazów jako istotnego komponentu otoczenia ludzi;</w:t>
      </w:r>
    </w:p>
    <w:p w14:paraId="20C798B8" w14:textId="77777777" w:rsidR="00C744EC" w:rsidRPr="008056FE" w:rsidRDefault="00C744EC">
      <w:pPr>
        <w:numPr>
          <w:ilvl w:val="0"/>
          <w:numId w:val="36"/>
        </w:numPr>
        <w:shd w:val="clear" w:color="auto" w:fill="FFFFFF"/>
        <w:suppressAutoHyphens w:val="0"/>
        <w:spacing w:line="360" w:lineRule="auto"/>
        <w:jc w:val="both"/>
        <w:textAlignment w:val="baseline"/>
        <w:rPr>
          <w:rFonts w:ascii="Arial" w:eastAsia="Times New Roman" w:hAnsi="Arial" w:cs="Arial"/>
          <w:kern w:val="0"/>
          <w:sz w:val="20"/>
          <w:szCs w:val="20"/>
          <w:lang w:eastAsia="pl-PL" w:bidi="ar-SA"/>
        </w:rPr>
      </w:pPr>
      <w:r w:rsidRPr="008056FE">
        <w:rPr>
          <w:rFonts w:ascii="Arial" w:eastAsia="Times New Roman" w:hAnsi="Arial" w:cs="Arial"/>
          <w:kern w:val="0"/>
          <w:sz w:val="20"/>
          <w:szCs w:val="20"/>
          <w:lang w:eastAsia="pl-PL" w:bidi="ar-SA"/>
        </w:rPr>
        <w:t>ustanowienie procedur udziału społeczeństwa w procesach planowania i zarządzania krajobrazem;</w:t>
      </w:r>
    </w:p>
    <w:p w14:paraId="243A866A" w14:textId="77777777" w:rsidR="00C744EC" w:rsidRPr="008056FE" w:rsidRDefault="00C744EC">
      <w:pPr>
        <w:numPr>
          <w:ilvl w:val="0"/>
          <w:numId w:val="36"/>
        </w:numPr>
        <w:shd w:val="clear" w:color="auto" w:fill="FFFFFF"/>
        <w:suppressAutoHyphens w:val="0"/>
        <w:spacing w:line="360" w:lineRule="auto"/>
        <w:jc w:val="both"/>
        <w:textAlignment w:val="baseline"/>
        <w:rPr>
          <w:rFonts w:ascii="Arial" w:eastAsia="Times New Roman" w:hAnsi="Arial" w:cs="Arial"/>
          <w:kern w:val="0"/>
          <w:sz w:val="20"/>
          <w:szCs w:val="20"/>
          <w:lang w:eastAsia="pl-PL" w:bidi="ar-SA"/>
        </w:rPr>
      </w:pPr>
      <w:r w:rsidRPr="008056FE">
        <w:rPr>
          <w:rFonts w:ascii="Arial" w:eastAsia="Times New Roman" w:hAnsi="Arial" w:cs="Arial"/>
          <w:kern w:val="0"/>
          <w:sz w:val="20"/>
          <w:szCs w:val="20"/>
          <w:lang w:eastAsia="pl-PL" w:bidi="ar-SA"/>
        </w:rPr>
        <w:t>uwzględniania kwestii krajobrazowych we wszelkich działaniach związanych z zarządzaniem przestrzenią. </w:t>
      </w:r>
    </w:p>
    <w:p w14:paraId="7443537E" w14:textId="77777777" w:rsidR="00C744EC" w:rsidRPr="005463AF" w:rsidRDefault="00C744EC" w:rsidP="00C744EC">
      <w:pPr>
        <w:spacing w:before="120" w:line="360" w:lineRule="auto"/>
        <w:jc w:val="both"/>
        <w:rPr>
          <w:rFonts w:ascii="Arial" w:hAnsi="Arial" w:cs="Arial"/>
          <w:sz w:val="20"/>
          <w:szCs w:val="20"/>
        </w:rPr>
      </w:pPr>
      <w:r w:rsidRPr="005463AF">
        <w:rPr>
          <w:rFonts w:ascii="Arial" w:hAnsi="Arial" w:cs="Arial"/>
          <w:sz w:val="20"/>
          <w:szCs w:val="20"/>
        </w:rPr>
        <w:t xml:space="preserve">Działania i cele zawarte w POŚ uwzględniają cele niniejszej konwencji. </w:t>
      </w:r>
    </w:p>
    <w:p w14:paraId="55E6F172" w14:textId="77777777" w:rsidR="00C744EC" w:rsidRPr="007705CA" w:rsidRDefault="00C744EC" w:rsidP="00C744EC">
      <w:pPr>
        <w:rPr>
          <w:rFonts w:ascii="Arial" w:hAnsi="Arial" w:cs="Arial"/>
          <w:color w:val="FF0000"/>
          <w:sz w:val="20"/>
          <w:szCs w:val="20"/>
          <w:u w:val="single"/>
        </w:rPr>
      </w:pPr>
    </w:p>
    <w:p w14:paraId="17C9992E" w14:textId="77777777" w:rsidR="00C744EC" w:rsidRPr="0056738C" w:rsidRDefault="00C744EC" w:rsidP="00C744EC">
      <w:pPr>
        <w:spacing w:line="360" w:lineRule="auto"/>
        <w:jc w:val="both"/>
        <w:rPr>
          <w:rFonts w:ascii="Arial" w:hAnsi="Arial" w:cs="Arial"/>
          <w:b/>
          <w:bCs/>
          <w:sz w:val="20"/>
          <w:szCs w:val="20"/>
        </w:rPr>
      </w:pPr>
      <w:r w:rsidRPr="0056738C">
        <w:rPr>
          <w:rFonts w:ascii="Arial" w:hAnsi="Arial" w:cs="Arial"/>
          <w:b/>
          <w:bCs/>
          <w:sz w:val="20"/>
          <w:szCs w:val="20"/>
        </w:rPr>
        <w:t xml:space="preserve">VII Program Działań na Rzecz Ochrony Środowiska (7th </w:t>
      </w:r>
      <w:proofErr w:type="spellStart"/>
      <w:r w:rsidRPr="0056738C">
        <w:rPr>
          <w:rFonts w:ascii="Arial" w:hAnsi="Arial" w:cs="Arial"/>
          <w:b/>
          <w:bCs/>
          <w:sz w:val="20"/>
          <w:szCs w:val="20"/>
        </w:rPr>
        <w:t>European</w:t>
      </w:r>
      <w:proofErr w:type="spellEnd"/>
      <w:r w:rsidRPr="0056738C">
        <w:rPr>
          <w:rFonts w:ascii="Arial" w:hAnsi="Arial" w:cs="Arial"/>
          <w:b/>
          <w:bCs/>
          <w:sz w:val="20"/>
          <w:szCs w:val="20"/>
        </w:rPr>
        <w:t xml:space="preserve"> Action Plan – EAP)</w:t>
      </w:r>
    </w:p>
    <w:p w14:paraId="2C06295E"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xml:space="preserve">Podstawę polityki ochrony środowiska Wspólnoty Europejskiej stanowi VII Program Działań na Rzecz Ochrony Środowiska (7th </w:t>
      </w:r>
      <w:proofErr w:type="spellStart"/>
      <w:r w:rsidRPr="0056738C">
        <w:rPr>
          <w:rFonts w:ascii="Arial" w:hAnsi="Arial" w:cs="Arial"/>
          <w:sz w:val="20"/>
          <w:szCs w:val="20"/>
        </w:rPr>
        <w:t>European</w:t>
      </w:r>
      <w:proofErr w:type="spellEnd"/>
      <w:r w:rsidRPr="0056738C">
        <w:rPr>
          <w:rFonts w:ascii="Arial" w:hAnsi="Arial" w:cs="Arial"/>
          <w:sz w:val="20"/>
          <w:szCs w:val="20"/>
        </w:rPr>
        <w:t xml:space="preserve"> Action Plan – EAP). Przedstawia on strategię środowiskową, która podkreśla istotność działań szczególnie w sferach: zmian klimatycznych, ochrony przyrody </w:t>
      </w:r>
      <w:r>
        <w:rPr>
          <w:rFonts w:ascii="Arial" w:hAnsi="Arial" w:cs="Arial"/>
          <w:sz w:val="20"/>
          <w:szCs w:val="20"/>
        </w:rPr>
        <w:br/>
      </w:r>
      <w:r w:rsidRPr="0056738C">
        <w:rPr>
          <w:rFonts w:ascii="Arial" w:hAnsi="Arial" w:cs="Arial"/>
          <w:sz w:val="20"/>
          <w:szCs w:val="20"/>
        </w:rPr>
        <w:t>i różnorodności biologicznej, środowiska naturalnego i zdrowia oraz zrównoważonego wykorzystania zasobów naturalnych i racjonalnej gospodarki odpadami. Priorytetowe pola działania pozwolą na skuteczną walkę z problemami napotkanymi zarówno na szczeblu wspólnotowym, krajowym jak i lokalnym. W odniesieniu do celów głównych stworzono strategie tematyczne w sprawie zanieczyszczenia powietrza, zapobiegania powstawaniu odpadów oraz ich recyklingu, środowiska morskiego, gleby, pestycydów, wykorzystywania zasobów naturalnych i środowiska miejskiego.</w:t>
      </w:r>
    </w:p>
    <w:p w14:paraId="036DC2B5"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Ponadto program działania kładzie nacisk na:</w:t>
      </w:r>
    </w:p>
    <w:p w14:paraId="24D35F24"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egzekwowanie obowiązującego prawodawstwa w zakresie środowiska; uwzględnienie we wszystkich obszarach polityki UE (takich jak rolnictwo, rozwój, energia, rybołówstwo, przemysł, rynek wewnętrzny, transport) potencjalnego wpływu na środowisko;</w:t>
      </w:r>
    </w:p>
    <w:p w14:paraId="5BF5A332"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zaangażowanie przedsiębiorstw i konsumentów w poszukiwanie rozwiązań problemów związanych ze środowiskiem;</w:t>
      </w:r>
    </w:p>
    <w:p w14:paraId="79829B10"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dostarczenie społeczeństwu informacji niezbędnych do dokonywania wyborów przyjaznych dla środowiska;</w:t>
      </w:r>
    </w:p>
    <w:p w14:paraId="2283B637"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lastRenderedPageBreak/>
        <w:t>- uświadamianie obywatelom znaczenia rozważnego wykorzystywania gruntów w celu ochrony siedlisk przyrodniczych i krajobrazów oraz zmniejszenia zanieczyszczenia w miastach.</w:t>
      </w:r>
    </w:p>
    <w:p w14:paraId="31F22A22"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Zasady polityki ekologicznej</w:t>
      </w:r>
    </w:p>
    <w:p w14:paraId="32471F23"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Nadrzędną zasadą polityki ekologicznej państwa jest zasada zrównoważonego rozwoju, której istotą jest równorzędne traktowanie racji społecznych, ekonomicznych i ekologicznych, co oznacza konieczność integrowania zagadnień ochrony środowiska z polityką w poszczególnych dziedzinach gospodarki. Zasada ta uzupełniona jest szeregiem zasad pomocniczych i konkretyzujących, m.in.:</w:t>
      </w:r>
    </w:p>
    <w:p w14:paraId="6D8251D0"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xml:space="preserve">- Zasadą prewencji, która zakłada, że przeciwdziałanie negatywnym skutkom dla środowiska powinno być podejmowane na etapie planowania i realizacji przedsięwzięć. Zasada ta oznacza w szczególności: zapobieganie powstawaniu zanieczyszczeń poprzez stosowanie najlepszych dostępnych technik (BAT), recykling, czyli zamykanie obiegu materiałów i surowców, odzysk energii, wody i surowców ze ścieków i odpadów oraz gospodarcze wykorzystanie odpadów zamiast ich składowania, zintegrowane podejście do ograniczania i likwidacji zanieczyszczeń i zagrożeń zgodnie z zaleceniami Dyrektywy Rady 96/61/WE w zintegrowanego zapobiegania zanieczyszczeniom i kontroli (tzw. dyrektywa IPPC), wprowadzanie pro środowiskowych systemów zarządzania procesami produkcji i usługami, zgodnie z ogólnoświatowymi i europejskimi wymogami w tym zakresie, wyrażonymi m.in. w standardach ISO 14000 i EMAS, programach czystszej produkcji i </w:t>
      </w:r>
      <w:proofErr w:type="spellStart"/>
      <w:r w:rsidRPr="0056738C">
        <w:rPr>
          <w:rFonts w:ascii="Arial" w:hAnsi="Arial" w:cs="Arial"/>
          <w:sz w:val="20"/>
          <w:szCs w:val="20"/>
        </w:rPr>
        <w:t>Responsible</w:t>
      </w:r>
      <w:proofErr w:type="spellEnd"/>
      <w:r w:rsidRPr="0056738C">
        <w:rPr>
          <w:rFonts w:ascii="Arial" w:hAnsi="Arial" w:cs="Arial"/>
          <w:sz w:val="20"/>
          <w:szCs w:val="20"/>
        </w:rPr>
        <w:t xml:space="preserve"> </w:t>
      </w:r>
      <w:proofErr w:type="spellStart"/>
      <w:r w:rsidRPr="0056738C">
        <w:rPr>
          <w:rFonts w:ascii="Arial" w:hAnsi="Arial" w:cs="Arial"/>
          <w:sz w:val="20"/>
          <w:szCs w:val="20"/>
        </w:rPr>
        <w:t>Care</w:t>
      </w:r>
      <w:proofErr w:type="spellEnd"/>
      <w:r w:rsidRPr="0056738C">
        <w:rPr>
          <w:rFonts w:ascii="Arial" w:hAnsi="Arial" w:cs="Arial"/>
          <w:sz w:val="20"/>
          <w:szCs w:val="20"/>
        </w:rPr>
        <w:t xml:space="preserve"> itp.</w:t>
      </w:r>
    </w:p>
    <w:p w14:paraId="3B897912"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Zasadą integracji polityki ekologicznej z politykami sektorowymi, oznaczającą uwzględnienie w politykach sektorowych celów ekologicznych na równi z celami gospodarczymi i społecznymi;</w:t>
      </w:r>
    </w:p>
    <w:p w14:paraId="23F67F95"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Zasadą zanieczyszczający płaci, odnoszącą się do odpowiedzialności za skutki zanieczyszczenia i stwarzania innych zagrożeń. Odpowiedzialność tę ponosić powinny wszystkie jednostki użytkujące środowisko, a więc także konsumenci, zwłaszcza, gdy mają możliwość wyboru mniej zagrażających środowisku dóbr konsumpcyjnych;</w:t>
      </w:r>
    </w:p>
    <w:p w14:paraId="42893B04"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xml:space="preserve">- Zasadą regionalizacji, oznaczającą m.in. skoordynowanie polityki regionalnej </w:t>
      </w:r>
      <w:r w:rsidRPr="0056738C">
        <w:rPr>
          <w:rFonts w:ascii="Arial" w:hAnsi="Arial" w:cs="Arial"/>
          <w:sz w:val="20"/>
          <w:szCs w:val="20"/>
        </w:rPr>
        <w:br/>
        <w:t xml:space="preserve">z regionalnymi ekosystemami w Europie (np. Morze Bałtyckie i strefy przybrzeżne, doliny rzeczne </w:t>
      </w:r>
      <w:r>
        <w:rPr>
          <w:rFonts w:ascii="Arial" w:hAnsi="Arial" w:cs="Arial"/>
          <w:sz w:val="20"/>
          <w:szCs w:val="20"/>
        </w:rPr>
        <w:br/>
      </w:r>
      <w:r w:rsidRPr="0056738C">
        <w:rPr>
          <w:rFonts w:ascii="Arial" w:hAnsi="Arial" w:cs="Arial"/>
          <w:sz w:val="20"/>
          <w:szCs w:val="20"/>
        </w:rPr>
        <w:t xml:space="preserve">i obszary </w:t>
      </w:r>
      <w:proofErr w:type="spellStart"/>
      <w:r w:rsidRPr="0056738C">
        <w:rPr>
          <w:rFonts w:ascii="Arial" w:hAnsi="Arial" w:cs="Arial"/>
          <w:sz w:val="20"/>
          <w:szCs w:val="20"/>
        </w:rPr>
        <w:t>wodno</w:t>
      </w:r>
      <w:proofErr w:type="spellEnd"/>
      <w:r w:rsidRPr="0056738C">
        <w:rPr>
          <w:rFonts w:ascii="Arial" w:hAnsi="Arial" w:cs="Arial"/>
          <w:sz w:val="20"/>
          <w:szCs w:val="20"/>
        </w:rPr>
        <w:t xml:space="preserve"> – błotne, szczególnie w strefach przygranicznych);</w:t>
      </w:r>
    </w:p>
    <w:p w14:paraId="25A9D1A9"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xml:space="preserve">- Zasadą subsydiarności, oznaczającą planowanie oraz realizację zadań dotyczących ochrony środowiska na odpowiednich poziomach zarządzania, tak aby problem mógł zostać rozwiązany na najniższym szczeblu w sposób skuteczny i efektywny. Wynika ona z Traktatu </w:t>
      </w:r>
      <w:proofErr w:type="spellStart"/>
      <w:r w:rsidRPr="0056738C">
        <w:rPr>
          <w:rFonts w:ascii="Arial" w:hAnsi="Arial" w:cs="Arial"/>
          <w:sz w:val="20"/>
          <w:szCs w:val="20"/>
        </w:rPr>
        <w:t>Maastrich</w:t>
      </w:r>
      <w:proofErr w:type="spellEnd"/>
      <w:r w:rsidRPr="0056738C">
        <w:rPr>
          <w:rFonts w:ascii="Arial" w:hAnsi="Arial" w:cs="Arial"/>
          <w:sz w:val="20"/>
          <w:szCs w:val="20"/>
        </w:rPr>
        <w:t xml:space="preserve"> o Unii Europejskiej.</w:t>
      </w:r>
    </w:p>
    <w:p w14:paraId="7EDD05A0" w14:textId="77777777" w:rsidR="00C744EC" w:rsidRPr="0056738C" w:rsidRDefault="00C744EC" w:rsidP="00C744EC">
      <w:pPr>
        <w:spacing w:line="360" w:lineRule="auto"/>
        <w:jc w:val="both"/>
        <w:rPr>
          <w:rFonts w:ascii="Arial" w:hAnsi="Arial" w:cs="Arial"/>
          <w:sz w:val="20"/>
          <w:szCs w:val="20"/>
        </w:rPr>
      </w:pPr>
      <w:r w:rsidRPr="0056738C">
        <w:rPr>
          <w:rFonts w:ascii="Arial" w:hAnsi="Arial" w:cs="Arial"/>
          <w:sz w:val="20"/>
          <w:szCs w:val="20"/>
        </w:rPr>
        <w:t>- Zasadą równego dostępu do środowiska przyrodniczego, która traktowana jest w następujących kategoriach: sprawiedliwości międzypokoleniowej – tzn. zaspokajania potrzeb materialnych i cywilizacyjnych obecnego pokolenia z równoczesnym tworzeniem i utrzymywaniem warunków do zaspokajania potrzeb przyszłych pokoleń, sprawiedliwości międzyregionalnej i międzygrupowej – tzn. zaspokajania potrzeb materialnych i społeczeństw, grup społecznych i jednostek ludzkich w ramach sprawiedliwego dostępu do zasobów i walorów środowiska z równoprawnym traktowaniem potrzeb ogólnospołecznych z potrzebami społeczności lokalnych i jednostek, równoważenia szans pomiędzy człowiekiem a przyrodą, poprzez zapewnienie zdrowego i bezpiecznego funkcjonowania jednostek ludzkich, przy zachowaniu trwałości podstawowych procesów przyrodniczych wraz ze stałą ochroną różnorodności biologicznej;</w:t>
      </w:r>
    </w:p>
    <w:p w14:paraId="002DC50A" w14:textId="77777777" w:rsidR="00C744EC" w:rsidRPr="00016D4B" w:rsidRDefault="00C744EC" w:rsidP="00C744EC">
      <w:pPr>
        <w:spacing w:line="360" w:lineRule="auto"/>
        <w:jc w:val="both"/>
        <w:rPr>
          <w:rFonts w:ascii="Arial" w:hAnsi="Arial" w:cs="Arial"/>
          <w:sz w:val="20"/>
          <w:szCs w:val="20"/>
        </w:rPr>
      </w:pPr>
      <w:r w:rsidRPr="0056738C">
        <w:rPr>
          <w:rFonts w:ascii="Arial" w:hAnsi="Arial" w:cs="Arial"/>
          <w:sz w:val="20"/>
          <w:szCs w:val="20"/>
        </w:rPr>
        <w:lastRenderedPageBreak/>
        <w:t xml:space="preserve">- Zasadą uspołeczniania polityki ekologicznej, która realizowana jest poprzez stworzenie </w:t>
      </w:r>
      <w:r w:rsidRPr="00016D4B">
        <w:rPr>
          <w:rFonts w:ascii="Arial" w:hAnsi="Arial" w:cs="Arial"/>
          <w:sz w:val="20"/>
          <w:szCs w:val="20"/>
        </w:rPr>
        <w:t>instytucjonalnych, prawnych i materialnych warunków dla społeczeństwa w procesie kształtowania modelu zrównoważonego rozwoju, z równoczesnym rozwojem edukacji ekologicznej;</w:t>
      </w:r>
    </w:p>
    <w:p w14:paraId="76ECB21F"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Zasadą skuteczności ekologicznej i efektywności ekonomicznej, odnoszącą się do wyboru planowanych przedsięwzięć inwestycyjnych ochrony środowiska, a następnie do oceny osiągniętych wyników. Oznacza to potrzebę minimalizacji nakładów na jednostkę uzyskanego efektu.</w:t>
      </w:r>
    </w:p>
    <w:p w14:paraId="717A56E1" w14:textId="77777777" w:rsidR="00C744EC" w:rsidRPr="00016D4B" w:rsidRDefault="00C744EC" w:rsidP="00C744EC">
      <w:pPr>
        <w:spacing w:line="360" w:lineRule="auto"/>
        <w:jc w:val="both"/>
        <w:rPr>
          <w:rFonts w:ascii="Arial" w:hAnsi="Arial" w:cs="Arial"/>
          <w:sz w:val="20"/>
          <w:szCs w:val="20"/>
        </w:rPr>
      </w:pPr>
    </w:p>
    <w:p w14:paraId="7D63FB7B" w14:textId="77777777" w:rsidR="00C744EC" w:rsidRPr="00016D4B" w:rsidRDefault="00C744EC" w:rsidP="00C744EC">
      <w:pPr>
        <w:spacing w:line="360" w:lineRule="auto"/>
        <w:jc w:val="both"/>
        <w:rPr>
          <w:rFonts w:ascii="Arial" w:hAnsi="Arial" w:cs="Arial"/>
          <w:b/>
          <w:i/>
          <w:sz w:val="20"/>
          <w:szCs w:val="20"/>
        </w:rPr>
      </w:pPr>
      <w:r w:rsidRPr="00ED2AA1">
        <w:rPr>
          <w:rFonts w:ascii="Arial" w:hAnsi="Arial" w:cs="Arial"/>
          <w:sz w:val="20"/>
          <w:szCs w:val="20"/>
        </w:rPr>
        <w:t xml:space="preserve">W </w:t>
      </w:r>
      <w:r>
        <w:rPr>
          <w:rFonts w:ascii="Arial" w:hAnsi="Arial" w:cs="Arial"/>
          <w:sz w:val="20"/>
          <w:szCs w:val="20"/>
        </w:rPr>
        <w:t>Programie</w:t>
      </w:r>
      <w:r w:rsidRPr="00ED2AA1">
        <w:rPr>
          <w:rFonts w:ascii="Arial" w:hAnsi="Arial" w:cs="Arial"/>
          <w:sz w:val="20"/>
          <w:szCs w:val="20"/>
        </w:rPr>
        <w:t xml:space="preserve"> przedstawiono działania związane z rozbudową infrastruktury w zakresie termomodernizacji, wymiany źródeł ciepła, gospodarki wodno-ściekowej czy edukacji ekologicznej</w:t>
      </w:r>
      <w:r w:rsidRPr="00016D4B">
        <w:rPr>
          <w:rFonts w:ascii="Arial" w:hAnsi="Arial" w:cs="Arial"/>
          <w:sz w:val="20"/>
          <w:szCs w:val="20"/>
        </w:rPr>
        <w:t>.</w:t>
      </w:r>
    </w:p>
    <w:p w14:paraId="7FB3A6B9" w14:textId="77777777" w:rsidR="00C744EC" w:rsidRPr="00016D4B" w:rsidRDefault="00C744EC" w:rsidP="00C744EC">
      <w:pPr>
        <w:spacing w:line="360" w:lineRule="auto"/>
        <w:jc w:val="both"/>
        <w:rPr>
          <w:rFonts w:ascii="Arial" w:hAnsi="Arial" w:cs="Arial"/>
          <w:sz w:val="20"/>
          <w:szCs w:val="20"/>
        </w:rPr>
      </w:pPr>
    </w:p>
    <w:p w14:paraId="2A100FF4"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Zrównoważony rozwój, czyli zgodnie z zapisani ustawy Prawo ochrony środowiska: „taki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lub obywateli zarówno współczesnego pokolenia, jak i przyszłych pokoleń” jest podstawą polityki ekologicznej Unii Europejskiej, a od 1997 r. stał się także normą konstytucyjną w Polsce. Polska jako członek Unii Europejskiej jest zobowiązana do wdrażania prawa unijnego, w tym dyrektyw, a także realizacji postanowień zawartych w porozumieniach międzynarodowych oraz dokumentach strategicznych i programowych UE, które sukcesywnie są uwzględniane w podstawach prawnych oraz krajowych dokumentach strategicznych. Rozwój zrównoważony, który stał się priorytetem w dokumentach strategicznych UE określany jest jako – rozwój w kierunku gospodarki efektywnie korzystającej z zasobów, bardziej przyjaznej dla środowiska i bardziej konkurencyjnej (wg KE) i oznacza m.in.:</w:t>
      </w:r>
    </w:p>
    <w:p w14:paraId="4540CA26"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xml:space="preserve">- budowanie konkurencyjnej gospodarki niskoemisyjnej, która będzie korzystać </w:t>
      </w:r>
      <w:r w:rsidRPr="00016D4B">
        <w:rPr>
          <w:rFonts w:ascii="Arial" w:hAnsi="Arial" w:cs="Arial"/>
          <w:sz w:val="20"/>
          <w:szCs w:val="20"/>
        </w:rPr>
        <w:br/>
        <w:t>z zasobów w sposób racjonalny i oszczędny,</w:t>
      </w:r>
    </w:p>
    <w:p w14:paraId="6197EAB8"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xml:space="preserve">- ochronę środowiska naturalnego, ograniczenie emisji gazów cieplarnianych </w:t>
      </w:r>
      <w:r w:rsidRPr="00016D4B">
        <w:rPr>
          <w:rFonts w:ascii="Arial" w:hAnsi="Arial" w:cs="Arial"/>
          <w:sz w:val="20"/>
          <w:szCs w:val="20"/>
        </w:rPr>
        <w:br/>
        <w:t>i zapobieganie utracie bioróżnorodności,</w:t>
      </w:r>
    </w:p>
    <w:p w14:paraId="1C1489A9"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opracowania nowych, przyjaznych dla środowiska technologii i metod produkcji,</w:t>
      </w:r>
    </w:p>
    <w:p w14:paraId="5AF1D2B0"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poprawienie warunków dla rozwoju przedsiębiorczości, zwłaszcza w odniesieniu do MŚP,</w:t>
      </w:r>
    </w:p>
    <w:p w14:paraId="0A2C8FEB"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pomaganie konsumentom w dokonywaniu świadomych wyborów, itd.</w:t>
      </w:r>
    </w:p>
    <w:p w14:paraId="6A99E603" w14:textId="77777777" w:rsidR="00C744EC" w:rsidRPr="00016D4B" w:rsidRDefault="00C744EC" w:rsidP="00C744EC">
      <w:pPr>
        <w:spacing w:line="360" w:lineRule="auto"/>
        <w:jc w:val="both"/>
        <w:rPr>
          <w:rFonts w:ascii="Arial" w:hAnsi="Arial" w:cs="Arial"/>
          <w:sz w:val="20"/>
          <w:szCs w:val="20"/>
        </w:rPr>
      </w:pPr>
      <w:r w:rsidRPr="00016D4B">
        <w:rPr>
          <w:rFonts w:ascii="Arial" w:hAnsi="Arial" w:cs="Arial"/>
          <w:sz w:val="20"/>
          <w:szCs w:val="20"/>
        </w:rPr>
        <w:t xml:space="preserve">Podstawowe dokumenty, w oparciu o które realizowana jest polityka ekologiczna Europy to: Strategia powstrzymania utraty stanu różnorodności biologicznej, Strategia Zrównoważonego Rozwoju Unii Europejskiej oraz Strategia ,,Europa 2020’’ na rzecz inteligentnego, zrównoważonego </w:t>
      </w:r>
      <w:r w:rsidRPr="00016D4B">
        <w:rPr>
          <w:rFonts w:ascii="Arial" w:hAnsi="Arial" w:cs="Arial"/>
          <w:sz w:val="20"/>
          <w:szCs w:val="20"/>
        </w:rPr>
        <w:br/>
        <w:t>i zintegrowanego rozwoju sprzyjającego włączeniu społecznemu.</w:t>
      </w:r>
    </w:p>
    <w:p w14:paraId="2D19F169" w14:textId="77777777" w:rsidR="00C744EC" w:rsidRPr="00914593" w:rsidRDefault="00C744EC" w:rsidP="00C744EC">
      <w:pPr>
        <w:pStyle w:val="Tekst2"/>
        <w:spacing w:line="360" w:lineRule="auto"/>
        <w:ind w:left="0" w:firstLine="0"/>
        <w:jc w:val="both"/>
        <w:outlineLvl w:val="9"/>
        <w:rPr>
          <w:rFonts w:ascii="Times-Roman" w:hAnsi="Times-Roman" w:cs="Times-Roman"/>
          <w:highlight w:val="yellow"/>
        </w:rPr>
      </w:pPr>
      <w:bookmarkStart w:id="19" w:name="_Toc106224837"/>
      <w:r w:rsidRPr="00914593">
        <w:rPr>
          <w:rFonts w:ascii="Arial" w:hAnsi="Arial" w:cs="Arial"/>
          <w:b/>
          <w:sz w:val="20"/>
          <w:szCs w:val="20"/>
        </w:rPr>
        <w:t xml:space="preserve">Strategiczny plan adaptacji dla sektorów i obszarów wrażliwych na zmiany klimatu do roku 2020 z perspektywą do roku 2030” </w:t>
      </w:r>
      <w:r w:rsidRPr="00914593">
        <w:rPr>
          <w:rFonts w:ascii="Arial" w:hAnsi="Arial" w:cs="Arial"/>
          <w:b/>
          <w:bCs w:val="0"/>
          <w:sz w:val="20"/>
          <w:szCs w:val="20"/>
        </w:rPr>
        <w:t>(SPA 2020).</w:t>
      </w:r>
      <w:bookmarkEnd w:id="19"/>
      <w:r w:rsidRPr="00914593">
        <w:rPr>
          <w:rFonts w:ascii="Times-Roman" w:hAnsi="Times-Roman" w:cs="Times-Roman"/>
          <w:highlight w:val="yellow"/>
        </w:rPr>
        <w:t xml:space="preserve"> </w:t>
      </w:r>
    </w:p>
    <w:p w14:paraId="574F0755"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t>W dniu 29.10.2013 r. Rada Ministrów przyjęła Strategiczny plan adaptacji dla sektorów i obszarów wrażliwych na zmiany klimatu do roku 2020 z perspektywą do roku 2030, tzw. SPA2020. To pierwszy dokument strategiczny, który bezpośrednio dotyczy kwestii adaptacji do zachodzących zmian klimatu. Opracowanie SPA 2020 wpisuje si</w:t>
      </w:r>
      <w:r w:rsidRPr="00914593">
        <w:rPr>
          <w:rFonts w:ascii="Arial" w:hAnsi="Arial" w:cs="Arial" w:hint="eastAsia"/>
          <w:sz w:val="20"/>
          <w:szCs w:val="20"/>
        </w:rPr>
        <w:t>ę</w:t>
      </w:r>
      <w:r w:rsidRPr="00914593">
        <w:rPr>
          <w:rFonts w:ascii="Arial" w:hAnsi="Arial" w:cs="Arial"/>
          <w:sz w:val="20"/>
          <w:szCs w:val="20"/>
        </w:rPr>
        <w:t xml:space="preserve"> w działania na rzecz osi</w:t>
      </w:r>
      <w:r w:rsidRPr="00914593">
        <w:rPr>
          <w:rFonts w:ascii="Arial" w:hAnsi="Arial" w:cs="Arial" w:hint="eastAsia"/>
          <w:sz w:val="20"/>
          <w:szCs w:val="20"/>
        </w:rPr>
        <w:t>ą</w:t>
      </w:r>
      <w:r w:rsidRPr="00914593">
        <w:rPr>
          <w:rFonts w:ascii="Arial" w:hAnsi="Arial" w:cs="Arial"/>
          <w:sz w:val="20"/>
          <w:szCs w:val="20"/>
        </w:rPr>
        <w:t>gni</w:t>
      </w:r>
      <w:r w:rsidRPr="00914593">
        <w:rPr>
          <w:rFonts w:ascii="Arial" w:hAnsi="Arial" w:cs="Arial" w:hint="eastAsia"/>
          <w:sz w:val="20"/>
          <w:szCs w:val="20"/>
        </w:rPr>
        <w:t>ę</w:t>
      </w:r>
      <w:r w:rsidRPr="00914593">
        <w:rPr>
          <w:rFonts w:ascii="Arial" w:hAnsi="Arial" w:cs="Arial"/>
          <w:sz w:val="20"/>
          <w:szCs w:val="20"/>
        </w:rPr>
        <w:t>cia celu nadrz</w:t>
      </w:r>
      <w:r w:rsidRPr="00914593">
        <w:rPr>
          <w:rFonts w:ascii="Arial" w:hAnsi="Arial" w:cs="Arial" w:hint="eastAsia"/>
          <w:sz w:val="20"/>
          <w:szCs w:val="20"/>
        </w:rPr>
        <w:t>ę</w:t>
      </w:r>
      <w:r w:rsidRPr="00914593">
        <w:rPr>
          <w:rFonts w:ascii="Arial" w:hAnsi="Arial" w:cs="Arial"/>
          <w:sz w:val="20"/>
          <w:szCs w:val="20"/>
        </w:rPr>
        <w:t xml:space="preserve">dnego Białej Księgi - </w:t>
      </w:r>
      <w:r w:rsidRPr="00914593">
        <w:rPr>
          <w:rFonts w:ascii="Arial" w:hAnsi="Arial" w:cs="Arial"/>
          <w:sz w:val="20"/>
          <w:szCs w:val="20"/>
        </w:rPr>
        <w:lastRenderedPageBreak/>
        <w:t>Adaptacja do zmian klimatu: Europejskie ramy działania, COM(2009)147 oraz unijnej strategii adaptacji do zmian klimatu, jakim jest poprawa odporno</w:t>
      </w:r>
      <w:r w:rsidRPr="00914593">
        <w:rPr>
          <w:rFonts w:ascii="Arial" w:hAnsi="Arial" w:cs="Arial" w:hint="eastAsia"/>
          <w:sz w:val="20"/>
          <w:szCs w:val="20"/>
        </w:rPr>
        <w:t>ś</w:t>
      </w:r>
      <w:r w:rsidRPr="00914593">
        <w:rPr>
          <w:rFonts w:ascii="Arial" w:hAnsi="Arial" w:cs="Arial"/>
          <w:sz w:val="20"/>
          <w:szCs w:val="20"/>
        </w:rPr>
        <w:t>ci pa</w:t>
      </w:r>
      <w:r w:rsidRPr="00914593">
        <w:rPr>
          <w:rFonts w:ascii="Arial" w:hAnsi="Arial" w:cs="Arial" w:hint="eastAsia"/>
          <w:sz w:val="20"/>
          <w:szCs w:val="20"/>
        </w:rPr>
        <w:t>ń</w:t>
      </w:r>
      <w:r w:rsidRPr="00914593">
        <w:rPr>
          <w:rFonts w:ascii="Arial" w:hAnsi="Arial" w:cs="Arial"/>
          <w:sz w:val="20"/>
          <w:szCs w:val="20"/>
        </w:rPr>
        <w:t>stw członkowskich na aktualne i oczekiwane zmiany klimatu, w tym lepsze przygotowanie do ekstremalnych zjawisk klimatycznych i pogodowych oraz redukcja kosztów społecznoekonomicznych z tym zwi</w:t>
      </w:r>
      <w:r w:rsidRPr="00914593">
        <w:rPr>
          <w:rFonts w:ascii="Arial" w:hAnsi="Arial" w:cs="Arial" w:hint="eastAsia"/>
          <w:sz w:val="20"/>
          <w:szCs w:val="20"/>
        </w:rPr>
        <w:t>ą</w:t>
      </w:r>
      <w:r w:rsidRPr="00914593">
        <w:rPr>
          <w:rFonts w:ascii="Arial" w:hAnsi="Arial" w:cs="Arial"/>
          <w:sz w:val="20"/>
          <w:szCs w:val="20"/>
        </w:rPr>
        <w:t>zanych.</w:t>
      </w:r>
    </w:p>
    <w:p w14:paraId="0DD93EF1"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t>Głównym celem Planu jest zapewnienie zrównoważonego rozwoju oraz efektywnego funkcjonowania gospodarki i społeczeństwa w warunkach zmieniającego się klimatu.  W dokumencie wskazano priorytetowe kierunki działań adaptacyjnych, które należy podjąć do 2020 roku w najbardziej wrażliwych na zmiany klimatu obszarach, takich jak: gospodarka wodna, rolnictwo, leśnictwo, różnorodność biologiczna, zdrowie, energetyka, budownictwo i gospodarka przestrzenna, obszary zurbanizowane, transport, obszary górskie i strefy wybrzeża.</w:t>
      </w:r>
    </w:p>
    <w:p w14:paraId="62506F14"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t>Do podstawowych działa</w:t>
      </w:r>
      <w:r w:rsidRPr="00914593">
        <w:rPr>
          <w:rFonts w:ascii="Arial" w:hAnsi="Arial" w:cs="Arial" w:hint="eastAsia"/>
          <w:sz w:val="20"/>
          <w:szCs w:val="20"/>
        </w:rPr>
        <w:t>ń</w:t>
      </w:r>
      <w:r w:rsidRPr="00914593">
        <w:rPr>
          <w:rFonts w:ascii="Arial" w:hAnsi="Arial" w:cs="Arial"/>
          <w:sz w:val="20"/>
          <w:szCs w:val="20"/>
        </w:rPr>
        <w:t xml:space="preserve"> o charakterze horyzontalnym, tj. takich, które powinny by</w:t>
      </w:r>
      <w:r w:rsidRPr="00914593">
        <w:rPr>
          <w:rFonts w:ascii="Arial" w:hAnsi="Arial" w:cs="Arial" w:hint="eastAsia"/>
          <w:sz w:val="20"/>
          <w:szCs w:val="20"/>
        </w:rPr>
        <w:t>ć</w:t>
      </w:r>
      <w:r>
        <w:rPr>
          <w:rFonts w:ascii="Arial" w:hAnsi="Arial" w:cs="Arial"/>
          <w:sz w:val="20"/>
          <w:szCs w:val="20"/>
        </w:rPr>
        <w:t xml:space="preserve"> </w:t>
      </w:r>
      <w:r w:rsidRPr="00914593">
        <w:rPr>
          <w:rFonts w:ascii="Arial" w:hAnsi="Arial" w:cs="Arial"/>
          <w:sz w:val="20"/>
          <w:szCs w:val="20"/>
        </w:rPr>
        <w:t>realizowane we wszystkich województwach nale</w:t>
      </w:r>
      <w:r w:rsidRPr="00914593">
        <w:rPr>
          <w:rFonts w:ascii="Arial" w:hAnsi="Arial" w:cs="Arial" w:hint="eastAsia"/>
          <w:sz w:val="20"/>
          <w:szCs w:val="20"/>
        </w:rPr>
        <w:t>żą</w:t>
      </w:r>
      <w:r w:rsidRPr="00914593">
        <w:rPr>
          <w:rFonts w:ascii="Arial" w:hAnsi="Arial" w:cs="Arial"/>
          <w:sz w:val="20"/>
          <w:szCs w:val="20"/>
        </w:rPr>
        <w:t>:</w:t>
      </w:r>
    </w:p>
    <w:p w14:paraId="42C22FB4"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edukacja społecze</w:t>
      </w:r>
      <w:r w:rsidRPr="00914593">
        <w:rPr>
          <w:rFonts w:ascii="Arial" w:hAnsi="Arial" w:cs="Arial" w:hint="eastAsia"/>
          <w:sz w:val="20"/>
          <w:szCs w:val="20"/>
        </w:rPr>
        <w:t>ń</w:t>
      </w:r>
      <w:r w:rsidRPr="00914593">
        <w:rPr>
          <w:rFonts w:ascii="Arial" w:hAnsi="Arial" w:cs="Arial"/>
          <w:sz w:val="20"/>
          <w:szCs w:val="20"/>
        </w:rPr>
        <w:t>stwa w zakresie spodziewanych zmian i ograniczenia ich skutków,</w:t>
      </w:r>
    </w:p>
    <w:p w14:paraId="2EACD346"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monitoring zmian wra</w:t>
      </w:r>
      <w:r w:rsidRPr="00914593">
        <w:rPr>
          <w:rFonts w:ascii="Arial" w:hAnsi="Arial" w:cs="Arial" w:hint="eastAsia"/>
          <w:sz w:val="20"/>
          <w:szCs w:val="20"/>
        </w:rPr>
        <w:t>ż</w:t>
      </w:r>
      <w:r w:rsidRPr="00914593">
        <w:rPr>
          <w:rFonts w:ascii="Arial" w:hAnsi="Arial" w:cs="Arial"/>
          <w:sz w:val="20"/>
          <w:szCs w:val="20"/>
        </w:rPr>
        <w:t>liwo</w:t>
      </w:r>
      <w:r w:rsidRPr="00914593">
        <w:rPr>
          <w:rFonts w:ascii="Arial" w:hAnsi="Arial" w:cs="Arial" w:hint="eastAsia"/>
          <w:sz w:val="20"/>
          <w:szCs w:val="20"/>
        </w:rPr>
        <w:t>ś</w:t>
      </w:r>
      <w:r w:rsidRPr="00914593">
        <w:rPr>
          <w:rFonts w:ascii="Arial" w:hAnsi="Arial" w:cs="Arial"/>
          <w:sz w:val="20"/>
          <w:szCs w:val="20"/>
        </w:rPr>
        <w:t>ci gospodarki i społecze</w:t>
      </w:r>
      <w:r w:rsidRPr="00914593">
        <w:rPr>
          <w:rFonts w:ascii="Arial" w:hAnsi="Arial" w:cs="Arial" w:hint="eastAsia"/>
          <w:sz w:val="20"/>
          <w:szCs w:val="20"/>
        </w:rPr>
        <w:t>ń</w:t>
      </w:r>
      <w:r w:rsidRPr="00914593">
        <w:rPr>
          <w:rFonts w:ascii="Arial" w:hAnsi="Arial" w:cs="Arial"/>
          <w:sz w:val="20"/>
          <w:szCs w:val="20"/>
        </w:rPr>
        <w:t>stwa oraz post</w:t>
      </w:r>
      <w:r w:rsidRPr="00914593">
        <w:rPr>
          <w:rFonts w:ascii="Arial" w:hAnsi="Arial" w:cs="Arial" w:hint="eastAsia"/>
          <w:sz w:val="20"/>
          <w:szCs w:val="20"/>
        </w:rPr>
        <w:t>ę</w:t>
      </w:r>
      <w:r w:rsidRPr="00914593">
        <w:rPr>
          <w:rFonts w:ascii="Arial" w:hAnsi="Arial" w:cs="Arial"/>
          <w:sz w:val="20"/>
          <w:szCs w:val="20"/>
        </w:rPr>
        <w:t>pu we wdra</w:t>
      </w:r>
      <w:r w:rsidRPr="00914593">
        <w:rPr>
          <w:rFonts w:ascii="Arial" w:hAnsi="Arial" w:cs="Arial" w:hint="eastAsia"/>
          <w:sz w:val="20"/>
          <w:szCs w:val="20"/>
        </w:rPr>
        <w:t>ż</w:t>
      </w:r>
      <w:r w:rsidRPr="00914593">
        <w:rPr>
          <w:rFonts w:ascii="Arial" w:hAnsi="Arial" w:cs="Arial"/>
          <w:sz w:val="20"/>
          <w:szCs w:val="20"/>
        </w:rPr>
        <w:t>aniu strategii adaptacyjnej,</w:t>
      </w:r>
    </w:p>
    <w:p w14:paraId="3731F7D3"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planowanie przestrzenne na poziomie regionalnym i lokalnym z uwzgl</w:t>
      </w:r>
      <w:r w:rsidRPr="00914593">
        <w:rPr>
          <w:rFonts w:ascii="Arial" w:hAnsi="Arial" w:cs="Arial" w:hint="eastAsia"/>
          <w:sz w:val="20"/>
          <w:szCs w:val="20"/>
        </w:rPr>
        <w:t>ę</w:t>
      </w:r>
      <w:r w:rsidRPr="00914593">
        <w:rPr>
          <w:rFonts w:ascii="Arial" w:hAnsi="Arial" w:cs="Arial"/>
          <w:sz w:val="20"/>
          <w:szCs w:val="20"/>
        </w:rPr>
        <w:t xml:space="preserve">dnieniem zmian klimatu </w:t>
      </w:r>
      <w:r>
        <w:rPr>
          <w:rFonts w:ascii="Arial" w:hAnsi="Arial" w:cs="Arial"/>
          <w:sz w:val="20"/>
          <w:szCs w:val="20"/>
        </w:rPr>
        <w:br/>
      </w:r>
      <w:r w:rsidRPr="00914593">
        <w:rPr>
          <w:rFonts w:ascii="Arial" w:hAnsi="Arial" w:cs="Arial"/>
          <w:sz w:val="20"/>
          <w:szCs w:val="20"/>
        </w:rPr>
        <w:t>i adaptacji,</w:t>
      </w:r>
    </w:p>
    <w:p w14:paraId="12FD39DD"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rozwój usług zdrowotnych ze szczególnym uwzgl</w:t>
      </w:r>
      <w:r w:rsidRPr="00914593">
        <w:rPr>
          <w:rFonts w:ascii="Arial" w:hAnsi="Arial" w:cs="Arial" w:hint="eastAsia"/>
          <w:sz w:val="20"/>
          <w:szCs w:val="20"/>
        </w:rPr>
        <w:t>ę</w:t>
      </w:r>
      <w:r w:rsidRPr="00914593">
        <w:rPr>
          <w:rFonts w:ascii="Arial" w:hAnsi="Arial" w:cs="Arial"/>
          <w:sz w:val="20"/>
          <w:szCs w:val="20"/>
        </w:rPr>
        <w:t>dnieniem wra</w:t>
      </w:r>
      <w:r w:rsidRPr="00914593">
        <w:rPr>
          <w:rFonts w:ascii="Arial" w:hAnsi="Arial" w:cs="Arial" w:hint="eastAsia"/>
          <w:sz w:val="20"/>
          <w:szCs w:val="20"/>
        </w:rPr>
        <w:t>ż</w:t>
      </w:r>
      <w:r w:rsidRPr="00914593">
        <w:rPr>
          <w:rFonts w:ascii="Arial" w:hAnsi="Arial" w:cs="Arial"/>
          <w:sz w:val="20"/>
          <w:szCs w:val="20"/>
        </w:rPr>
        <w:t>liwo</w:t>
      </w:r>
      <w:r w:rsidRPr="00914593">
        <w:rPr>
          <w:rFonts w:ascii="Arial" w:hAnsi="Arial" w:cs="Arial" w:hint="eastAsia"/>
          <w:sz w:val="20"/>
          <w:szCs w:val="20"/>
        </w:rPr>
        <w:t>ś</w:t>
      </w:r>
      <w:r w:rsidRPr="00914593">
        <w:rPr>
          <w:rFonts w:ascii="Arial" w:hAnsi="Arial" w:cs="Arial"/>
          <w:sz w:val="20"/>
          <w:szCs w:val="20"/>
        </w:rPr>
        <w:t>ci mieszka</w:t>
      </w:r>
      <w:r w:rsidRPr="00914593">
        <w:rPr>
          <w:rFonts w:ascii="Arial" w:hAnsi="Arial" w:cs="Arial" w:hint="eastAsia"/>
          <w:sz w:val="20"/>
          <w:szCs w:val="20"/>
        </w:rPr>
        <w:t>ń</w:t>
      </w:r>
      <w:r w:rsidRPr="00914593">
        <w:rPr>
          <w:rFonts w:ascii="Arial" w:hAnsi="Arial" w:cs="Arial"/>
          <w:sz w:val="20"/>
          <w:szCs w:val="20"/>
        </w:rPr>
        <w:t>ców na wyst</w:t>
      </w:r>
      <w:r w:rsidRPr="00914593">
        <w:rPr>
          <w:rFonts w:ascii="Arial" w:hAnsi="Arial" w:cs="Arial" w:hint="eastAsia"/>
          <w:sz w:val="20"/>
          <w:szCs w:val="20"/>
        </w:rPr>
        <w:t>ę</w:t>
      </w:r>
      <w:r w:rsidRPr="00914593">
        <w:rPr>
          <w:rFonts w:ascii="Arial" w:hAnsi="Arial" w:cs="Arial"/>
          <w:sz w:val="20"/>
          <w:szCs w:val="20"/>
        </w:rPr>
        <w:t>powanie fal upałów,</w:t>
      </w:r>
    </w:p>
    <w:p w14:paraId="17A18F75"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ograniczenie skutków zagro</w:t>
      </w:r>
      <w:r w:rsidRPr="00914593">
        <w:rPr>
          <w:rFonts w:ascii="Arial" w:hAnsi="Arial" w:cs="Arial" w:hint="eastAsia"/>
          <w:sz w:val="20"/>
          <w:szCs w:val="20"/>
        </w:rPr>
        <w:t>ż</w:t>
      </w:r>
      <w:r w:rsidRPr="00914593">
        <w:rPr>
          <w:rFonts w:ascii="Arial" w:hAnsi="Arial" w:cs="Arial"/>
          <w:sz w:val="20"/>
          <w:szCs w:val="20"/>
        </w:rPr>
        <w:t>e</w:t>
      </w:r>
      <w:r w:rsidRPr="00914593">
        <w:rPr>
          <w:rFonts w:ascii="Arial" w:hAnsi="Arial" w:cs="Arial" w:hint="eastAsia"/>
          <w:sz w:val="20"/>
          <w:szCs w:val="20"/>
        </w:rPr>
        <w:t>ń</w:t>
      </w:r>
      <w:r w:rsidRPr="00914593">
        <w:rPr>
          <w:rFonts w:ascii="Arial" w:hAnsi="Arial" w:cs="Arial"/>
          <w:sz w:val="20"/>
          <w:szCs w:val="20"/>
        </w:rPr>
        <w:t xml:space="preserve"> w rolnictwie, lasach i ekosystemach wynikaj</w:t>
      </w:r>
      <w:r w:rsidRPr="00914593">
        <w:rPr>
          <w:rFonts w:ascii="Arial" w:hAnsi="Arial" w:cs="Arial" w:hint="eastAsia"/>
          <w:sz w:val="20"/>
          <w:szCs w:val="20"/>
        </w:rPr>
        <w:t>ą</w:t>
      </w:r>
      <w:r w:rsidRPr="00914593">
        <w:rPr>
          <w:rFonts w:ascii="Arial" w:hAnsi="Arial" w:cs="Arial"/>
          <w:sz w:val="20"/>
          <w:szCs w:val="20"/>
        </w:rPr>
        <w:t>cych z pojawiania si</w:t>
      </w:r>
      <w:r w:rsidRPr="00914593">
        <w:rPr>
          <w:rFonts w:ascii="Arial" w:hAnsi="Arial" w:cs="Arial" w:hint="eastAsia"/>
          <w:sz w:val="20"/>
          <w:szCs w:val="20"/>
        </w:rPr>
        <w:t>ę</w:t>
      </w:r>
      <w:r w:rsidRPr="00914593">
        <w:rPr>
          <w:rFonts w:ascii="Arial" w:hAnsi="Arial" w:cs="Arial"/>
          <w:sz w:val="20"/>
          <w:szCs w:val="20"/>
        </w:rPr>
        <w:t xml:space="preserve"> inwazyjnych szkodników i chorób, a tak</w:t>
      </w:r>
      <w:r w:rsidRPr="00914593">
        <w:rPr>
          <w:rFonts w:ascii="Arial" w:hAnsi="Arial" w:cs="Arial" w:hint="eastAsia"/>
          <w:sz w:val="20"/>
          <w:szCs w:val="20"/>
        </w:rPr>
        <w:t>ż</w:t>
      </w:r>
      <w:r w:rsidRPr="00914593">
        <w:rPr>
          <w:rFonts w:ascii="Arial" w:hAnsi="Arial" w:cs="Arial"/>
          <w:sz w:val="20"/>
          <w:szCs w:val="20"/>
        </w:rPr>
        <w:t>e uwzgl</w:t>
      </w:r>
      <w:r w:rsidRPr="00914593">
        <w:rPr>
          <w:rFonts w:ascii="Arial" w:hAnsi="Arial" w:cs="Arial" w:hint="eastAsia"/>
          <w:sz w:val="20"/>
          <w:szCs w:val="20"/>
        </w:rPr>
        <w:t>ę</w:t>
      </w:r>
      <w:r w:rsidRPr="00914593">
        <w:rPr>
          <w:rFonts w:ascii="Arial" w:hAnsi="Arial" w:cs="Arial"/>
          <w:sz w:val="20"/>
          <w:szCs w:val="20"/>
        </w:rPr>
        <w:t>dnienie przystosowania gatunkowego lasów do oczekiwanego wzrostu temperatury w procesie zalesie</w:t>
      </w:r>
      <w:r w:rsidRPr="00914593">
        <w:rPr>
          <w:rFonts w:ascii="Arial" w:hAnsi="Arial" w:cs="Arial" w:hint="eastAsia"/>
          <w:sz w:val="20"/>
          <w:szCs w:val="20"/>
        </w:rPr>
        <w:t>ń</w:t>
      </w:r>
      <w:r w:rsidRPr="00914593">
        <w:rPr>
          <w:rFonts w:ascii="Arial" w:hAnsi="Arial" w:cs="Arial"/>
          <w:sz w:val="20"/>
          <w:szCs w:val="20"/>
        </w:rPr>
        <w:t>,</w:t>
      </w:r>
    </w:p>
    <w:p w14:paraId="2C092983"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wła</w:t>
      </w:r>
      <w:r w:rsidRPr="00914593">
        <w:rPr>
          <w:rFonts w:ascii="Arial" w:hAnsi="Arial" w:cs="Arial" w:hint="eastAsia"/>
          <w:sz w:val="20"/>
          <w:szCs w:val="20"/>
        </w:rPr>
        <w:t>ś</w:t>
      </w:r>
      <w:r w:rsidRPr="00914593">
        <w:rPr>
          <w:rFonts w:ascii="Arial" w:hAnsi="Arial" w:cs="Arial"/>
          <w:sz w:val="20"/>
          <w:szCs w:val="20"/>
        </w:rPr>
        <w:t>ciwe gospodarowanie na obszarach rolnych, chronionych, górskich (wsparcie technologiczne gospodarstw oraz doradztwo technologiczne uwzgl</w:t>
      </w:r>
      <w:r w:rsidRPr="00914593">
        <w:rPr>
          <w:rFonts w:ascii="Arial" w:hAnsi="Arial" w:cs="Arial" w:hint="eastAsia"/>
          <w:sz w:val="20"/>
          <w:szCs w:val="20"/>
        </w:rPr>
        <w:t>ę</w:t>
      </w:r>
      <w:r w:rsidRPr="00914593">
        <w:rPr>
          <w:rFonts w:ascii="Arial" w:hAnsi="Arial" w:cs="Arial"/>
          <w:sz w:val="20"/>
          <w:szCs w:val="20"/>
        </w:rPr>
        <w:t>dniaj</w:t>
      </w:r>
      <w:r w:rsidRPr="00914593">
        <w:rPr>
          <w:rFonts w:ascii="Arial" w:hAnsi="Arial" w:cs="Arial" w:hint="eastAsia"/>
          <w:sz w:val="20"/>
          <w:szCs w:val="20"/>
        </w:rPr>
        <w:t>ą</w:t>
      </w:r>
      <w:r w:rsidRPr="00914593">
        <w:rPr>
          <w:rFonts w:ascii="Arial" w:hAnsi="Arial" w:cs="Arial"/>
          <w:sz w:val="20"/>
          <w:szCs w:val="20"/>
        </w:rPr>
        <w:t>ce aspekty dostosowania budownictwa i produkcji rolnej do zmieniaj</w:t>
      </w:r>
      <w:r w:rsidRPr="00914593">
        <w:rPr>
          <w:rFonts w:ascii="Arial" w:hAnsi="Arial" w:cs="Arial" w:hint="eastAsia"/>
          <w:sz w:val="20"/>
          <w:szCs w:val="20"/>
        </w:rPr>
        <w:t>ą</w:t>
      </w:r>
      <w:r w:rsidRPr="00914593">
        <w:rPr>
          <w:rFonts w:ascii="Arial" w:hAnsi="Arial" w:cs="Arial"/>
          <w:sz w:val="20"/>
          <w:szCs w:val="20"/>
        </w:rPr>
        <w:t>cych si</w:t>
      </w:r>
      <w:r w:rsidRPr="00914593">
        <w:rPr>
          <w:rFonts w:ascii="Arial" w:hAnsi="Arial" w:cs="Arial" w:hint="eastAsia"/>
          <w:sz w:val="20"/>
          <w:szCs w:val="20"/>
        </w:rPr>
        <w:t>ę</w:t>
      </w:r>
      <w:r w:rsidRPr="00914593">
        <w:rPr>
          <w:rFonts w:ascii="Arial" w:hAnsi="Arial" w:cs="Arial"/>
          <w:sz w:val="20"/>
          <w:szCs w:val="20"/>
        </w:rPr>
        <w:t xml:space="preserve"> warunków klimatycznych),</w:t>
      </w:r>
    </w:p>
    <w:p w14:paraId="768A4E4B" w14:textId="77777777" w:rsidR="00C744EC" w:rsidRPr="00914593"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modernizacja systemu energetycznego uwzgl</w:t>
      </w:r>
      <w:r w:rsidRPr="00914593">
        <w:rPr>
          <w:rFonts w:ascii="Arial" w:hAnsi="Arial" w:cs="Arial" w:hint="eastAsia"/>
          <w:sz w:val="20"/>
          <w:szCs w:val="20"/>
        </w:rPr>
        <w:t>ę</w:t>
      </w:r>
      <w:r w:rsidRPr="00914593">
        <w:rPr>
          <w:rFonts w:ascii="Arial" w:hAnsi="Arial" w:cs="Arial"/>
          <w:sz w:val="20"/>
          <w:szCs w:val="20"/>
        </w:rPr>
        <w:t>dniaj</w:t>
      </w:r>
      <w:r w:rsidRPr="00914593">
        <w:rPr>
          <w:rFonts w:ascii="Arial" w:hAnsi="Arial" w:cs="Arial" w:hint="eastAsia"/>
          <w:sz w:val="20"/>
          <w:szCs w:val="20"/>
        </w:rPr>
        <w:t>ą</w:t>
      </w:r>
      <w:r w:rsidRPr="00914593">
        <w:rPr>
          <w:rFonts w:ascii="Arial" w:hAnsi="Arial" w:cs="Arial"/>
          <w:sz w:val="20"/>
          <w:szCs w:val="20"/>
        </w:rPr>
        <w:t>ca zwi</w:t>
      </w:r>
      <w:r w:rsidRPr="00914593">
        <w:rPr>
          <w:rFonts w:ascii="Arial" w:hAnsi="Arial" w:cs="Arial" w:hint="eastAsia"/>
          <w:sz w:val="20"/>
          <w:szCs w:val="20"/>
        </w:rPr>
        <w:t>ę</w:t>
      </w:r>
      <w:r w:rsidRPr="00914593">
        <w:rPr>
          <w:rFonts w:ascii="Arial" w:hAnsi="Arial" w:cs="Arial"/>
          <w:sz w:val="20"/>
          <w:szCs w:val="20"/>
        </w:rPr>
        <w:t>kszone ryzyko wyst</w:t>
      </w:r>
      <w:r w:rsidRPr="00914593">
        <w:rPr>
          <w:rFonts w:ascii="Arial" w:hAnsi="Arial" w:cs="Arial" w:hint="eastAsia"/>
          <w:sz w:val="20"/>
          <w:szCs w:val="20"/>
        </w:rPr>
        <w:t>ę</w:t>
      </w:r>
      <w:r w:rsidRPr="00914593">
        <w:rPr>
          <w:rFonts w:ascii="Arial" w:hAnsi="Arial" w:cs="Arial"/>
          <w:sz w:val="20"/>
          <w:szCs w:val="20"/>
        </w:rPr>
        <w:t>powania zjawisk ekstremalnych,</w:t>
      </w:r>
    </w:p>
    <w:p w14:paraId="32EA8CEE" w14:textId="77777777" w:rsidR="00C744EC" w:rsidRPr="004568A6" w:rsidRDefault="00C744EC">
      <w:pPr>
        <w:numPr>
          <w:ilvl w:val="0"/>
          <w:numId w:val="37"/>
        </w:numPr>
        <w:spacing w:line="360" w:lineRule="auto"/>
        <w:ind w:left="426"/>
        <w:jc w:val="both"/>
        <w:rPr>
          <w:rFonts w:ascii="Arial" w:hAnsi="Arial" w:cs="Arial"/>
          <w:sz w:val="20"/>
          <w:szCs w:val="20"/>
        </w:rPr>
      </w:pPr>
      <w:r w:rsidRPr="00914593">
        <w:rPr>
          <w:rFonts w:ascii="Arial" w:hAnsi="Arial" w:cs="Arial"/>
          <w:sz w:val="20"/>
          <w:szCs w:val="20"/>
        </w:rPr>
        <w:t>uwzgl</w:t>
      </w:r>
      <w:r w:rsidRPr="00914593">
        <w:rPr>
          <w:rFonts w:ascii="Arial" w:hAnsi="Arial" w:cs="Arial" w:hint="eastAsia"/>
          <w:sz w:val="20"/>
          <w:szCs w:val="20"/>
        </w:rPr>
        <w:t>ę</w:t>
      </w:r>
      <w:r w:rsidRPr="00914593">
        <w:rPr>
          <w:rFonts w:ascii="Arial" w:hAnsi="Arial" w:cs="Arial"/>
          <w:sz w:val="20"/>
          <w:szCs w:val="20"/>
        </w:rPr>
        <w:t xml:space="preserve">dnienie </w:t>
      </w:r>
      <w:r w:rsidRPr="004568A6">
        <w:rPr>
          <w:rFonts w:ascii="Arial" w:hAnsi="Arial" w:cs="Arial"/>
          <w:sz w:val="20"/>
          <w:szCs w:val="20"/>
        </w:rPr>
        <w:t>trendów klimatycznych i gospodarczych w procesie projektowania i budowy infrastruktury transportowej,</w:t>
      </w:r>
    </w:p>
    <w:p w14:paraId="6B2D5FB3" w14:textId="77777777" w:rsidR="00C744EC" w:rsidRPr="004568A6" w:rsidRDefault="00C744EC">
      <w:pPr>
        <w:numPr>
          <w:ilvl w:val="0"/>
          <w:numId w:val="37"/>
        </w:numPr>
        <w:spacing w:line="360" w:lineRule="auto"/>
        <w:ind w:left="426"/>
        <w:jc w:val="both"/>
        <w:rPr>
          <w:rFonts w:ascii="Arial" w:hAnsi="Arial" w:cs="Arial"/>
          <w:sz w:val="20"/>
          <w:szCs w:val="20"/>
        </w:rPr>
      </w:pPr>
      <w:r w:rsidRPr="004568A6">
        <w:rPr>
          <w:rFonts w:ascii="Arial" w:hAnsi="Arial" w:cs="Arial"/>
          <w:sz w:val="20"/>
          <w:szCs w:val="20"/>
        </w:rPr>
        <w:t>uwzgl</w:t>
      </w:r>
      <w:r w:rsidRPr="004568A6">
        <w:rPr>
          <w:rFonts w:ascii="Arial" w:hAnsi="Arial" w:cs="Arial" w:hint="eastAsia"/>
          <w:sz w:val="20"/>
          <w:szCs w:val="20"/>
        </w:rPr>
        <w:t>ę</w:t>
      </w:r>
      <w:r w:rsidRPr="004568A6">
        <w:rPr>
          <w:rFonts w:ascii="Arial" w:hAnsi="Arial" w:cs="Arial"/>
          <w:sz w:val="20"/>
          <w:szCs w:val="20"/>
        </w:rPr>
        <w:t>dnienie konieczno</w:t>
      </w:r>
      <w:r w:rsidRPr="004568A6">
        <w:rPr>
          <w:rFonts w:ascii="Arial" w:hAnsi="Arial" w:cs="Arial" w:hint="eastAsia"/>
          <w:sz w:val="20"/>
          <w:szCs w:val="20"/>
        </w:rPr>
        <w:t>ś</w:t>
      </w:r>
      <w:r w:rsidRPr="004568A6">
        <w:rPr>
          <w:rFonts w:ascii="Arial" w:hAnsi="Arial" w:cs="Arial"/>
          <w:sz w:val="20"/>
          <w:szCs w:val="20"/>
        </w:rPr>
        <w:t>ci zapewnienia korytarzy wentylacyjnych w miastach i kotlinach górskich w celu ograniczenia skutków rozwoju wyspy ciepła i wzrostu koncentracji zanieczyszcze</w:t>
      </w:r>
      <w:r w:rsidRPr="004568A6">
        <w:rPr>
          <w:rFonts w:ascii="Arial" w:hAnsi="Arial" w:cs="Arial" w:hint="eastAsia"/>
          <w:sz w:val="20"/>
          <w:szCs w:val="20"/>
        </w:rPr>
        <w:t>ń</w:t>
      </w:r>
      <w:r w:rsidRPr="004568A6">
        <w:rPr>
          <w:rFonts w:ascii="Arial" w:hAnsi="Arial" w:cs="Arial"/>
          <w:sz w:val="20"/>
          <w:szCs w:val="20"/>
        </w:rPr>
        <w:t xml:space="preserve"> powietrza oraz zwi</w:t>
      </w:r>
      <w:r w:rsidRPr="004568A6">
        <w:rPr>
          <w:rFonts w:ascii="Arial" w:hAnsi="Arial" w:cs="Arial" w:hint="eastAsia"/>
          <w:sz w:val="20"/>
          <w:szCs w:val="20"/>
        </w:rPr>
        <w:t>ę</w:t>
      </w:r>
      <w:r w:rsidRPr="004568A6">
        <w:rPr>
          <w:rFonts w:ascii="Arial" w:hAnsi="Arial" w:cs="Arial"/>
          <w:sz w:val="20"/>
          <w:szCs w:val="20"/>
        </w:rPr>
        <w:t>kszania obszarów wodnych i zieleni w miastach.</w:t>
      </w:r>
    </w:p>
    <w:p w14:paraId="46BD3CAE" w14:textId="77777777" w:rsidR="00C744EC" w:rsidRPr="004568A6" w:rsidRDefault="00C744EC" w:rsidP="00C744EC">
      <w:pPr>
        <w:spacing w:line="360" w:lineRule="auto"/>
        <w:jc w:val="both"/>
        <w:rPr>
          <w:rFonts w:ascii="Arial" w:hAnsi="Arial" w:cs="Arial"/>
          <w:sz w:val="20"/>
          <w:szCs w:val="20"/>
        </w:rPr>
      </w:pPr>
      <w:r w:rsidRPr="004568A6">
        <w:rPr>
          <w:rFonts w:ascii="Arial" w:hAnsi="Arial" w:cs="Arial"/>
          <w:sz w:val="20"/>
          <w:szCs w:val="20"/>
        </w:rPr>
        <w:t xml:space="preserve">POŚ uwzględnia cele określone w SPA2020 w swoich celach. </w:t>
      </w:r>
    </w:p>
    <w:p w14:paraId="64CDB35A" w14:textId="77777777" w:rsidR="00C744EC" w:rsidRPr="004568A6" w:rsidRDefault="00C744EC" w:rsidP="00C744EC">
      <w:pPr>
        <w:spacing w:line="360" w:lineRule="auto"/>
        <w:jc w:val="both"/>
        <w:rPr>
          <w:rFonts w:ascii="Arial" w:hAnsi="Arial" w:cs="Arial"/>
          <w:b/>
          <w:sz w:val="20"/>
          <w:szCs w:val="20"/>
        </w:rPr>
      </w:pPr>
    </w:p>
    <w:p w14:paraId="42668339"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b/>
          <w:sz w:val="20"/>
          <w:szCs w:val="20"/>
        </w:rPr>
        <w:t>Strategia Zrównoważonego Rozwoju Unii Europejskiej</w:t>
      </w:r>
      <w:r w:rsidRPr="00914593">
        <w:rPr>
          <w:rFonts w:ascii="Arial" w:hAnsi="Arial" w:cs="Arial"/>
          <w:sz w:val="20"/>
          <w:szCs w:val="20"/>
        </w:rPr>
        <w:t>, przyjęta przez Radę Europejską w dniach 15-16 czerwca 2006 r., wyznaczyła środowiskowe ramy dla działań UE w obszarach priorytetowych</w:t>
      </w:r>
      <w:r>
        <w:rPr>
          <w:rFonts w:ascii="Arial" w:hAnsi="Arial" w:cs="Arial"/>
          <w:sz w:val="20"/>
          <w:szCs w:val="20"/>
        </w:rPr>
        <w:t>,</w:t>
      </w:r>
      <w:r w:rsidRPr="00914593">
        <w:rPr>
          <w:rFonts w:ascii="Arial" w:hAnsi="Arial" w:cs="Arial"/>
          <w:sz w:val="20"/>
          <w:szCs w:val="20"/>
        </w:rPr>
        <w:t xml:space="preserve"> </w:t>
      </w:r>
      <w:r>
        <w:rPr>
          <w:rFonts w:ascii="Arial" w:hAnsi="Arial" w:cs="Arial"/>
          <w:sz w:val="20"/>
          <w:szCs w:val="20"/>
        </w:rPr>
        <w:br/>
      </w:r>
      <w:r w:rsidRPr="00914593">
        <w:rPr>
          <w:rFonts w:ascii="Arial" w:hAnsi="Arial" w:cs="Arial"/>
          <w:sz w:val="20"/>
          <w:szCs w:val="20"/>
        </w:rPr>
        <w:t>tj. m.in. w dziedzinie: zmian klimatycznych, zdrowia publicznego oraz zasobów naturalnych. Wśród zagrożeń dla zrównoważonego rozwoju Europy wskazano m.in.: globalne ocieplenie, spadek bioróżnorodności oraz degradację gleb. W dokumencie wskazano konieczność podejmowania skutecznych działań w zakresie:</w:t>
      </w:r>
    </w:p>
    <w:p w14:paraId="71C50163"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lastRenderedPageBreak/>
        <w:t>- zahamowania zmian klimatycznych (globalnego ocieplenia),</w:t>
      </w:r>
    </w:p>
    <w:p w14:paraId="2DD33172"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t>- promocji zrównoważonych wzorców produkcji i konsumpcji,</w:t>
      </w:r>
    </w:p>
    <w:p w14:paraId="1A1CAD45"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t>- lepszego zarządzania i unikania nadmiernej eksploatacji zasobów naturalnych,</w:t>
      </w:r>
    </w:p>
    <w:p w14:paraId="592FF526" w14:textId="77777777" w:rsidR="00C744EC" w:rsidRPr="00914593" w:rsidRDefault="00C744EC" w:rsidP="00C744EC">
      <w:pPr>
        <w:spacing w:line="360" w:lineRule="auto"/>
        <w:jc w:val="both"/>
        <w:rPr>
          <w:rFonts w:ascii="Arial" w:hAnsi="Arial" w:cs="Arial"/>
          <w:sz w:val="20"/>
          <w:szCs w:val="20"/>
        </w:rPr>
      </w:pPr>
      <w:r w:rsidRPr="00914593">
        <w:rPr>
          <w:rFonts w:ascii="Arial" w:hAnsi="Arial" w:cs="Arial"/>
          <w:sz w:val="20"/>
          <w:szCs w:val="20"/>
        </w:rPr>
        <w:t>- promocji wysokiej jakości zdrowia publicznego na niedyskryminujących zasadach oraz lepszej ochrony przed zagrożeniami zdrowia.</w:t>
      </w:r>
    </w:p>
    <w:p w14:paraId="1FDC9EC7" w14:textId="77777777" w:rsidR="00C744EC" w:rsidRPr="004568A6" w:rsidRDefault="00C744EC" w:rsidP="00C744EC">
      <w:pPr>
        <w:spacing w:line="360" w:lineRule="auto"/>
        <w:jc w:val="both"/>
        <w:rPr>
          <w:rFonts w:ascii="Arial" w:hAnsi="Arial" w:cs="Arial"/>
          <w:sz w:val="20"/>
          <w:szCs w:val="20"/>
        </w:rPr>
      </w:pPr>
      <w:r w:rsidRPr="00914593">
        <w:rPr>
          <w:rFonts w:ascii="Arial" w:hAnsi="Arial" w:cs="Arial"/>
          <w:sz w:val="20"/>
          <w:szCs w:val="20"/>
        </w:rPr>
        <w:t xml:space="preserve">Kierunki przyjęte w </w:t>
      </w:r>
      <w:r>
        <w:rPr>
          <w:rFonts w:ascii="Arial" w:hAnsi="Arial" w:cs="Arial"/>
          <w:sz w:val="20"/>
          <w:szCs w:val="20"/>
        </w:rPr>
        <w:t>Programie</w:t>
      </w:r>
      <w:r w:rsidRPr="00914593">
        <w:rPr>
          <w:rFonts w:ascii="Arial" w:hAnsi="Arial" w:cs="Arial"/>
          <w:sz w:val="20"/>
          <w:szCs w:val="20"/>
        </w:rPr>
        <w:t xml:space="preserve"> wpisują się w priorytety Strategii Zrównoważonego Rozwoju UE. Zmierzają do ograniczania presji na środowisko, zrównoważonej gospodarki zasobami (wodnymi, surowcami, e</w:t>
      </w:r>
      <w:r w:rsidRPr="004568A6">
        <w:rPr>
          <w:rFonts w:ascii="Arial" w:hAnsi="Arial" w:cs="Arial"/>
          <w:sz w:val="20"/>
          <w:szCs w:val="20"/>
        </w:rPr>
        <w:t>nergii) oraz podnoszenia jakości życia, co ma bezpośrednie przełożenie na poprawę warunków sanitarnych i ochrony przed zagrożeniami zdrowia. Oznacza to m.in. konieczność ograniczania presji ze wszystkich sektorów gospodarczych na środowisko, w tym z sektora komunalnego.</w:t>
      </w:r>
    </w:p>
    <w:p w14:paraId="6DC40850" w14:textId="77777777" w:rsidR="00C744EC" w:rsidRPr="004568A6" w:rsidRDefault="00C744EC" w:rsidP="00C744EC">
      <w:pPr>
        <w:spacing w:line="360" w:lineRule="auto"/>
        <w:jc w:val="both"/>
        <w:rPr>
          <w:rFonts w:ascii="Arial" w:hAnsi="Arial" w:cs="Arial"/>
          <w:b/>
          <w:i/>
          <w:sz w:val="20"/>
          <w:szCs w:val="20"/>
        </w:rPr>
      </w:pPr>
      <w:r w:rsidRPr="004568A6">
        <w:rPr>
          <w:rFonts w:ascii="Arial" w:hAnsi="Arial" w:cs="Arial"/>
          <w:sz w:val="20"/>
          <w:szCs w:val="20"/>
        </w:rPr>
        <w:t xml:space="preserve">W </w:t>
      </w:r>
      <w:r>
        <w:rPr>
          <w:rFonts w:ascii="Arial" w:hAnsi="Arial" w:cs="Arial"/>
          <w:sz w:val="20"/>
          <w:szCs w:val="20"/>
        </w:rPr>
        <w:t>POŚ</w:t>
      </w:r>
      <w:r w:rsidRPr="004568A6">
        <w:rPr>
          <w:rFonts w:ascii="Arial" w:hAnsi="Arial" w:cs="Arial"/>
          <w:sz w:val="20"/>
          <w:szCs w:val="20"/>
        </w:rPr>
        <w:t xml:space="preserve"> przedstawiono działania związane z rozbudową infrastruktury w zakresie gospodarki wodno-ściekowej oraz poprawy jakości powietrza i ochrona klimatu.</w:t>
      </w:r>
    </w:p>
    <w:p w14:paraId="147FE4F8" w14:textId="77777777" w:rsidR="00C744EC" w:rsidRPr="007705CA" w:rsidRDefault="00C744EC" w:rsidP="00C744EC">
      <w:pPr>
        <w:spacing w:line="360" w:lineRule="auto"/>
        <w:jc w:val="both"/>
        <w:rPr>
          <w:rFonts w:ascii="Arial" w:hAnsi="Arial" w:cs="Arial"/>
          <w:color w:val="FF0000"/>
          <w:sz w:val="20"/>
          <w:szCs w:val="20"/>
        </w:rPr>
      </w:pPr>
    </w:p>
    <w:p w14:paraId="097FB3F9" w14:textId="77777777" w:rsidR="00C744EC" w:rsidRPr="009A047B" w:rsidRDefault="00C744EC" w:rsidP="00C744EC">
      <w:pPr>
        <w:spacing w:line="360" w:lineRule="auto"/>
        <w:jc w:val="both"/>
        <w:rPr>
          <w:rFonts w:ascii="Arial" w:hAnsi="Arial" w:cs="Arial"/>
          <w:sz w:val="20"/>
          <w:szCs w:val="20"/>
        </w:rPr>
      </w:pPr>
      <w:r w:rsidRPr="00025B20">
        <w:rPr>
          <w:rFonts w:ascii="Arial" w:hAnsi="Arial" w:cs="Arial"/>
          <w:b/>
          <w:sz w:val="20"/>
          <w:szCs w:val="20"/>
        </w:rPr>
        <w:t xml:space="preserve">Strategia ,,Europa 2020’’ na rzecz inteligentnego, zrównoważonego i zintegrowanego rozwoju sprzyjającego włączeniu społecznemu, opublikowana jako Komunikat Komisji Europejskiej </w:t>
      </w:r>
      <w:r>
        <w:rPr>
          <w:rFonts w:ascii="Arial" w:hAnsi="Arial" w:cs="Arial"/>
          <w:b/>
          <w:sz w:val="20"/>
          <w:szCs w:val="20"/>
        </w:rPr>
        <w:br/>
      </w:r>
      <w:r w:rsidRPr="00025B20">
        <w:rPr>
          <w:rFonts w:ascii="Arial" w:hAnsi="Arial" w:cs="Arial"/>
          <w:b/>
          <w:sz w:val="20"/>
          <w:szCs w:val="20"/>
        </w:rPr>
        <w:t>z dnia 3 marca 2010 r.,</w:t>
      </w:r>
      <w:r w:rsidRPr="00025B20">
        <w:rPr>
          <w:rFonts w:ascii="Arial" w:hAnsi="Arial" w:cs="Arial"/>
          <w:sz w:val="20"/>
          <w:szCs w:val="20"/>
        </w:rPr>
        <w:t xml:space="preserve"> kontynuuje założenia Strategii Lizbońskiej. Wyznaczone cele dotyczą różnych</w:t>
      </w:r>
      <w:r w:rsidRPr="00025B20">
        <w:rPr>
          <w:rFonts w:ascii="Arial" w:hAnsi="Arial" w:cs="Arial"/>
          <w:b/>
          <w:sz w:val="20"/>
          <w:szCs w:val="20"/>
        </w:rPr>
        <w:t xml:space="preserve"> </w:t>
      </w:r>
      <w:r w:rsidRPr="00025B20">
        <w:rPr>
          <w:rFonts w:ascii="Arial" w:hAnsi="Arial" w:cs="Arial"/>
          <w:sz w:val="20"/>
          <w:szCs w:val="20"/>
        </w:rPr>
        <w:t>obszarów rozwoju: Zatrudnienia; Badań i rozwoju; Zmian klimatu i energii; Edukacji; Ubóstwa</w:t>
      </w:r>
      <w:r w:rsidRPr="00025B20">
        <w:rPr>
          <w:rFonts w:ascii="Arial" w:hAnsi="Arial" w:cs="Arial"/>
          <w:b/>
          <w:sz w:val="20"/>
          <w:szCs w:val="20"/>
        </w:rPr>
        <w:t xml:space="preserve"> </w:t>
      </w:r>
      <w:r w:rsidRPr="00025B20">
        <w:rPr>
          <w:rFonts w:ascii="Arial" w:hAnsi="Arial" w:cs="Arial"/>
          <w:sz w:val="20"/>
          <w:szCs w:val="20"/>
        </w:rPr>
        <w:t>i wykluczenia społecznego (…). Cel - Zmiany klimatu i energia - wskazuje na konieczność</w:t>
      </w:r>
      <w:r w:rsidRPr="00025B20">
        <w:rPr>
          <w:rFonts w:ascii="Arial" w:hAnsi="Arial" w:cs="Arial"/>
          <w:b/>
          <w:sz w:val="20"/>
          <w:szCs w:val="20"/>
        </w:rPr>
        <w:t xml:space="preserve"> </w:t>
      </w:r>
      <w:r w:rsidRPr="00025B20">
        <w:rPr>
          <w:rFonts w:ascii="Arial" w:hAnsi="Arial" w:cs="Arial"/>
          <w:sz w:val="20"/>
          <w:szCs w:val="20"/>
        </w:rPr>
        <w:t>ograniczania emisji g</w:t>
      </w:r>
      <w:r w:rsidRPr="009A047B">
        <w:rPr>
          <w:rFonts w:ascii="Arial" w:hAnsi="Arial" w:cs="Arial"/>
          <w:sz w:val="20"/>
          <w:szCs w:val="20"/>
        </w:rPr>
        <w:t>azów cieplarnianych (o 20 %), zwiększenie udziału energii powinno pochodzić</w:t>
      </w:r>
      <w:r w:rsidRPr="009A047B">
        <w:rPr>
          <w:rFonts w:ascii="Arial" w:hAnsi="Arial" w:cs="Arial"/>
          <w:b/>
          <w:sz w:val="20"/>
          <w:szCs w:val="20"/>
        </w:rPr>
        <w:t xml:space="preserve"> </w:t>
      </w:r>
      <w:r w:rsidRPr="009A047B">
        <w:rPr>
          <w:rFonts w:ascii="Arial" w:hAnsi="Arial" w:cs="Arial"/>
          <w:sz w:val="20"/>
          <w:szCs w:val="20"/>
        </w:rPr>
        <w:t>ze źródeł odnawialnych (o 20%) oraz poprawę efektywności energetycznej (o 20 %).</w:t>
      </w:r>
      <w:r w:rsidRPr="009A047B">
        <w:rPr>
          <w:rFonts w:ascii="Arial" w:hAnsi="Arial" w:cs="Arial"/>
          <w:b/>
          <w:sz w:val="20"/>
          <w:szCs w:val="20"/>
        </w:rPr>
        <w:t xml:space="preserve"> </w:t>
      </w:r>
      <w:r w:rsidRPr="009A047B">
        <w:rPr>
          <w:rFonts w:ascii="Arial" w:hAnsi="Arial" w:cs="Arial"/>
          <w:sz w:val="20"/>
          <w:szCs w:val="20"/>
        </w:rPr>
        <w:t>Aktualizowana Strategia uwzględnia cele polityki ekologicznej Unii Europejskiej: w sposób</w:t>
      </w:r>
      <w:r w:rsidRPr="009A047B">
        <w:rPr>
          <w:rFonts w:ascii="Arial" w:hAnsi="Arial" w:cs="Arial"/>
          <w:b/>
          <w:sz w:val="20"/>
          <w:szCs w:val="20"/>
        </w:rPr>
        <w:t xml:space="preserve"> </w:t>
      </w:r>
      <w:r w:rsidRPr="009A047B">
        <w:rPr>
          <w:rFonts w:ascii="Arial" w:hAnsi="Arial" w:cs="Arial"/>
          <w:sz w:val="20"/>
          <w:szCs w:val="20"/>
        </w:rPr>
        <w:t>bezpośredni przez przyjęte cele ramowe w priorytecie ochrona środowiska. Przyjęte kierunki działań</w:t>
      </w:r>
      <w:r w:rsidRPr="009A047B">
        <w:rPr>
          <w:rFonts w:ascii="Arial" w:hAnsi="Arial" w:cs="Arial"/>
          <w:b/>
          <w:sz w:val="20"/>
          <w:szCs w:val="20"/>
        </w:rPr>
        <w:t xml:space="preserve"> </w:t>
      </w:r>
      <w:r w:rsidRPr="009A047B">
        <w:rPr>
          <w:rFonts w:ascii="Arial" w:hAnsi="Arial" w:cs="Arial"/>
          <w:sz w:val="20"/>
          <w:szCs w:val="20"/>
        </w:rPr>
        <w:t>dotyczą:</w:t>
      </w:r>
    </w:p>
    <w:p w14:paraId="0327FB94" w14:textId="77777777" w:rsidR="00C744EC" w:rsidRPr="009A047B" w:rsidRDefault="00C744EC" w:rsidP="00C744EC">
      <w:pPr>
        <w:spacing w:line="360" w:lineRule="auto"/>
        <w:jc w:val="both"/>
        <w:rPr>
          <w:rFonts w:ascii="Arial" w:hAnsi="Arial" w:cs="Arial"/>
          <w:sz w:val="20"/>
          <w:szCs w:val="20"/>
        </w:rPr>
      </w:pPr>
      <w:r w:rsidRPr="009A047B">
        <w:rPr>
          <w:rFonts w:ascii="Arial" w:hAnsi="Arial" w:cs="Arial"/>
          <w:sz w:val="20"/>
          <w:szCs w:val="20"/>
        </w:rPr>
        <w:t>- przygotowania terenów inwestycyjnych pod względem prawnym i technicznym dla rozwoju produkcji energii odnawialnej i opartej o HT,</w:t>
      </w:r>
    </w:p>
    <w:p w14:paraId="2FEAFF02" w14:textId="77777777" w:rsidR="00C744EC" w:rsidRPr="009A047B" w:rsidRDefault="00C744EC" w:rsidP="00C744EC">
      <w:pPr>
        <w:spacing w:line="360" w:lineRule="auto"/>
        <w:jc w:val="both"/>
        <w:rPr>
          <w:rFonts w:ascii="Arial" w:hAnsi="Arial" w:cs="Arial"/>
          <w:sz w:val="20"/>
          <w:szCs w:val="20"/>
        </w:rPr>
      </w:pPr>
      <w:r w:rsidRPr="009A047B">
        <w:rPr>
          <w:rFonts w:ascii="Arial" w:hAnsi="Arial" w:cs="Arial"/>
          <w:sz w:val="20"/>
          <w:szCs w:val="20"/>
        </w:rPr>
        <w:t>- stworzenia warunków do budowy biogazowi i gminnej sieci gazu,</w:t>
      </w:r>
    </w:p>
    <w:p w14:paraId="6545C9F1" w14:textId="77777777" w:rsidR="00C744EC" w:rsidRPr="009A047B" w:rsidRDefault="00C744EC" w:rsidP="00C744EC">
      <w:pPr>
        <w:spacing w:line="360" w:lineRule="auto"/>
        <w:jc w:val="both"/>
        <w:rPr>
          <w:rFonts w:ascii="Arial" w:hAnsi="Arial" w:cs="Arial"/>
          <w:sz w:val="20"/>
          <w:szCs w:val="20"/>
        </w:rPr>
      </w:pPr>
      <w:r w:rsidRPr="009A047B">
        <w:rPr>
          <w:rFonts w:ascii="Arial" w:hAnsi="Arial" w:cs="Arial"/>
          <w:sz w:val="20"/>
          <w:szCs w:val="20"/>
        </w:rPr>
        <w:t>- likwidacji i ograniczeń niskiej emisji.</w:t>
      </w:r>
    </w:p>
    <w:p w14:paraId="416107B4" w14:textId="77777777" w:rsidR="00C744EC" w:rsidRPr="009A047B" w:rsidRDefault="00C744EC" w:rsidP="00C744EC">
      <w:pPr>
        <w:spacing w:line="360" w:lineRule="auto"/>
        <w:jc w:val="both"/>
        <w:rPr>
          <w:rFonts w:ascii="Arial" w:hAnsi="Arial" w:cs="Arial"/>
          <w:sz w:val="20"/>
          <w:szCs w:val="20"/>
        </w:rPr>
      </w:pPr>
      <w:r>
        <w:rPr>
          <w:rFonts w:ascii="Arial" w:hAnsi="Arial" w:cs="Arial"/>
          <w:sz w:val="20"/>
          <w:szCs w:val="20"/>
        </w:rPr>
        <w:t>Program</w:t>
      </w:r>
      <w:r w:rsidRPr="009A047B">
        <w:rPr>
          <w:rFonts w:ascii="Arial" w:hAnsi="Arial" w:cs="Arial"/>
          <w:sz w:val="20"/>
          <w:szCs w:val="20"/>
        </w:rPr>
        <w:t xml:space="preserve"> uwzględnia cele określone w Europa 2020 w szczególności w następujących celach, </w:t>
      </w:r>
      <w:r>
        <w:rPr>
          <w:rFonts w:ascii="Arial" w:hAnsi="Arial" w:cs="Arial"/>
          <w:sz w:val="20"/>
          <w:szCs w:val="20"/>
        </w:rPr>
        <w:br/>
      </w:r>
      <w:r w:rsidRPr="009A047B">
        <w:rPr>
          <w:rFonts w:ascii="Arial" w:hAnsi="Arial" w:cs="Arial"/>
          <w:sz w:val="20"/>
          <w:szCs w:val="20"/>
        </w:rPr>
        <w:t xml:space="preserve">tj.: </w:t>
      </w:r>
      <w:r>
        <w:rPr>
          <w:rFonts w:ascii="Arial" w:hAnsi="Arial" w:cs="Arial"/>
          <w:sz w:val="20"/>
          <w:szCs w:val="20"/>
        </w:rPr>
        <w:t>p</w:t>
      </w:r>
      <w:r w:rsidRPr="009A047B">
        <w:rPr>
          <w:rFonts w:ascii="Arial" w:hAnsi="Arial" w:cs="Arial"/>
          <w:sz w:val="20"/>
          <w:szCs w:val="20"/>
        </w:rPr>
        <w:t>oprawa jakości powietrza i ochrona klimatu, ochrona wód przed zanieczyszczeniem, ochrona przyrody i różnorodności biologicznej.</w:t>
      </w:r>
    </w:p>
    <w:p w14:paraId="3F0B23F0" w14:textId="4673EB5A" w:rsidR="00105F1B" w:rsidRPr="00012B5E" w:rsidRDefault="00105F1B">
      <w:pPr>
        <w:suppressAutoHyphens w:val="0"/>
        <w:rPr>
          <w:rFonts w:ascii="Arial" w:eastAsia="Times New Roman" w:hAnsi="Arial" w:cs="Arial"/>
          <w:b/>
          <w:bCs/>
          <w:sz w:val="20"/>
          <w:szCs w:val="20"/>
        </w:rPr>
      </w:pPr>
    </w:p>
    <w:p w14:paraId="5413DF2D" w14:textId="07D2DA3E" w:rsidR="004E5E10" w:rsidRPr="00012B5E" w:rsidRDefault="00464ED8" w:rsidP="009A62D0">
      <w:pPr>
        <w:pStyle w:val="Nagwek3"/>
        <w:spacing w:line="360" w:lineRule="auto"/>
        <w:rPr>
          <w:rFonts w:ascii="Arial" w:hAnsi="Arial" w:cs="Arial"/>
          <w:b w:val="0"/>
          <w:bCs w:val="0"/>
          <w:sz w:val="20"/>
          <w:szCs w:val="20"/>
        </w:rPr>
      </w:pPr>
      <w:bookmarkStart w:id="20" w:name="_Toc180336782"/>
      <w:r w:rsidRPr="00012B5E">
        <w:rPr>
          <w:rFonts w:ascii="Arial" w:hAnsi="Arial" w:cs="Arial"/>
          <w:sz w:val="20"/>
          <w:szCs w:val="20"/>
        </w:rPr>
        <w:t>Dokumenty krajowe</w:t>
      </w:r>
      <w:bookmarkEnd w:id="18"/>
      <w:bookmarkEnd w:id="20"/>
    </w:p>
    <w:p w14:paraId="1965AF32" w14:textId="77777777" w:rsidR="004E5E10" w:rsidRPr="00012B5E" w:rsidRDefault="004E5E10" w:rsidP="004E5E10">
      <w:pPr>
        <w:autoSpaceDE w:val="0"/>
        <w:autoSpaceDN w:val="0"/>
        <w:adjustRightInd w:val="0"/>
        <w:spacing w:line="360" w:lineRule="auto"/>
        <w:jc w:val="both"/>
        <w:rPr>
          <w:rFonts w:ascii="Arial" w:hAnsi="Arial" w:cs="Arial"/>
          <w:sz w:val="20"/>
          <w:szCs w:val="20"/>
        </w:rPr>
      </w:pPr>
    </w:p>
    <w:p w14:paraId="1ACD5247" w14:textId="47D02CCF" w:rsidR="00C744EC" w:rsidRPr="009A047B" w:rsidRDefault="00C744EC" w:rsidP="00C744EC">
      <w:pPr>
        <w:autoSpaceDE w:val="0"/>
        <w:autoSpaceDN w:val="0"/>
        <w:adjustRightInd w:val="0"/>
        <w:spacing w:line="360" w:lineRule="auto"/>
        <w:jc w:val="both"/>
        <w:rPr>
          <w:rFonts w:ascii="Arial" w:hAnsi="Arial" w:cs="Arial"/>
          <w:sz w:val="20"/>
          <w:szCs w:val="20"/>
        </w:rPr>
      </w:pPr>
      <w:r w:rsidRPr="009A047B">
        <w:rPr>
          <w:rFonts w:ascii="Arial" w:hAnsi="Arial" w:cs="Arial"/>
          <w:sz w:val="20"/>
          <w:szCs w:val="20"/>
        </w:rPr>
        <w:t xml:space="preserve">Poniżej przedstawiono obszary, cele główne i kierunki wpływające na osiągnięcie celów poszczególnych dokumentów horyzontalnych, które mają znaczenie w kontekście Programu Ochrony Środowiska dla gminy </w:t>
      </w:r>
      <w:r w:rsidR="00E96C28">
        <w:rPr>
          <w:rFonts w:ascii="Arial" w:hAnsi="Arial" w:cs="Arial"/>
          <w:sz w:val="20"/>
          <w:szCs w:val="20"/>
        </w:rPr>
        <w:t>Brzeziny</w:t>
      </w:r>
    </w:p>
    <w:p w14:paraId="51DA2FA7" w14:textId="77777777" w:rsidR="00C744EC" w:rsidRPr="009A047B" w:rsidRDefault="00C744EC" w:rsidP="00C744EC">
      <w:pPr>
        <w:pStyle w:val="Nagwekspisutreci"/>
        <w:suppressAutoHyphens w:val="0"/>
        <w:spacing w:before="0" w:after="0" w:line="360" w:lineRule="auto"/>
        <w:contextualSpacing/>
        <w:jc w:val="both"/>
        <w:rPr>
          <w:rFonts w:cs="Arial"/>
          <w:sz w:val="20"/>
          <w:szCs w:val="20"/>
        </w:rPr>
      </w:pPr>
    </w:p>
    <w:p w14:paraId="3A630CE9" w14:textId="77777777" w:rsidR="00C744EC" w:rsidRPr="009A047B" w:rsidRDefault="00C744EC" w:rsidP="00C744EC">
      <w:pPr>
        <w:spacing w:line="360" w:lineRule="auto"/>
        <w:jc w:val="both"/>
        <w:rPr>
          <w:rFonts w:ascii="Arial" w:hAnsi="Arial" w:cs="Arial"/>
          <w:b/>
          <w:i/>
          <w:sz w:val="20"/>
          <w:szCs w:val="20"/>
        </w:rPr>
      </w:pPr>
      <w:r w:rsidRPr="009A047B">
        <w:rPr>
          <w:rFonts w:ascii="Arial" w:hAnsi="Arial" w:cs="Arial"/>
          <w:b/>
          <w:i/>
          <w:sz w:val="20"/>
          <w:szCs w:val="20"/>
        </w:rPr>
        <w:t xml:space="preserve">Polityka ekologiczna państwa 2030 – strategia rozwoju w obszarze środowiska </w:t>
      </w:r>
      <w:r w:rsidRPr="009A047B">
        <w:rPr>
          <w:rFonts w:ascii="Arial" w:hAnsi="Arial" w:cs="Arial"/>
          <w:b/>
          <w:i/>
          <w:sz w:val="20"/>
          <w:szCs w:val="20"/>
        </w:rPr>
        <w:br/>
        <w:t>i gospodarki wodnej</w:t>
      </w:r>
    </w:p>
    <w:p w14:paraId="04F30810" w14:textId="77777777" w:rsidR="00C744EC" w:rsidRPr="009A047B" w:rsidRDefault="00C744EC" w:rsidP="00C744EC">
      <w:pPr>
        <w:spacing w:line="360" w:lineRule="auto"/>
        <w:jc w:val="both"/>
        <w:rPr>
          <w:rFonts w:ascii="Arial" w:hAnsi="Arial" w:cs="Arial"/>
          <w:sz w:val="20"/>
          <w:szCs w:val="20"/>
        </w:rPr>
      </w:pPr>
      <w:r w:rsidRPr="009A047B">
        <w:rPr>
          <w:rFonts w:ascii="Arial" w:hAnsi="Arial" w:cs="Arial"/>
          <w:sz w:val="20"/>
          <w:szCs w:val="20"/>
        </w:rPr>
        <w:t>Cel szczegółowy: Środowisko i zdrowie. Poprawa jakości środowiska i bezpieczeństwa ekologicznego (I)</w:t>
      </w:r>
    </w:p>
    <w:p w14:paraId="7A88F0E0" w14:textId="77777777" w:rsidR="00C744EC" w:rsidRPr="009A047B" w:rsidRDefault="00C744EC">
      <w:pPr>
        <w:numPr>
          <w:ilvl w:val="0"/>
          <w:numId w:val="35"/>
        </w:numPr>
        <w:spacing w:line="360" w:lineRule="auto"/>
        <w:jc w:val="both"/>
        <w:rPr>
          <w:rFonts w:ascii="Arial" w:hAnsi="Arial" w:cs="Arial"/>
          <w:sz w:val="20"/>
          <w:szCs w:val="20"/>
        </w:rPr>
      </w:pPr>
      <w:r w:rsidRPr="009A047B">
        <w:rPr>
          <w:rFonts w:ascii="Arial" w:hAnsi="Arial" w:cs="Arial"/>
          <w:sz w:val="20"/>
          <w:szCs w:val="20"/>
        </w:rPr>
        <w:lastRenderedPageBreak/>
        <w:t>Kierunek interwencji: Zrównoważone gospodarowanie wodami, w tym zapewnienie dostępu do czystej wody dla społeczeństwa i gospodarki oraz osiągnięcie dobrego stanu wód (I.1)</w:t>
      </w:r>
    </w:p>
    <w:p w14:paraId="728DC1E0" w14:textId="77777777" w:rsidR="00C744EC" w:rsidRPr="009A047B" w:rsidRDefault="00C744EC">
      <w:pPr>
        <w:numPr>
          <w:ilvl w:val="0"/>
          <w:numId w:val="35"/>
        </w:numPr>
        <w:spacing w:line="360" w:lineRule="auto"/>
        <w:jc w:val="both"/>
        <w:rPr>
          <w:rFonts w:ascii="Arial" w:hAnsi="Arial" w:cs="Arial"/>
          <w:sz w:val="20"/>
          <w:szCs w:val="20"/>
        </w:rPr>
      </w:pPr>
      <w:r w:rsidRPr="009A047B">
        <w:rPr>
          <w:rFonts w:ascii="Arial" w:hAnsi="Arial" w:cs="Arial"/>
          <w:sz w:val="20"/>
          <w:szCs w:val="20"/>
        </w:rPr>
        <w:t>Kierunek interwencji: Likwidacja źródeł emisji zanieczyszczeń  do powietrza lub istotne zmniejszenie ich oddziaływania (I.2)</w:t>
      </w:r>
    </w:p>
    <w:p w14:paraId="43539BFF" w14:textId="77777777" w:rsidR="00C744EC" w:rsidRPr="009A047B" w:rsidRDefault="00C744EC">
      <w:pPr>
        <w:numPr>
          <w:ilvl w:val="0"/>
          <w:numId w:val="35"/>
        </w:numPr>
        <w:spacing w:line="360" w:lineRule="auto"/>
        <w:jc w:val="both"/>
        <w:rPr>
          <w:rFonts w:ascii="Arial" w:hAnsi="Arial" w:cs="Arial"/>
          <w:sz w:val="20"/>
          <w:szCs w:val="20"/>
        </w:rPr>
      </w:pPr>
      <w:r w:rsidRPr="009A047B">
        <w:rPr>
          <w:rFonts w:ascii="Arial" w:hAnsi="Arial" w:cs="Arial"/>
          <w:sz w:val="20"/>
          <w:szCs w:val="20"/>
        </w:rPr>
        <w:t>Kierunek interwencji: Ochrona powierzchni ziemi, w tym gleb (I.3)</w:t>
      </w:r>
    </w:p>
    <w:p w14:paraId="79945595" w14:textId="77777777" w:rsidR="00C744EC" w:rsidRPr="009A047B" w:rsidRDefault="00C744EC">
      <w:pPr>
        <w:numPr>
          <w:ilvl w:val="0"/>
          <w:numId w:val="35"/>
        </w:numPr>
        <w:spacing w:line="360" w:lineRule="auto"/>
        <w:jc w:val="both"/>
        <w:rPr>
          <w:rFonts w:ascii="Arial" w:hAnsi="Arial" w:cs="Arial"/>
          <w:sz w:val="20"/>
          <w:szCs w:val="20"/>
        </w:rPr>
      </w:pPr>
      <w:r w:rsidRPr="009A047B">
        <w:rPr>
          <w:rFonts w:ascii="Arial" w:hAnsi="Arial" w:cs="Arial"/>
          <w:sz w:val="20"/>
          <w:szCs w:val="20"/>
        </w:rPr>
        <w:t>Kierunek interwencji: Przeciwdziałanie zagrożeniom środowiska oraz zapewnienie bezpieczeństwa biologicznego, jądrowego i ochrony radiologicznej (I.4)</w:t>
      </w:r>
    </w:p>
    <w:p w14:paraId="4AA42E10" w14:textId="77777777" w:rsidR="00C744EC" w:rsidRPr="00D124B0" w:rsidRDefault="00C744EC" w:rsidP="00C744EC">
      <w:pPr>
        <w:spacing w:before="120" w:line="360" w:lineRule="auto"/>
        <w:jc w:val="both"/>
        <w:rPr>
          <w:rFonts w:ascii="Arial" w:hAnsi="Arial" w:cs="Arial"/>
          <w:sz w:val="20"/>
          <w:szCs w:val="20"/>
        </w:rPr>
      </w:pPr>
      <w:r w:rsidRPr="00D124B0">
        <w:rPr>
          <w:rFonts w:ascii="Arial" w:hAnsi="Arial" w:cs="Arial"/>
          <w:sz w:val="20"/>
          <w:szCs w:val="20"/>
        </w:rPr>
        <w:t>W POŚ za cel postawiono: poprawę stanu powietrza i ochronę klimatu poprzez ograniczenie emisji spowodowanej przez spalanie surowców energetycznych</w:t>
      </w:r>
    </w:p>
    <w:p w14:paraId="1787FC3F" w14:textId="77777777" w:rsidR="00C744EC" w:rsidRPr="00D124B0" w:rsidRDefault="00C744EC" w:rsidP="00C744EC">
      <w:pPr>
        <w:pStyle w:val="Nagwekspisutreci"/>
        <w:suppressAutoHyphens w:val="0"/>
        <w:spacing w:before="0" w:after="0" w:line="360" w:lineRule="auto"/>
        <w:contextualSpacing/>
        <w:jc w:val="both"/>
        <w:rPr>
          <w:rFonts w:cs="Arial"/>
          <w:sz w:val="20"/>
          <w:szCs w:val="20"/>
        </w:rPr>
      </w:pPr>
    </w:p>
    <w:p w14:paraId="56E4CDF5" w14:textId="77777777" w:rsidR="00C744EC" w:rsidRPr="00D124B0" w:rsidRDefault="00C744EC" w:rsidP="00C744EC">
      <w:pPr>
        <w:spacing w:line="360" w:lineRule="auto"/>
        <w:jc w:val="both"/>
        <w:rPr>
          <w:rFonts w:ascii="Arial" w:hAnsi="Arial" w:cs="Arial"/>
          <w:sz w:val="20"/>
          <w:szCs w:val="20"/>
        </w:rPr>
      </w:pPr>
      <w:r w:rsidRPr="00D124B0">
        <w:rPr>
          <w:rFonts w:ascii="Arial" w:hAnsi="Arial" w:cs="Arial"/>
          <w:sz w:val="20"/>
          <w:szCs w:val="20"/>
        </w:rPr>
        <w:t>Cel szczegółowy: Środowisko i gospodarka. Zrównoważone gospodarowanie zasobami środowiska (II)</w:t>
      </w:r>
    </w:p>
    <w:p w14:paraId="22BE1E60" w14:textId="77777777" w:rsidR="00C744EC" w:rsidRPr="00D124B0"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D124B0">
        <w:rPr>
          <w:rFonts w:cs="Arial"/>
          <w:sz w:val="20"/>
          <w:szCs w:val="20"/>
        </w:rPr>
        <w:t xml:space="preserve">Kierunek interwencji: Zarządzanie zasobami dziedzictwa przyrodniczego </w:t>
      </w:r>
      <w:r w:rsidRPr="00D124B0">
        <w:rPr>
          <w:rFonts w:cs="Arial"/>
          <w:sz w:val="20"/>
          <w:szCs w:val="20"/>
        </w:rPr>
        <w:br/>
        <w:t xml:space="preserve">i kulturowego, w tym ochrona i poprawa stanu różnorodności biologicznej </w:t>
      </w:r>
      <w:r w:rsidRPr="00D124B0">
        <w:rPr>
          <w:rFonts w:cs="Arial"/>
          <w:sz w:val="20"/>
          <w:szCs w:val="20"/>
        </w:rPr>
        <w:br/>
        <w:t>i krajobrazu (II.1)</w:t>
      </w:r>
    </w:p>
    <w:p w14:paraId="72A011B4" w14:textId="77777777" w:rsidR="00C744EC" w:rsidRPr="00D124B0"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D124B0">
        <w:rPr>
          <w:rFonts w:cs="Arial"/>
          <w:sz w:val="20"/>
          <w:szCs w:val="20"/>
        </w:rPr>
        <w:t>Kierunek interwencji: Wspieranie wielofunkcyjnej i trwale zrównoważonej gospodarki leśnej (II.2)</w:t>
      </w:r>
    </w:p>
    <w:p w14:paraId="01D41583" w14:textId="77777777" w:rsidR="00C744EC" w:rsidRPr="0061506C"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D124B0">
        <w:rPr>
          <w:rFonts w:cs="Arial"/>
          <w:sz w:val="20"/>
          <w:szCs w:val="20"/>
        </w:rPr>
        <w:t>Kieru</w:t>
      </w:r>
      <w:r w:rsidRPr="0061506C">
        <w:rPr>
          <w:rFonts w:cs="Arial"/>
          <w:sz w:val="20"/>
          <w:szCs w:val="20"/>
        </w:rPr>
        <w:t>nek interwencji: Gospodarka odpadami w kierunku gospodarki o obiegu zamkniętym (II.3)</w:t>
      </w:r>
    </w:p>
    <w:p w14:paraId="404A0474" w14:textId="77777777" w:rsidR="00C744EC" w:rsidRPr="0061506C"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61506C">
        <w:rPr>
          <w:rFonts w:cs="Arial"/>
          <w:sz w:val="20"/>
          <w:szCs w:val="20"/>
        </w:rPr>
        <w:t xml:space="preserve">Kierunek interwencji: Zarządzanie zasobami geologicznymi poprzez opracowanie </w:t>
      </w:r>
      <w:r>
        <w:rPr>
          <w:rFonts w:cs="Arial"/>
          <w:sz w:val="20"/>
          <w:szCs w:val="20"/>
        </w:rPr>
        <w:br/>
      </w:r>
      <w:r w:rsidRPr="0061506C">
        <w:rPr>
          <w:rFonts w:cs="Arial"/>
          <w:sz w:val="20"/>
          <w:szCs w:val="20"/>
        </w:rPr>
        <w:t>i wdrożenie polityki surowcowej państwa (II.4)</w:t>
      </w:r>
    </w:p>
    <w:p w14:paraId="7299A304" w14:textId="77777777" w:rsidR="00C744EC" w:rsidRPr="0061506C" w:rsidRDefault="00C744EC" w:rsidP="00C744EC">
      <w:pPr>
        <w:spacing w:before="120" w:line="360" w:lineRule="auto"/>
        <w:jc w:val="both"/>
        <w:rPr>
          <w:rFonts w:ascii="Arial" w:hAnsi="Arial" w:cs="Arial"/>
          <w:sz w:val="20"/>
          <w:szCs w:val="20"/>
        </w:rPr>
      </w:pPr>
      <w:r w:rsidRPr="0061506C">
        <w:rPr>
          <w:rFonts w:ascii="Arial" w:hAnsi="Arial" w:cs="Arial"/>
          <w:sz w:val="20"/>
          <w:szCs w:val="20"/>
        </w:rPr>
        <w:t xml:space="preserve">W POŚ za cel postawiono: racjonalne gospodarowanie odpadami zgodnie z hierarchią postępowania </w:t>
      </w:r>
      <w:r>
        <w:rPr>
          <w:rFonts w:ascii="Arial" w:hAnsi="Arial" w:cs="Arial"/>
          <w:sz w:val="20"/>
          <w:szCs w:val="20"/>
        </w:rPr>
        <w:br/>
      </w:r>
      <w:r w:rsidRPr="0061506C">
        <w:rPr>
          <w:rFonts w:ascii="Arial" w:hAnsi="Arial" w:cs="Arial"/>
          <w:sz w:val="20"/>
          <w:szCs w:val="20"/>
        </w:rPr>
        <w:t>z odpadami. Minimalizację składowania odpadów, ochronę przyrody i różnorodności biologicznej czy ochronę i zapewnienie właściwego sposobu użytkowania powierzchni ziemi</w:t>
      </w:r>
      <w:r w:rsidRPr="0061506C">
        <w:rPr>
          <w:rFonts w:ascii="Arial" w:hAnsi="Arial" w:cs="Arial"/>
          <w:sz w:val="20"/>
          <w:szCs w:val="20"/>
        </w:rPr>
        <w:tab/>
      </w:r>
    </w:p>
    <w:p w14:paraId="0B0FCF3C" w14:textId="77777777" w:rsidR="00C744EC" w:rsidRPr="0061506C" w:rsidRDefault="00C744EC" w:rsidP="00C744EC">
      <w:pPr>
        <w:pStyle w:val="Nagwekspisutreci"/>
        <w:suppressAutoHyphens w:val="0"/>
        <w:spacing w:before="0" w:after="0" w:line="360" w:lineRule="auto"/>
        <w:contextualSpacing/>
        <w:jc w:val="both"/>
        <w:rPr>
          <w:rFonts w:cs="Arial"/>
          <w:sz w:val="20"/>
          <w:szCs w:val="20"/>
        </w:rPr>
      </w:pPr>
    </w:p>
    <w:p w14:paraId="788DF128" w14:textId="77777777" w:rsidR="00C744EC" w:rsidRPr="0061506C" w:rsidRDefault="00C744EC" w:rsidP="00C744EC">
      <w:pPr>
        <w:spacing w:line="360" w:lineRule="auto"/>
        <w:jc w:val="both"/>
        <w:rPr>
          <w:rFonts w:ascii="Arial" w:hAnsi="Arial" w:cs="Arial"/>
          <w:sz w:val="20"/>
          <w:szCs w:val="20"/>
        </w:rPr>
      </w:pPr>
      <w:r w:rsidRPr="0061506C">
        <w:rPr>
          <w:rFonts w:ascii="Arial" w:hAnsi="Arial" w:cs="Arial"/>
          <w:sz w:val="20"/>
          <w:szCs w:val="20"/>
        </w:rPr>
        <w:t>Cel szczegółowy: Środowisko i klimat. Łagodzenie zmian klimatu i adaptacja do nich oraz zarządzanie ryzykiem klęsk żywiołowych (III)</w:t>
      </w:r>
    </w:p>
    <w:p w14:paraId="78698CDB" w14:textId="77777777" w:rsidR="00C744EC" w:rsidRPr="0061506C"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61506C">
        <w:rPr>
          <w:rFonts w:cs="Arial"/>
          <w:sz w:val="20"/>
          <w:szCs w:val="20"/>
        </w:rPr>
        <w:t>Kierunek interwencji: Przeciwdziałanie zmianom klimatu (III.1)</w:t>
      </w:r>
    </w:p>
    <w:p w14:paraId="044D9B2F" w14:textId="77777777" w:rsidR="00C744EC" w:rsidRPr="0061506C"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61506C">
        <w:rPr>
          <w:rFonts w:cs="Arial"/>
          <w:sz w:val="20"/>
          <w:szCs w:val="20"/>
        </w:rPr>
        <w:t>Kierunek interwencji: Adaptacja do zmian klimatu i zarządzanie ryzykiem klęsk żywiołowych (III.2)</w:t>
      </w:r>
    </w:p>
    <w:p w14:paraId="304703A9" w14:textId="77777777" w:rsidR="00C744EC" w:rsidRPr="0061506C" w:rsidRDefault="00C744EC" w:rsidP="00C744EC">
      <w:pPr>
        <w:spacing w:before="120" w:line="360" w:lineRule="auto"/>
        <w:jc w:val="both"/>
        <w:rPr>
          <w:rFonts w:ascii="Arial" w:hAnsi="Arial" w:cs="Arial"/>
          <w:sz w:val="20"/>
          <w:szCs w:val="20"/>
        </w:rPr>
      </w:pPr>
      <w:r w:rsidRPr="0061506C">
        <w:rPr>
          <w:rFonts w:ascii="Arial" w:hAnsi="Arial" w:cs="Arial"/>
          <w:sz w:val="20"/>
          <w:szCs w:val="20"/>
        </w:rPr>
        <w:t>W POŚ za cel postawiono: Poprawę jakości powietrza i ochrona klimatu</w:t>
      </w:r>
    </w:p>
    <w:p w14:paraId="2F643CF8" w14:textId="77777777" w:rsidR="00C744EC" w:rsidRPr="0061506C" w:rsidRDefault="00C744EC" w:rsidP="00C744EC">
      <w:pPr>
        <w:spacing w:before="120" w:line="360" w:lineRule="auto"/>
        <w:jc w:val="both"/>
        <w:rPr>
          <w:rFonts w:ascii="Arial" w:hAnsi="Arial" w:cs="Arial"/>
          <w:b/>
          <w:sz w:val="20"/>
          <w:szCs w:val="20"/>
        </w:rPr>
      </w:pPr>
    </w:p>
    <w:p w14:paraId="3383B004" w14:textId="77777777" w:rsidR="00C744EC" w:rsidRPr="0061506C" w:rsidRDefault="00C744EC" w:rsidP="00C744EC">
      <w:pPr>
        <w:spacing w:line="360" w:lineRule="auto"/>
        <w:jc w:val="both"/>
        <w:rPr>
          <w:rFonts w:ascii="Arial" w:hAnsi="Arial" w:cs="Arial"/>
          <w:sz w:val="20"/>
          <w:szCs w:val="20"/>
        </w:rPr>
      </w:pPr>
      <w:r w:rsidRPr="0061506C">
        <w:rPr>
          <w:rFonts w:ascii="Arial" w:hAnsi="Arial" w:cs="Arial"/>
          <w:sz w:val="20"/>
          <w:szCs w:val="20"/>
        </w:rPr>
        <w:t>Cel szczegółowy: Środowisko i edukacja. Rozwijanie kompetencji (wiedzy, umiejętności i postaw) ekologicznych społeczeństwa (IV)</w:t>
      </w:r>
    </w:p>
    <w:p w14:paraId="5E044C96" w14:textId="77777777" w:rsidR="00C744EC" w:rsidRPr="0061506C"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61506C">
        <w:rPr>
          <w:rFonts w:cs="Arial"/>
          <w:sz w:val="20"/>
          <w:szCs w:val="20"/>
        </w:rPr>
        <w:t>Kierunek interwencji: Edukacja ekologiczna, w tym kształtowanie wzorców zrównoważonej konsumpcji (IV.1)</w:t>
      </w:r>
    </w:p>
    <w:p w14:paraId="65FB0D1A" w14:textId="77777777" w:rsidR="00C744EC" w:rsidRPr="0061506C" w:rsidRDefault="00C744EC" w:rsidP="00C744EC">
      <w:pPr>
        <w:spacing w:line="360" w:lineRule="auto"/>
        <w:jc w:val="both"/>
        <w:rPr>
          <w:rFonts w:ascii="Arial" w:hAnsi="Arial" w:cs="Arial"/>
          <w:sz w:val="20"/>
          <w:szCs w:val="20"/>
        </w:rPr>
      </w:pPr>
      <w:r w:rsidRPr="0061506C">
        <w:rPr>
          <w:rFonts w:ascii="Arial" w:hAnsi="Arial" w:cs="Arial"/>
          <w:sz w:val="20"/>
          <w:szCs w:val="20"/>
        </w:rPr>
        <w:t>Cel szczegółowy: Środowisko i administracja. Poprawa efektywności funkcjonowania instrumentów ochrony środowiska (V)</w:t>
      </w:r>
    </w:p>
    <w:p w14:paraId="6B328CE3" w14:textId="77777777" w:rsidR="00C744EC" w:rsidRPr="0061506C" w:rsidRDefault="00C744EC">
      <w:pPr>
        <w:pStyle w:val="Nagwekspisutreci"/>
        <w:numPr>
          <w:ilvl w:val="0"/>
          <w:numId w:val="30"/>
        </w:numPr>
        <w:suppressAutoHyphens w:val="0"/>
        <w:spacing w:before="0" w:after="0" w:line="360" w:lineRule="auto"/>
        <w:ind w:left="426" w:hanging="432"/>
        <w:contextualSpacing/>
        <w:jc w:val="both"/>
        <w:rPr>
          <w:rFonts w:cs="Arial"/>
          <w:sz w:val="20"/>
          <w:szCs w:val="20"/>
        </w:rPr>
      </w:pPr>
      <w:r w:rsidRPr="0061506C">
        <w:rPr>
          <w:rFonts w:cs="Arial"/>
          <w:sz w:val="20"/>
          <w:szCs w:val="20"/>
        </w:rPr>
        <w:lastRenderedPageBreak/>
        <w:t>Kierunek interwencji: Usprawnienie systemu kontroli i zarządzania ochroną środowiska oraz doskonalenie systemu finansowania (V.1)</w:t>
      </w:r>
    </w:p>
    <w:p w14:paraId="40D2ED18" w14:textId="77777777" w:rsidR="00C744EC" w:rsidRPr="0061506C" w:rsidRDefault="00C744EC" w:rsidP="00C744EC">
      <w:pPr>
        <w:spacing w:line="360" w:lineRule="auto"/>
        <w:jc w:val="both"/>
        <w:rPr>
          <w:rFonts w:ascii="Arial" w:hAnsi="Arial" w:cs="Arial"/>
          <w:b/>
          <w:i/>
          <w:sz w:val="20"/>
          <w:szCs w:val="20"/>
        </w:rPr>
      </w:pPr>
      <w:r w:rsidRPr="0061506C">
        <w:rPr>
          <w:rFonts w:ascii="Arial" w:hAnsi="Arial" w:cs="Arial"/>
          <w:b/>
          <w:i/>
          <w:sz w:val="20"/>
          <w:szCs w:val="20"/>
        </w:rPr>
        <w:t>Strategia Zrównoważonego Rozwoju Transportu do 2030 roku</w:t>
      </w:r>
    </w:p>
    <w:p w14:paraId="76DE9359" w14:textId="77777777" w:rsidR="00C744EC" w:rsidRPr="0061506C" w:rsidRDefault="00C744EC" w:rsidP="00C744EC">
      <w:pPr>
        <w:spacing w:line="360" w:lineRule="auto"/>
        <w:jc w:val="both"/>
        <w:rPr>
          <w:rFonts w:ascii="Arial" w:hAnsi="Arial" w:cs="Arial"/>
          <w:sz w:val="20"/>
          <w:szCs w:val="20"/>
        </w:rPr>
      </w:pPr>
      <w:r w:rsidRPr="0061506C">
        <w:rPr>
          <w:rFonts w:ascii="Arial" w:hAnsi="Arial" w:cs="Arial"/>
          <w:sz w:val="20"/>
          <w:szCs w:val="20"/>
        </w:rPr>
        <w:t>Kierunek interwencji 3: zmiany w indywidualnej i zbiorowej mobilności</w:t>
      </w:r>
    </w:p>
    <w:p w14:paraId="53C7B12C" w14:textId="77777777" w:rsidR="00C744EC" w:rsidRPr="0061506C" w:rsidRDefault="00C744EC" w:rsidP="00C744EC">
      <w:pPr>
        <w:spacing w:line="360" w:lineRule="auto"/>
        <w:jc w:val="both"/>
        <w:rPr>
          <w:rFonts w:ascii="Arial" w:hAnsi="Arial" w:cs="Arial"/>
          <w:sz w:val="20"/>
          <w:szCs w:val="20"/>
        </w:rPr>
      </w:pPr>
      <w:r w:rsidRPr="0061506C">
        <w:rPr>
          <w:rFonts w:ascii="Arial" w:hAnsi="Arial" w:cs="Arial"/>
          <w:sz w:val="20"/>
          <w:szCs w:val="20"/>
        </w:rPr>
        <w:t>Kierunek interwencji 5: ograniczanie negatywnego wpływu transportu na środowisko</w:t>
      </w:r>
    </w:p>
    <w:p w14:paraId="2EE4B7EE" w14:textId="77777777" w:rsidR="00C744EC" w:rsidRPr="0061506C" w:rsidRDefault="00C744EC" w:rsidP="00C744EC">
      <w:pPr>
        <w:spacing w:before="120" w:line="360" w:lineRule="auto"/>
        <w:jc w:val="both"/>
        <w:rPr>
          <w:rFonts w:ascii="Arial" w:hAnsi="Arial" w:cs="Arial"/>
          <w:sz w:val="20"/>
          <w:szCs w:val="20"/>
        </w:rPr>
      </w:pPr>
      <w:r w:rsidRPr="0061506C">
        <w:rPr>
          <w:rFonts w:ascii="Arial" w:hAnsi="Arial" w:cs="Arial"/>
          <w:sz w:val="20"/>
          <w:szCs w:val="20"/>
        </w:rPr>
        <w:t>W POŚ za cel postawiono: Poprawa jakości powietrza i ochrona klimatu.</w:t>
      </w:r>
    </w:p>
    <w:p w14:paraId="1771023A" w14:textId="77777777" w:rsidR="00C744EC" w:rsidRPr="0061506C" w:rsidRDefault="00C744EC" w:rsidP="00C744EC">
      <w:pPr>
        <w:spacing w:line="360" w:lineRule="auto"/>
        <w:jc w:val="both"/>
        <w:rPr>
          <w:rFonts w:ascii="Arial" w:hAnsi="Arial" w:cs="Arial"/>
          <w:b/>
          <w:i/>
          <w:sz w:val="20"/>
          <w:szCs w:val="20"/>
        </w:rPr>
      </w:pPr>
    </w:p>
    <w:p w14:paraId="656F1999" w14:textId="77777777" w:rsidR="00C744EC" w:rsidRPr="0061506C" w:rsidRDefault="00C744EC" w:rsidP="00C744EC">
      <w:pPr>
        <w:spacing w:line="360" w:lineRule="auto"/>
        <w:jc w:val="both"/>
        <w:rPr>
          <w:rFonts w:ascii="Arial" w:hAnsi="Arial" w:cs="Arial"/>
          <w:b/>
          <w:i/>
          <w:sz w:val="20"/>
          <w:szCs w:val="20"/>
        </w:rPr>
      </w:pPr>
      <w:r w:rsidRPr="0061506C">
        <w:rPr>
          <w:rFonts w:ascii="Arial" w:hAnsi="Arial" w:cs="Arial"/>
          <w:b/>
          <w:i/>
          <w:sz w:val="20"/>
          <w:szCs w:val="20"/>
        </w:rPr>
        <w:t>Polityka energetyczna Polski do 2040 roku</w:t>
      </w:r>
    </w:p>
    <w:p w14:paraId="7235FB10" w14:textId="77777777" w:rsidR="00C744EC" w:rsidRPr="0061506C" w:rsidRDefault="00C744EC">
      <w:pPr>
        <w:pStyle w:val="Nagwekspisutreci"/>
        <w:numPr>
          <w:ilvl w:val="0"/>
          <w:numId w:val="31"/>
        </w:numPr>
        <w:suppressAutoHyphens w:val="0"/>
        <w:spacing w:before="0" w:after="0" w:line="360" w:lineRule="auto"/>
        <w:contextualSpacing/>
        <w:jc w:val="both"/>
        <w:rPr>
          <w:rFonts w:cs="Arial"/>
          <w:sz w:val="20"/>
          <w:szCs w:val="20"/>
        </w:rPr>
      </w:pPr>
      <w:r w:rsidRPr="0061506C">
        <w:rPr>
          <w:rFonts w:cs="Arial"/>
          <w:sz w:val="20"/>
          <w:szCs w:val="20"/>
        </w:rPr>
        <w:t>Cel szczegółowy 6 Rozwój odnawialnych źródeł energii</w:t>
      </w:r>
    </w:p>
    <w:p w14:paraId="1BED9804" w14:textId="77777777" w:rsidR="00C744EC" w:rsidRPr="0061506C" w:rsidRDefault="00C744EC">
      <w:pPr>
        <w:pStyle w:val="Nagwekspisutreci"/>
        <w:numPr>
          <w:ilvl w:val="0"/>
          <w:numId w:val="31"/>
        </w:numPr>
        <w:suppressAutoHyphens w:val="0"/>
        <w:autoSpaceDE w:val="0"/>
        <w:autoSpaceDN w:val="0"/>
        <w:adjustRightInd w:val="0"/>
        <w:spacing w:before="0" w:after="0" w:line="360" w:lineRule="auto"/>
        <w:contextualSpacing/>
        <w:jc w:val="both"/>
        <w:rPr>
          <w:rFonts w:cs="Arial"/>
          <w:sz w:val="20"/>
          <w:szCs w:val="20"/>
        </w:rPr>
      </w:pPr>
      <w:r w:rsidRPr="0061506C">
        <w:rPr>
          <w:rFonts w:cs="Arial"/>
          <w:sz w:val="20"/>
          <w:szCs w:val="20"/>
        </w:rPr>
        <w:t xml:space="preserve">Cel szczegółowy 7 Rozwój ciepłownictwa i kogeneracji </w:t>
      </w:r>
    </w:p>
    <w:p w14:paraId="04ED8708" w14:textId="77777777" w:rsidR="00C744EC" w:rsidRPr="0061506C" w:rsidRDefault="00C744EC">
      <w:pPr>
        <w:pStyle w:val="Nagwekspisutreci"/>
        <w:numPr>
          <w:ilvl w:val="0"/>
          <w:numId w:val="31"/>
        </w:numPr>
        <w:suppressAutoHyphens w:val="0"/>
        <w:autoSpaceDE w:val="0"/>
        <w:autoSpaceDN w:val="0"/>
        <w:adjustRightInd w:val="0"/>
        <w:spacing w:before="0" w:after="0" w:line="360" w:lineRule="auto"/>
        <w:contextualSpacing/>
        <w:jc w:val="both"/>
        <w:rPr>
          <w:rFonts w:cs="Arial"/>
          <w:sz w:val="20"/>
          <w:szCs w:val="20"/>
        </w:rPr>
      </w:pPr>
      <w:r w:rsidRPr="0061506C">
        <w:rPr>
          <w:rFonts w:cs="Arial"/>
          <w:sz w:val="20"/>
          <w:szCs w:val="20"/>
        </w:rPr>
        <w:t>Cel szczegółowy 8 poprawa efektywności energetycznej</w:t>
      </w:r>
    </w:p>
    <w:p w14:paraId="2761EC83" w14:textId="065D70BD" w:rsidR="00C744EC" w:rsidRPr="00E57AEC" w:rsidRDefault="00C744EC" w:rsidP="00C744EC">
      <w:pPr>
        <w:spacing w:before="120" w:line="360" w:lineRule="auto"/>
        <w:jc w:val="both"/>
        <w:rPr>
          <w:rFonts w:ascii="Arial" w:hAnsi="Arial" w:cs="Arial"/>
          <w:sz w:val="20"/>
          <w:szCs w:val="20"/>
        </w:rPr>
      </w:pPr>
      <w:r w:rsidRPr="00E57AEC">
        <w:rPr>
          <w:rFonts w:ascii="Arial" w:hAnsi="Arial" w:cs="Arial"/>
          <w:sz w:val="20"/>
          <w:szCs w:val="20"/>
        </w:rPr>
        <w:t xml:space="preserve">Cele te wpisują w cel I Programu Ochrony Środowiska dla Gminy </w:t>
      </w:r>
      <w:r>
        <w:rPr>
          <w:rFonts w:ascii="Arial" w:hAnsi="Arial" w:cs="Arial"/>
          <w:sz w:val="20"/>
          <w:szCs w:val="20"/>
        </w:rPr>
        <w:t>Brzeziny</w:t>
      </w:r>
      <w:r w:rsidRPr="00E57AEC">
        <w:rPr>
          <w:rFonts w:ascii="Arial" w:hAnsi="Arial" w:cs="Arial"/>
          <w:sz w:val="20"/>
          <w:szCs w:val="20"/>
        </w:rPr>
        <w:t xml:space="preserve"> tj.  ochronę klimatu i jakość powietrza.</w:t>
      </w:r>
    </w:p>
    <w:p w14:paraId="7689EE64" w14:textId="77777777" w:rsidR="004E5E10" w:rsidRPr="00012B5E" w:rsidRDefault="004E5E10" w:rsidP="004E5E10">
      <w:pPr>
        <w:autoSpaceDE w:val="0"/>
        <w:autoSpaceDN w:val="0"/>
        <w:adjustRightInd w:val="0"/>
        <w:spacing w:line="360" w:lineRule="auto"/>
        <w:jc w:val="both"/>
        <w:rPr>
          <w:rFonts w:ascii="Arial" w:hAnsi="Arial" w:cs="Arial"/>
          <w:sz w:val="20"/>
          <w:szCs w:val="20"/>
        </w:rPr>
      </w:pPr>
    </w:p>
    <w:p w14:paraId="248B698B" w14:textId="77777777" w:rsidR="004E5E10" w:rsidRPr="00012B5E" w:rsidRDefault="004E5E10" w:rsidP="009A62D0">
      <w:pPr>
        <w:pStyle w:val="Nagwek3"/>
        <w:spacing w:line="360" w:lineRule="auto"/>
        <w:rPr>
          <w:rFonts w:ascii="Arial" w:hAnsi="Arial" w:cs="Arial"/>
          <w:b w:val="0"/>
          <w:bCs w:val="0"/>
          <w:sz w:val="20"/>
          <w:szCs w:val="20"/>
        </w:rPr>
      </w:pPr>
      <w:bookmarkStart w:id="21" w:name="_Toc84182495"/>
      <w:bookmarkStart w:id="22" w:name="_Toc106224839"/>
      <w:bookmarkStart w:id="23" w:name="_Toc180336783"/>
      <w:r w:rsidRPr="00012B5E">
        <w:rPr>
          <w:rFonts w:ascii="Arial" w:hAnsi="Arial" w:cs="Arial"/>
          <w:sz w:val="20"/>
          <w:szCs w:val="20"/>
        </w:rPr>
        <w:t>Program ochrony środowiska województwa wielkopolskiego do 2030 roku</w:t>
      </w:r>
      <w:bookmarkEnd w:id="21"/>
      <w:bookmarkEnd w:id="22"/>
      <w:bookmarkEnd w:id="23"/>
    </w:p>
    <w:p w14:paraId="135CACAD" w14:textId="77777777" w:rsidR="004E5E10" w:rsidRPr="00012B5E" w:rsidRDefault="004E5E10" w:rsidP="004E5E10">
      <w:pPr>
        <w:autoSpaceDE w:val="0"/>
        <w:autoSpaceDN w:val="0"/>
        <w:adjustRightInd w:val="0"/>
        <w:spacing w:line="360" w:lineRule="auto"/>
        <w:jc w:val="both"/>
        <w:rPr>
          <w:rFonts w:ascii="Arial" w:hAnsi="Arial" w:cs="Arial"/>
          <w:sz w:val="20"/>
          <w:szCs w:val="20"/>
        </w:rPr>
      </w:pPr>
    </w:p>
    <w:p w14:paraId="12CFB072"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b/>
          <w:sz w:val="20"/>
          <w:szCs w:val="20"/>
        </w:rPr>
        <w:t>Cele i kierunki działań polityki ekologicznej województwa wielkopolskiego przedstawiono w perspektywie do 2030 roku</w:t>
      </w:r>
      <w:r w:rsidRPr="0042504C">
        <w:rPr>
          <w:rFonts w:ascii="Arial" w:hAnsi="Arial" w:cs="Arial"/>
          <w:sz w:val="20"/>
          <w:szCs w:val="20"/>
        </w:rPr>
        <w:t>. Program, podobnie jak poprzedni nawiązuje do przyjętej przez Sejm RP „Polityki ekologicznej Państwa 2030 .</w:t>
      </w:r>
    </w:p>
    <w:p w14:paraId="44B0CE05"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 xml:space="preserve">W opisie realizacji </w:t>
      </w:r>
      <w:r>
        <w:rPr>
          <w:rFonts w:ascii="Arial" w:hAnsi="Arial" w:cs="Arial"/>
          <w:sz w:val="20"/>
          <w:szCs w:val="20"/>
        </w:rPr>
        <w:t>programu</w:t>
      </w:r>
      <w:r w:rsidRPr="0042504C">
        <w:rPr>
          <w:rFonts w:ascii="Arial" w:hAnsi="Arial" w:cs="Arial"/>
          <w:sz w:val="20"/>
          <w:szCs w:val="20"/>
        </w:rPr>
        <w:t xml:space="preserve"> dla poszczególnych zagadnień zawarto najważniejsze działania, jakie będą podejmowane w najbliższych latach. Realizacja założonych celów szczegółowych będzie miała miejsce poprzez przypisane im kierunki działań. </w:t>
      </w:r>
    </w:p>
    <w:p w14:paraId="4DDC7008"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Cele szczegółowe zostały ujęte w następujących blokach tematycznych:</w:t>
      </w:r>
    </w:p>
    <w:p w14:paraId="1CC2B10F"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Dla poszczególnych obszarów interwencji zdefiniowano następujące cele:</w:t>
      </w:r>
    </w:p>
    <w:p w14:paraId="740F513B"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1. Ochrona klimatu i jakości powietrza – cele:</w:t>
      </w:r>
    </w:p>
    <w:p w14:paraId="0AAC3AE6"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1.1. Dobra jakość powietrza atmosferycznego bez przekroczeń dopuszczalnych norm w strefach</w:t>
      </w:r>
    </w:p>
    <w:p w14:paraId="0C5C43C7"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1.2. Adaptacja do zmian klimatu;</w:t>
      </w:r>
    </w:p>
    <w:p w14:paraId="4AA0E1F0" w14:textId="77777777" w:rsidR="00C744EC" w:rsidRPr="0042504C" w:rsidRDefault="00C744EC" w:rsidP="00C744EC">
      <w:pPr>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1.3. Ograniczenie emisji gazów cieplarnianych;</w:t>
      </w:r>
    </w:p>
    <w:p w14:paraId="19089A51" w14:textId="77777777" w:rsidR="00C744EC" w:rsidRPr="0042504C" w:rsidRDefault="00C744EC" w:rsidP="00C744EC">
      <w:pPr>
        <w:suppressAutoHyphens w:val="0"/>
        <w:autoSpaceDE w:val="0"/>
        <w:autoSpaceDN w:val="0"/>
        <w:adjustRightInd w:val="0"/>
        <w:spacing w:line="360" w:lineRule="auto"/>
        <w:jc w:val="both"/>
        <w:rPr>
          <w:rFonts w:ascii="Arial" w:hAnsi="Arial" w:cs="Arial"/>
          <w:sz w:val="20"/>
          <w:szCs w:val="20"/>
        </w:rPr>
      </w:pPr>
      <w:r w:rsidRPr="0042504C">
        <w:rPr>
          <w:rFonts w:ascii="Arial" w:hAnsi="Arial" w:cs="Arial"/>
          <w:sz w:val="20"/>
          <w:szCs w:val="20"/>
        </w:rPr>
        <w:t>W POŚ za cel postawiono: poprawę jakości powietrza i ochrona klimatu poprzez zmniejszenie emisji wywołanej transportem oraz ograniczenie emisji spowodowanej przez spalanie surowców energetycznych</w:t>
      </w:r>
    </w:p>
    <w:p w14:paraId="63E9532D" w14:textId="77777777" w:rsidR="00A44ABD" w:rsidRPr="00012B5E" w:rsidRDefault="00A44ABD" w:rsidP="0071304F">
      <w:pPr>
        <w:autoSpaceDE w:val="0"/>
        <w:autoSpaceDN w:val="0"/>
        <w:adjustRightInd w:val="0"/>
        <w:spacing w:line="360" w:lineRule="auto"/>
        <w:jc w:val="both"/>
        <w:rPr>
          <w:rFonts w:ascii="Arial" w:hAnsi="Arial" w:cs="Arial"/>
          <w:sz w:val="20"/>
          <w:szCs w:val="20"/>
        </w:rPr>
      </w:pPr>
    </w:p>
    <w:p w14:paraId="39E0FEC5" w14:textId="77777777" w:rsidR="004E5E10" w:rsidRPr="00012B5E" w:rsidRDefault="004E5E10" w:rsidP="009A62D0">
      <w:pPr>
        <w:pStyle w:val="Nagwek3"/>
        <w:spacing w:line="360" w:lineRule="auto"/>
        <w:rPr>
          <w:rFonts w:ascii="Arial" w:hAnsi="Arial" w:cs="Arial"/>
          <w:b w:val="0"/>
          <w:bCs w:val="0"/>
          <w:sz w:val="20"/>
          <w:szCs w:val="20"/>
        </w:rPr>
      </w:pPr>
      <w:bookmarkStart w:id="24" w:name="_Toc84182496"/>
      <w:bookmarkStart w:id="25" w:name="_Toc106224840"/>
      <w:bookmarkStart w:id="26" w:name="_Toc180336784"/>
      <w:r w:rsidRPr="00012B5E">
        <w:rPr>
          <w:rFonts w:ascii="Arial" w:hAnsi="Arial" w:cs="Arial"/>
          <w:sz w:val="20"/>
          <w:szCs w:val="20"/>
        </w:rPr>
        <w:t>Strategia rozwoju województwa wielkopolskiego do 2030 roku</w:t>
      </w:r>
      <w:bookmarkEnd w:id="24"/>
      <w:bookmarkEnd w:id="25"/>
      <w:bookmarkEnd w:id="26"/>
    </w:p>
    <w:p w14:paraId="079A9A2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p>
    <w:p w14:paraId="0D33D01E" w14:textId="77777777" w:rsidR="00C744EC" w:rsidRPr="005D1899" w:rsidRDefault="00C744EC" w:rsidP="00C744EC">
      <w:p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 xml:space="preserve">Dokument przyjęty 8 maja 2021 r. przez Radę Powiatu Kaliskiego. Określa ona18 celów operacyjnych. </w:t>
      </w:r>
    </w:p>
    <w:p w14:paraId="17C3C3A7"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Ograniczenie emisji gazów cieplarnianych</w:t>
      </w:r>
    </w:p>
    <w:p w14:paraId="4C358C59"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Dobra jakość powietrza atmosferycznego bez przekroczeń dopuszczalnych norm</w:t>
      </w:r>
    </w:p>
    <w:p w14:paraId="3D561264"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Adaptacja do zmian klimatu</w:t>
      </w:r>
    </w:p>
    <w:p w14:paraId="2A0C5AED"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Dobry stan klimatu akustycznego, brak przekroczeń dopuszczalnych poziomów hałasu</w:t>
      </w:r>
    </w:p>
    <w:p w14:paraId="3708EC59"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lastRenderedPageBreak/>
        <w:t>Utrzymanie dotychczasowego stanu braku zagrożeń ponadnormatywnym promieniowaniem elektromagnetycznym</w:t>
      </w:r>
    </w:p>
    <w:p w14:paraId="6C5FD949"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Osiągnięcie lub utrzymanie co najmniej dobrego stanu wód</w:t>
      </w:r>
    </w:p>
    <w:p w14:paraId="341FC63F"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 xml:space="preserve">Racjonalizacja i ograniczenie zużycia wody </w:t>
      </w:r>
    </w:p>
    <w:p w14:paraId="42053B20"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Przeciwdziałanie skutkom suszy i powodzi</w:t>
      </w:r>
    </w:p>
    <w:p w14:paraId="5DBA051A"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 xml:space="preserve">Poprawa jakości wody </w:t>
      </w:r>
    </w:p>
    <w:p w14:paraId="4462A56A"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Wyrównanie dysproporcji pomiędzy stopniem zwodociągowania i skanalizowania</w:t>
      </w:r>
    </w:p>
    <w:p w14:paraId="1770ADB9"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Zrównoważona gospodarka zasobami naturalnymi</w:t>
      </w:r>
      <w:r w:rsidRPr="005D1899">
        <w:rPr>
          <w:rFonts w:ascii="Arial" w:eastAsia="Times New Roman" w:hAnsi="Arial" w:cs="Arial"/>
          <w:color w:val="000000"/>
          <w:kern w:val="0"/>
          <w:sz w:val="20"/>
          <w:szCs w:val="20"/>
          <w:lang w:eastAsia="pl-PL" w:bidi="ar-SA"/>
        </w:rPr>
        <w:cr/>
        <w:t>Ochrona gleb przed negatywnym oddziaływaniem antropogenicznym, erozją oraz niekorzystnymi zmianami klimatu</w:t>
      </w:r>
    </w:p>
    <w:p w14:paraId="58C5605B"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 xml:space="preserve">Gospodarka odpadami w kierunku gospodarki o obiegu zamkniętym </w:t>
      </w:r>
    </w:p>
    <w:p w14:paraId="270E6E35"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Zwiększenie lesistości powiatu i zachowanie dobrego stanu terenów leśnych</w:t>
      </w:r>
    </w:p>
    <w:p w14:paraId="6FA6B75A"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Zachowanie różnorodności biologicznej</w:t>
      </w:r>
    </w:p>
    <w:p w14:paraId="69D4D833" w14:textId="77777777" w:rsidR="00C744EC" w:rsidRPr="005D1899" w:rsidRDefault="00C744EC">
      <w:pPr>
        <w:numPr>
          <w:ilvl w:val="0"/>
          <w:numId w:val="40"/>
        </w:num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5D1899">
        <w:rPr>
          <w:rFonts w:ascii="Arial" w:eastAsia="Times New Roman" w:hAnsi="Arial" w:cs="Arial"/>
          <w:color w:val="000000"/>
          <w:kern w:val="0"/>
          <w:sz w:val="20"/>
          <w:szCs w:val="20"/>
          <w:lang w:eastAsia="pl-PL" w:bidi="ar-SA"/>
        </w:rPr>
        <w:t>Brak incydentów o znamionach poważnej awarii</w:t>
      </w:r>
    </w:p>
    <w:p w14:paraId="25771AEF" w14:textId="77777777" w:rsidR="00C744EC" w:rsidRPr="00B914DF" w:rsidRDefault="00C744EC">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B914DF">
        <w:rPr>
          <w:rFonts w:ascii="Arial" w:eastAsia="Times New Roman" w:hAnsi="Arial" w:cs="Arial"/>
          <w:kern w:val="0"/>
          <w:sz w:val="20"/>
          <w:szCs w:val="20"/>
          <w:lang w:eastAsia="pl-PL" w:bidi="ar-SA"/>
        </w:rPr>
        <w:t>Rozwijanie kompetencji ekologicznych społeczeństwa</w:t>
      </w:r>
    </w:p>
    <w:p w14:paraId="655106B5" w14:textId="77777777" w:rsidR="00C744EC" w:rsidRPr="00B914DF" w:rsidRDefault="00C744EC">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B914DF">
        <w:rPr>
          <w:rFonts w:ascii="Arial" w:eastAsia="Times New Roman" w:hAnsi="Arial" w:cs="Arial"/>
          <w:kern w:val="0"/>
          <w:sz w:val="20"/>
          <w:szCs w:val="20"/>
          <w:lang w:eastAsia="pl-PL" w:bidi="ar-SA"/>
        </w:rPr>
        <w:t>Zapewnienie aktualnych i wiarygodnych informacji o stanie środowiska</w:t>
      </w:r>
    </w:p>
    <w:p w14:paraId="707B3D52" w14:textId="77777777" w:rsidR="00C744EC" w:rsidRPr="00B914DF" w:rsidRDefault="00C744EC" w:rsidP="00C744EC">
      <w:pPr>
        <w:autoSpaceDE w:val="0"/>
        <w:autoSpaceDN w:val="0"/>
        <w:adjustRightInd w:val="0"/>
        <w:spacing w:line="360" w:lineRule="auto"/>
        <w:jc w:val="both"/>
        <w:rPr>
          <w:rFonts w:ascii="Arial" w:eastAsia="Times New Roman" w:hAnsi="Arial" w:cs="Arial"/>
          <w:kern w:val="0"/>
          <w:sz w:val="20"/>
          <w:szCs w:val="20"/>
          <w:lang w:eastAsia="pl-PL" w:bidi="ar-SA"/>
        </w:rPr>
      </w:pPr>
    </w:p>
    <w:p w14:paraId="42EC5E63" w14:textId="7B9E61E8" w:rsidR="00C744EC" w:rsidRPr="00B914DF" w:rsidRDefault="00C744EC" w:rsidP="00C744EC">
      <w:pPr>
        <w:autoSpaceDE w:val="0"/>
        <w:autoSpaceDN w:val="0"/>
        <w:adjustRightInd w:val="0"/>
        <w:spacing w:line="360" w:lineRule="auto"/>
        <w:jc w:val="both"/>
        <w:rPr>
          <w:rFonts w:ascii="Arial" w:hAnsi="Arial" w:cs="Arial"/>
          <w:b/>
          <w:sz w:val="20"/>
          <w:szCs w:val="20"/>
        </w:rPr>
      </w:pPr>
      <w:r w:rsidRPr="00B914DF">
        <w:rPr>
          <w:rFonts w:ascii="Arial" w:eastAsia="Times New Roman" w:hAnsi="Arial" w:cs="Arial"/>
          <w:kern w:val="0"/>
          <w:sz w:val="20"/>
          <w:szCs w:val="20"/>
          <w:lang w:eastAsia="pl-PL" w:bidi="ar-SA"/>
        </w:rPr>
        <w:t xml:space="preserve">Program Ochrony Środowiska dla Gminy </w:t>
      </w:r>
      <w:r w:rsidR="00E96C28">
        <w:rPr>
          <w:rFonts w:ascii="Arial" w:eastAsia="Times New Roman" w:hAnsi="Arial" w:cs="Arial"/>
          <w:kern w:val="0"/>
          <w:sz w:val="20"/>
          <w:szCs w:val="20"/>
          <w:lang w:eastAsia="pl-PL" w:bidi="ar-SA"/>
        </w:rPr>
        <w:t xml:space="preserve">Brzeziny </w:t>
      </w:r>
      <w:r w:rsidRPr="00B914DF">
        <w:rPr>
          <w:rFonts w:ascii="Arial" w:eastAsia="Times New Roman" w:hAnsi="Arial" w:cs="Arial"/>
          <w:kern w:val="0"/>
          <w:sz w:val="20"/>
          <w:szCs w:val="20"/>
          <w:lang w:eastAsia="pl-PL" w:bidi="ar-SA"/>
        </w:rPr>
        <w:t>to dokument spójny z powyżej wymienionymi celami operacyjnymi.</w:t>
      </w:r>
    </w:p>
    <w:p w14:paraId="2E433F4D" w14:textId="77777777" w:rsidR="00A81AD0" w:rsidRPr="00012B5E" w:rsidRDefault="00A81AD0" w:rsidP="004E5E10">
      <w:pPr>
        <w:autoSpaceDE w:val="0"/>
        <w:autoSpaceDN w:val="0"/>
        <w:adjustRightInd w:val="0"/>
        <w:spacing w:line="360" w:lineRule="auto"/>
        <w:jc w:val="both"/>
        <w:rPr>
          <w:rFonts w:ascii="Arial" w:hAnsi="Arial" w:cs="Arial"/>
          <w:sz w:val="20"/>
          <w:szCs w:val="20"/>
        </w:rPr>
      </w:pPr>
    </w:p>
    <w:p w14:paraId="288E6B3D" w14:textId="77777777" w:rsidR="004E5E10" w:rsidRPr="00012B5E" w:rsidRDefault="002C5036" w:rsidP="002C5036">
      <w:pPr>
        <w:pStyle w:val="Nagwek3"/>
        <w:spacing w:line="360" w:lineRule="auto"/>
        <w:rPr>
          <w:rFonts w:ascii="Arial" w:hAnsi="Arial" w:cs="Arial"/>
          <w:b w:val="0"/>
          <w:bCs w:val="0"/>
          <w:sz w:val="20"/>
          <w:szCs w:val="20"/>
        </w:rPr>
      </w:pPr>
      <w:bookmarkStart w:id="27" w:name="_Toc106224841"/>
      <w:bookmarkStart w:id="28" w:name="_Toc180336785"/>
      <w:r w:rsidRPr="00012B5E">
        <w:rPr>
          <w:rFonts w:ascii="Arial" w:hAnsi="Arial" w:cs="Arial"/>
          <w:sz w:val="20"/>
          <w:szCs w:val="20"/>
        </w:rPr>
        <w:t>Programu</w:t>
      </w:r>
      <w:r w:rsidRPr="00012B5E">
        <w:rPr>
          <w:rFonts w:ascii="Arial" w:hAnsi="Arial" w:cs="Arial"/>
          <w:b w:val="0"/>
          <w:bCs w:val="0"/>
          <w:sz w:val="20"/>
          <w:szCs w:val="20"/>
        </w:rPr>
        <w:t xml:space="preserve"> </w:t>
      </w:r>
      <w:r w:rsidRPr="00012B5E">
        <w:rPr>
          <w:rFonts w:ascii="Arial" w:hAnsi="Arial" w:cs="Arial"/>
          <w:sz w:val="20"/>
          <w:szCs w:val="20"/>
        </w:rPr>
        <w:t>Ochrony Środowiska dla Powiatu Kaliskiego na lata 2021-2025 z perspektywą do roku 2030</w:t>
      </w:r>
      <w:bookmarkEnd w:id="27"/>
      <w:bookmarkEnd w:id="28"/>
    </w:p>
    <w:p w14:paraId="03EBC494" w14:textId="77777777" w:rsidR="00462E6C" w:rsidRPr="00012B5E" w:rsidRDefault="00462E6C" w:rsidP="005D1899">
      <w:p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Dokument przyjęty </w:t>
      </w:r>
      <w:r w:rsidR="00660CBF" w:rsidRPr="00012B5E">
        <w:rPr>
          <w:rFonts w:ascii="Arial" w:eastAsia="Times New Roman" w:hAnsi="Arial" w:cs="Arial"/>
          <w:kern w:val="0"/>
          <w:sz w:val="20"/>
          <w:szCs w:val="20"/>
          <w:lang w:eastAsia="pl-PL" w:bidi="ar-SA"/>
        </w:rPr>
        <w:t>8 maja 2021 r.</w:t>
      </w:r>
      <w:r w:rsidRPr="00012B5E">
        <w:rPr>
          <w:rFonts w:ascii="Arial" w:eastAsia="Times New Roman" w:hAnsi="Arial" w:cs="Arial"/>
          <w:kern w:val="0"/>
          <w:sz w:val="20"/>
          <w:szCs w:val="20"/>
          <w:lang w:eastAsia="pl-PL" w:bidi="ar-SA"/>
        </w:rPr>
        <w:t xml:space="preserve"> przez Radę Powiatu </w:t>
      </w:r>
      <w:r w:rsidR="00660CBF" w:rsidRPr="00012B5E">
        <w:rPr>
          <w:rFonts w:ascii="Arial" w:eastAsia="Times New Roman" w:hAnsi="Arial" w:cs="Arial"/>
          <w:kern w:val="0"/>
          <w:sz w:val="20"/>
          <w:szCs w:val="20"/>
          <w:lang w:eastAsia="pl-PL" w:bidi="ar-SA"/>
        </w:rPr>
        <w:t>Kaliskiego</w:t>
      </w:r>
      <w:r w:rsidRPr="00012B5E">
        <w:rPr>
          <w:rFonts w:ascii="Arial" w:eastAsia="Times New Roman" w:hAnsi="Arial" w:cs="Arial"/>
          <w:kern w:val="0"/>
          <w:sz w:val="20"/>
          <w:szCs w:val="20"/>
          <w:lang w:eastAsia="pl-PL" w:bidi="ar-SA"/>
        </w:rPr>
        <w:t xml:space="preserve">. </w:t>
      </w:r>
      <w:r w:rsidR="00310E99" w:rsidRPr="00012B5E">
        <w:rPr>
          <w:rFonts w:ascii="Arial" w:eastAsia="Times New Roman" w:hAnsi="Arial" w:cs="Arial"/>
          <w:kern w:val="0"/>
          <w:sz w:val="20"/>
          <w:szCs w:val="20"/>
          <w:lang w:eastAsia="pl-PL" w:bidi="ar-SA"/>
        </w:rPr>
        <w:t>Określa ona</w:t>
      </w:r>
      <w:r w:rsidRPr="00012B5E">
        <w:rPr>
          <w:rFonts w:ascii="Arial" w:eastAsia="Times New Roman" w:hAnsi="Arial" w:cs="Arial"/>
          <w:kern w:val="0"/>
          <w:sz w:val="20"/>
          <w:szCs w:val="20"/>
          <w:lang w:eastAsia="pl-PL" w:bidi="ar-SA"/>
        </w:rPr>
        <w:t xml:space="preserve">18 celów operacyjnych. </w:t>
      </w:r>
    </w:p>
    <w:p w14:paraId="06E10D74"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Ograniczenie emisji gazów cieplarnianych</w:t>
      </w:r>
    </w:p>
    <w:p w14:paraId="02CDCAA6"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Dobra jakość powietrza atmosferycznego bez przekroczeń dopuszczalnych norm</w:t>
      </w:r>
    </w:p>
    <w:p w14:paraId="2BE3FBED"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Adaptacja do zmian klimatu</w:t>
      </w:r>
    </w:p>
    <w:p w14:paraId="644480B9"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Dobry stan klimatu akustycznego, brak przekroczeń dopuszczalnych poziomów hałasu</w:t>
      </w:r>
    </w:p>
    <w:p w14:paraId="330B30F2"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Utrzymanie dotychczasowego stanu braku zagrożeń ponadnormatywnym promieniowaniem elektromagnetycznym</w:t>
      </w:r>
    </w:p>
    <w:p w14:paraId="4F61716E"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Osiągnięcie lub utrzymanie co najmniej dobrego stanu wód</w:t>
      </w:r>
    </w:p>
    <w:p w14:paraId="684967AB"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Racjonalizacja i ograniczenie zużycia wody </w:t>
      </w:r>
    </w:p>
    <w:p w14:paraId="631AFBBD"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Przeciwdziałanie skutkom suszy i powodzi</w:t>
      </w:r>
    </w:p>
    <w:p w14:paraId="1D385BBA"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Poprawa jakości wody </w:t>
      </w:r>
    </w:p>
    <w:p w14:paraId="1623AEC9"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Wyrównanie dysproporcji pomiędzy stopniem zwodociągowania i skanalizowania</w:t>
      </w:r>
    </w:p>
    <w:p w14:paraId="71F5220B" w14:textId="77777777" w:rsidR="00660CBF" w:rsidRPr="00012B5E" w:rsidRDefault="00310E99">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Zrównoważona gospodarka zasobami naturalnymi</w:t>
      </w:r>
      <w:r w:rsidRPr="00012B5E">
        <w:rPr>
          <w:rFonts w:ascii="Arial" w:eastAsia="Times New Roman" w:hAnsi="Arial" w:cs="Arial"/>
          <w:kern w:val="0"/>
          <w:sz w:val="20"/>
          <w:szCs w:val="20"/>
          <w:lang w:eastAsia="pl-PL" w:bidi="ar-SA"/>
        </w:rPr>
        <w:cr/>
      </w:r>
      <w:r w:rsidR="00660CBF" w:rsidRPr="00012B5E">
        <w:rPr>
          <w:rFonts w:ascii="Arial" w:eastAsia="Times New Roman" w:hAnsi="Arial" w:cs="Arial"/>
          <w:kern w:val="0"/>
          <w:sz w:val="20"/>
          <w:szCs w:val="20"/>
          <w:lang w:eastAsia="pl-PL" w:bidi="ar-SA"/>
        </w:rPr>
        <w:t>Ochrona gleb przed negatywnym oddziaływaniem antropogenicznym, erozją oraz niekorzystnymi zmianami klimatu</w:t>
      </w:r>
    </w:p>
    <w:p w14:paraId="6427F5B5"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Gospodarka odpadami w kierunku gospodarki o obiegu zamkniętym </w:t>
      </w:r>
    </w:p>
    <w:p w14:paraId="6C0A0861"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Zwiększenie lesistości powiatu i zachowanie dobrego stanu terenów leśnych</w:t>
      </w:r>
    </w:p>
    <w:p w14:paraId="57F05318"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lastRenderedPageBreak/>
        <w:t>Zachowanie różnorodności biologicznej</w:t>
      </w:r>
    </w:p>
    <w:p w14:paraId="39B0A240"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Brak incydentów o znamionach poważnej awarii</w:t>
      </w:r>
    </w:p>
    <w:p w14:paraId="484D459E" w14:textId="77777777" w:rsidR="00660CBF"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Rozwijanie kompetencji ekologicznych społeczeństwa</w:t>
      </w:r>
    </w:p>
    <w:p w14:paraId="5774AC78" w14:textId="77777777" w:rsidR="00462E6C" w:rsidRPr="00012B5E" w:rsidRDefault="00660CBF">
      <w:pPr>
        <w:numPr>
          <w:ilvl w:val="0"/>
          <w:numId w:val="40"/>
        </w:numPr>
        <w:suppressAutoHyphens w:val="0"/>
        <w:autoSpaceDE w:val="0"/>
        <w:autoSpaceDN w:val="0"/>
        <w:adjustRightInd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Zapewnienie aktualnych i wiarygodnych informacji o stanie środowiska</w:t>
      </w:r>
    </w:p>
    <w:p w14:paraId="4EBC03B7" w14:textId="36C752FB" w:rsidR="00C744EC" w:rsidRPr="0042504C" w:rsidRDefault="00C744EC" w:rsidP="00C744EC">
      <w:pPr>
        <w:spacing w:line="360" w:lineRule="auto"/>
        <w:jc w:val="both"/>
        <w:rPr>
          <w:rFonts w:ascii="Arial" w:hAnsi="Arial" w:cs="Arial"/>
          <w:sz w:val="20"/>
          <w:szCs w:val="20"/>
        </w:rPr>
      </w:pPr>
      <w:bookmarkStart w:id="29" w:name="_Toc84182498"/>
      <w:r w:rsidRPr="0042504C">
        <w:rPr>
          <w:rFonts w:ascii="Arial" w:hAnsi="Arial" w:cs="Arial"/>
          <w:sz w:val="20"/>
          <w:szCs w:val="20"/>
        </w:rPr>
        <w:t xml:space="preserve">Wszystkie </w:t>
      </w:r>
      <w:r>
        <w:rPr>
          <w:rFonts w:ascii="Arial" w:hAnsi="Arial" w:cs="Arial"/>
          <w:sz w:val="20"/>
          <w:szCs w:val="20"/>
        </w:rPr>
        <w:t xml:space="preserve">ww. </w:t>
      </w:r>
      <w:r w:rsidRPr="0042504C">
        <w:rPr>
          <w:rFonts w:ascii="Arial" w:hAnsi="Arial" w:cs="Arial"/>
          <w:sz w:val="20"/>
          <w:szCs w:val="20"/>
        </w:rPr>
        <w:t xml:space="preserve">cele znajdują swoje odzwierciedlenie w Programie Ochrony Środowiska dla Gminy </w:t>
      </w:r>
      <w:r w:rsidR="00E96C28">
        <w:rPr>
          <w:rFonts w:ascii="Arial" w:hAnsi="Arial" w:cs="Arial"/>
          <w:sz w:val="20"/>
          <w:szCs w:val="20"/>
        </w:rPr>
        <w:t>Brzeziny</w:t>
      </w:r>
      <w:r w:rsidRPr="0042504C">
        <w:rPr>
          <w:rFonts w:ascii="Arial" w:hAnsi="Arial" w:cs="Arial"/>
          <w:sz w:val="20"/>
          <w:szCs w:val="20"/>
        </w:rPr>
        <w:t xml:space="preserve"> we wszystkich elementach POŚ..</w:t>
      </w:r>
    </w:p>
    <w:p w14:paraId="058F4E3E" w14:textId="3F724D22" w:rsidR="004E5E10" w:rsidRPr="00012B5E" w:rsidRDefault="004E5E10" w:rsidP="00D63D47">
      <w:pPr>
        <w:pStyle w:val="Nagwek3"/>
        <w:spacing w:line="360" w:lineRule="auto"/>
        <w:rPr>
          <w:rFonts w:ascii="Arial" w:hAnsi="Arial" w:cs="Arial"/>
        </w:rPr>
      </w:pPr>
      <w:bookmarkStart w:id="30" w:name="_Toc84182501"/>
      <w:bookmarkStart w:id="31" w:name="_Toc106224844"/>
      <w:bookmarkStart w:id="32" w:name="_Toc180336786"/>
      <w:bookmarkStart w:id="33" w:name="_Hlk88636582"/>
      <w:bookmarkEnd w:id="29"/>
      <w:r w:rsidRPr="00012B5E">
        <w:rPr>
          <w:rFonts w:ascii="Arial" w:hAnsi="Arial" w:cs="Arial"/>
        </w:rPr>
        <w:t>Program ochrony powietrza dla strefy wielkopolskiej</w:t>
      </w:r>
      <w:bookmarkEnd w:id="30"/>
      <w:bookmarkEnd w:id="31"/>
      <w:bookmarkEnd w:id="32"/>
    </w:p>
    <w:bookmarkEnd w:id="33"/>
    <w:p w14:paraId="65B942B0" w14:textId="77777777" w:rsidR="004E5E10" w:rsidRPr="00012B5E" w:rsidRDefault="004E5E10" w:rsidP="00D63D4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Program ochrony powietrza (POP) dla strefy wielkopolskiej, w której stwierdzone zostały ponadnormatywne poziomy pyłu zawieszonego PM10, PM2,5 i </w:t>
      </w:r>
      <w:proofErr w:type="spellStart"/>
      <w:r w:rsidRPr="00012B5E">
        <w:rPr>
          <w:rFonts w:ascii="Arial" w:hAnsi="Arial" w:cs="Arial"/>
          <w:sz w:val="20"/>
          <w:szCs w:val="20"/>
        </w:rPr>
        <w:t>benzo</w:t>
      </w:r>
      <w:proofErr w:type="spellEnd"/>
      <w:r w:rsidRPr="00012B5E">
        <w:rPr>
          <w:rFonts w:ascii="Arial" w:hAnsi="Arial" w:cs="Arial"/>
          <w:sz w:val="20"/>
          <w:szCs w:val="20"/>
        </w:rPr>
        <w:t>(a)</w:t>
      </w:r>
      <w:proofErr w:type="spellStart"/>
      <w:r w:rsidRPr="00012B5E">
        <w:rPr>
          <w:rFonts w:ascii="Arial" w:hAnsi="Arial" w:cs="Arial"/>
          <w:sz w:val="20"/>
          <w:szCs w:val="20"/>
        </w:rPr>
        <w:t>pirenu</w:t>
      </w:r>
      <w:proofErr w:type="spellEnd"/>
      <w:r w:rsidRPr="00012B5E">
        <w:rPr>
          <w:rFonts w:ascii="Arial" w:hAnsi="Arial" w:cs="Arial"/>
          <w:sz w:val="20"/>
          <w:szCs w:val="20"/>
        </w:rPr>
        <w:t xml:space="preserve"> w powietrzu został sporządzony w celu określenia działań, których realizacja ma doprowadzić do osiągnięcia wymaganej jakości powietrza.</w:t>
      </w:r>
    </w:p>
    <w:p w14:paraId="0F40538D" w14:textId="6FA94C34" w:rsidR="004E5E10" w:rsidRPr="00012B5E" w:rsidRDefault="004E5E10" w:rsidP="00D63D4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W Programie przedstawiono podstawowe kierunki działań na rzecz ograniczenia zanieczyszczenia powietrza pyłem zawieszonym PM10, PM2,5 i </w:t>
      </w:r>
      <w:proofErr w:type="spellStart"/>
      <w:r w:rsidRPr="00012B5E">
        <w:rPr>
          <w:rFonts w:ascii="Arial" w:hAnsi="Arial" w:cs="Arial"/>
          <w:sz w:val="20"/>
          <w:szCs w:val="20"/>
        </w:rPr>
        <w:t>benzo</w:t>
      </w:r>
      <w:proofErr w:type="spellEnd"/>
      <w:r w:rsidRPr="00012B5E">
        <w:rPr>
          <w:rFonts w:ascii="Arial" w:hAnsi="Arial" w:cs="Arial"/>
          <w:sz w:val="20"/>
          <w:szCs w:val="20"/>
        </w:rPr>
        <w:t>(a)</w:t>
      </w:r>
      <w:proofErr w:type="spellStart"/>
      <w:r w:rsidRPr="00012B5E">
        <w:rPr>
          <w:rFonts w:ascii="Arial" w:hAnsi="Arial" w:cs="Arial"/>
          <w:sz w:val="20"/>
          <w:szCs w:val="20"/>
        </w:rPr>
        <w:t>pirenem</w:t>
      </w:r>
      <w:proofErr w:type="spellEnd"/>
      <w:r w:rsidRPr="00012B5E">
        <w:rPr>
          <w:rFonts w:ascii="Arial" w:hAnsi="Arial" w:cs="Arial"/>
          <w:sz w:val="20"/>
          <w:szCs w:val="20"/>
        </w:rPr>
        <w:t xml:space="preserve">. Kierunki te, w dużym stopniu pokrywają się z działaniami na rzecz ograniczenia zanieczyszczenia powietrza innymi substancjami, </w:t>
      </w:r>
      <w:r w:rsidR="003B6A46" w:rsidRPr="00012B5E">
        <w:rPr>
          <w:rFonts w:ascii="Arial" w:hAnsi="Arial" w:cs="Arial"/>
          <w:sz w:val="20"/>
          <w:szCs w:val="20"/>
        </w:rPr>
        <w:br/>
      </w:r>
      <w:r w:rsidRPr="00012B5E">
        <w:rPr>
          <w:rFonts w:ascii="Arial" w:hAnsi="Arial" w:cs="Arial"/>
          <w:sz w:val="20"/>
          <w:szCs w:val="20"/>
        </w:rPr>
        <w:t>w związku z czym powinny być realizowane kompleksowo w ramach Programów ochrony powietrza dla poszczególnych stref województwa wielkopolskiego.</w:t>
      </w:r>
    </w:p>
    <w:p w14:paraId="5E8F80C2"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Istotnym elementem umożliwiającym realizację postanowień Programu ochrony powietrza jest przeniesienie poniższych działań kierunkowych do polityk strategicznych i planistycznych dokumentów na szczeblu województwa, powiatów i gmin. Pozwoli to na efektywne i sprawne współdziałanie odpowiedzialnych za jego realizację jednostek organizacyjnych oraz planowe i zachowawcze realizowanie przyszłych inwestycji.</w:t>
      </w:r>
    </w:p>
    <w:p w14:paraId="424B8C7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p>
    <w:p w14:paraId="6758599D"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W zakresie ograniczania emisji powierzchniowej (niskiej, rozproszonej emisji komunalno-bytowej i technologicznej) – przedsiębiorstwa energetyczne, jednostki samorządu</w:t>
      </w:r>
      <w:r w:rsidR="0053638B" w:rsidRPr="00012B5E">
        <w:rPr>
          <w:rFonts w:ascii="Arial" w:hAnsi="Arial" w:cs="Arial"/>
          <w:b/>
          <w:sz w:val="20"/>
          <w:szCs w:val="20"/>
        </w:rPr>
        <w:t xml:space="preserve"> </w:t>
      </w:r>
      <w:r w:rsidRPr="00012B5E">
        <w:rPr>
          <w:rFonts w:ascii="Arial" w:hAnsi="Arial" w:cs="Arial"/>
          <w:b/>
          <w:sz w:val="20"/>
          <w:szCs w:val="20"/>
        </w:rPr>
        <w:t>terytorialnego, mieszkańcy:</w:t>
      </w:r>
    </w:p>
    <w:p w14:paraId="4372D89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nawiązanie współpracy przez samorządy z dostawcami ciepła sieciowego, paliw gazowych,</w:t>
      </w:r>
    </w:p>
    <w:p w14:paraId="27EB082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rozbudowa centralnych systemów zaopatrywania w energię cieplną,</w:t>
      </w:r>
    </w:p>
    <w:p w14:paraId="7EA53D1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rozbudowa sieci gazowych,</w:t>
      </w:r>
    </w:p>
    <w:p w14:paraId="2426D6D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zmiana (jeżeli jest stosowane) paliwa stałego na inne o mniejszej zawartości popiołu lub zastosowanie gazu, energii elektrycznej, względnie indywidualnych źródeł energii odnawialnej,</w:t>
      </w:r>
    </w:p>
    <w:p w14:paraId="010D6E7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ograniczanie emisji z niskich rozproszonych źródeł technologicznych,</w:t>
      </w:r>
    </w:p>
    <w:p w14:paraId="7B54B6EE"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zmiana technologii i surowców stosowanych w rzemiośle, usługach i drobnej  wytwórczości wpływająca na ograniczanie emisji pyłów zawieszonych, w tym zakaz spalania węgla brunatnego,</w:t>
      </w:r>
    </w:p>
    <w:p w14:paraId="7BFABC8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regularne czyszczenie kominów przy spalaniu paliw stałych.</w:t>
      </w:r>
    </w:p>
    <w:p w14:paraId="5D1F53FE"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W zakresie ograniczania emisji liniowej (komunikacyjnej) – jednostki samorządu terytorialnego, zarządcy dróg:</w:t>
      </w:r>
    </w:p>
    <w:p w14:paraId="15E62618"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kontynuacja modernizacji lub wymiany taboru komunikacji miejskiej/gminnej, ze szczególnym uwzględnieniem korelacji ekonomiczno-ekologicznej, tzn. współmierność zaangażowanych środków finansowych do spodziewanych efektów ekologicznych,</w:t>
      </w:r>
    </w:p>
    <w:p w14:paraId="395032F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lastRenderedPageBreak/>
        <w:t>- dążenie do wprowadzenia nowych niskoemisyjnych paliw i technologii, szczególnie w systemie transportu publicznego i służb miejskich/gminnych,</w:t>
      </w:r>
    </w:p>
    <w:p w14:paraId="54C13707"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szkolenia dla prowadzących pojazdy dot. takiego użytkowania pojazdów i sposobu jazdy, aby ograniczać emisję zanieczyszczeń,</w:t>
      </w:r>
    </w:p>
    <w:p w14:paraId="1368F1F2"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podejmowanie działań mających na celu stosowanie zachęt do wymiany pojazdów na bardziej przyjazne środowisku (np. uprzywilejowane miejsca parkingowe),</w:t>
      </w:r>
    </w:p>
    <w:p w14:paraId="3C1681B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kanalizowanie ruchu tranzytowego z ominięciem centralnych części miast i stref zamieszkania,</w:t>
      </w:r>
    </w:p>
    <w:p w14:paraId="467A46A8"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tworzenie stref ograniczonego ruchu i stref uspokojonego ruchu,</w:t>
      </w:r>
    </w:p>
    <w:p w14:paraId="5BF56F5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rozwój i zwiększanie efektywności systemu transportu publicznego,</w:t>
      </w:r>
    </w:p>
    <w:p w14:paraId="6DDC570D" w14:textId="7AA0145A"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polityka cenowa opłat za przejazdy i zsynchronizowanie rozkła</w:t>
      </w:r>
      <w:r w:rsidR="003B6A46" w:rsidRPr="00012B5E">
        <w:rPr>
          <w:rFonts w:ascii="Arial" w:hAnsi="Arial" w:cs="Arial"/>
          <w:sz w:val="20"/>
          <w:szCs w:val="20"/>
        </w:rPr>
        <w:t xml:space="preserve">dów jazdy transportu </w:t>
      </w:r>
      <w:r w:rsidRPr="00012B5E">
        <w:rPr>
          <w:rFonts w:ascii="Arial" w:hAnsi="Arial" w:cs="Arial"/>
          <w:sz w:val="20"/>
          <w:szCs w:val="20"/>
        </w:rPr>
        <w:t>zbiorowego zachęcające do korzystania z systemu transportu zbiorowego,</w:t>
      </w:r>
    </w:p>
    <w:p w14:paraId="39048D07"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rozwój systemu tras rowerowych i infrastruktury rowerowej,</w:t>
      </w:r>
    </w:p>
    <w:p w14:paraId="7EA31065"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rozwój i modernizacja systemu płatnego parkowania w centrach miast,</w:t>
      </w:r>
    </w:p>
    <w:p w14:paraId="50B8DE2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priorytet dla ruchu pieszego, ruchu rowerowego i transportu zbiorowego w centrach miast,</w:t>
      </w:r>
    </w:p>
    <w:p w14:paraId="5F2ED0D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tworzenie buspasów oraz wydzielanie przejazdów dla autobusów,</w:t>
      </w:r>
    </w:p>
    <w:p w14:paraId="220E7FB4"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budowa systemu parkingów P&amp;R oraz parkingów buforowych wraz z systemem informacji o zajętości miejsc postojowych,</w:t>
      </w:r>
    </w:p>
    <w:p w14:paraId="2145EDB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wspieranie rozwiązań proekologicznych w zakresie transportu (np. wspieranie stacji ładowania pojazdów elektrycznych).</w:t>
      </w:r>
    </w:p>
    <w:p w14:paraId="12BC55DA"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W zakresie ograniczania emisji z istotnych źródeł punktowych – energetyczne spalanie paliw – przedsiębiorstwa energetyczne</w:t>
      </w:r>
      <w:r w:rsidRPr="00012B5E">
        <w:rPr>
          <w:rFonts w:ascii="Arial" w:hAnsi="Arial" w:cs="Arial"/>
          <w:sz w:val="20"/>
          <w:szCs w:val="20"/>
        </w:rPr>
        <w:t>:</w:t>
      </w:r>
    </w:p>
    <w:p w14:paraId="5E3648A9"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zakaz stosowania węgla brunatnego,</w:t>
      </w:r>
    </w:p>
    <w:p w14:paraId="638E6BA3" w14:textId="6A39BB80"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ograniczenie emisji pyłu i </w:t>
      </w:r>
      <w:proofErr w:type="spellStart"/>
      <w:r w:rsidRPr="00012B5E">
        <w:rPr>
          <w:rFonts w:ascii="Arial" w:hAnsi="Arial" w:cs="Arial"/>
          <w:sz w:val="20"/>
          <w:szCs w:val="20"/>
        </w:rPr>
        <w:t>benzo</w:t>
      </w:r>
      <w:proofErr w:type="spellEnd"/>
      <w:r w:rsidRPr="00012B5E">
        <w:rPr>
          <w:rFonts w:ascii="Arial" w:hAnsi="Arial" w:cs="Arial"/>
          <w:sz w:val="20"/>
          <w:szCs w:val="20"/>
        </w:rPr>
        <w:t>(a)</w:t>
      </w:r>
      <w:proofErr w:type="spellStart"/>
      <w:r w:rsidRPr="00012B5E">
        <w:rPr>
          <w:rFonts w:ascii="Arial" w:hAnsi="Arial" w:cs="Arial"/>
          <w:sz w:val="20"/>
          <w:szCs w:val="20"/>
        </w:rPr>
        <w:t>pirenu</w:t>
      </w:r>
      <w:proofErr w:type="spellEnd"/>
      <w:r w:rsidRPr="00012B5E">
        <w:rPr>
          <w:rFonts w:ascii="Arial" w:hAnsi="Arial" w:cs="Arial"/>
          <w:sz w:val="20"/>
          <w:szCs w:val="20"/>
        </w:rPr>
        <w:t xml:space="preserve"> w pyle poprzez optymalne sterowanie procesem spalania </w:t>
      </w:r>
      <w:r w:rsidR="003B6A46" w:rsidRPr="00012B5E">
        <w:rPr>
          <w:rFonts w:ascii="Arial" w:hAnsi="Arial" w:cs="Arial"/>
          <w:sz w:val="20"/>
          <w:szCs w:val="20"/>
        </w:rPr>
        <w:br/>
      </w:r>
      <w:r w:rsidRPr="00012B5E">
        <w:rPr>
          <w:rFonts w:ascii="Arial" w:hAnsi="Arial" w:cs="Arial"/>
          <w:sz w:val="20"/>
          <w:szCs w:val="20"/>
        </w:rPr>
        <w:t>i podnoszenie sprawności procesu produkcji energii,</w:t>
      </w:r>
    </w:p>
    <w:p w14:paraId="69C429C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zmiana paliwa na inne, o mniejszej zawartości zanieczyszczeń,</w:t>
      </w:r>
    </w:p>
    <w:p w14:paraId="2584724B"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stosowanie wysokoefektywnych technik ochrony powietrza gwarantujących zmniejszenie emisji substancji do powietrza,</w:t>
      </w:r>
    </w:p>
    <w:p w14:paraId="6521726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stosowanie odnawialnych źródeł energii,</w:t>
      </w:r>
    </w:p>
    <w:p w14:paraId="4F2E940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zmniejszenie strat </w:t>
      </w:r>
      <w:proofErr w:type="spellStart"/>
      <w:r w:rsidRPr="00012B5E">
        <w:rPr>
          <w:rFonts w:ascii="Arial" w:hAnsi="Arial" w:cs="Arial"/>
          <w:sz w:val="20"/>
          <w:szCs w:val="20"/>
        </w:rPr>
        <w:t>przesyłu</w:t>
      </w:r>
      <w:proofErr w:type="spellEnd"/>
      <w:r w:rsidRPr="00012B5E">
        <w:rPr>
          <w:rFonts w:ascii="Arial" w:hAnsi="Arial" w:cs="Arial"/>
          <w:sz w:val="20"/>
          <w:szCs w:val="20"/>
        </w:rPr>
        <w:t xml:space="preserve"> energii.</w:t>
      </w:r>
    </w:p>
    <w:p w14:paraId="48F11294"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W zakresie ograniczania emisji z istotnych źródeł punktowych – źródła technologiczne –zakłady przemysłowe</w:t>
      </w:r>
      <w:r w:rsidRPr="00012B5E">
        <w:rPr>
          <w:rFonts w:ascii="Arial" w:hAnsi="Arial" w:cs="Arial"/>
          <w:sz w:val="20"/>
          <w:szCs w:val="20"/>
        </w:rPr>
        <w:t>:</w:t>
      </w:r>
    </w:p>
    <w:p w14:paraId="63628949"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stosowanie wysokoefektywnych technik ochrony atmosfery gwarantujących zmniejszenie emisji substancji do powietrza,</w:t>
      </w:r>
    </w:p>
    <w:p w14:paraId="5639A75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optymalizacja procesów produkcji w celu ograniczenia emisji substancji do powietrza,</w:t>
      </w:r>
    </w:p>
    <w:p w14:paraId="7CD564B5"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zmiana technologii produkcji prowadząca do zmniejszenia emisji pyłów, stopniowe wprowadzanie BAT,</w:t>
      </w:r>
    </w:p>
    <w:p w14:paraId="2185651F" w14:textId="4665E734"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stopniowe dostosowywanie instalacji d</w:t>
      </w:r>
      <w:r w:rsidR="003B6A46" w:rsidRPr="00012B5E">
        <w:rPr>
          <w:rFonts w:ascii="Arial" w:hAnsi="Arial" w:cs="Arial"/>
          <w:sz w:val="20"/>
          <w:szCs w:val="20"/>
        </w:rPr>
        <w:t xml:space="preserve">o wymogów emisyjnych zawartych </w:t>
      </w:r>
      <w:r w:rsidRPr="00012B5E">
        <w:rPr>
          <w:rFonts w:ascii="Arial" w:hAnsi="Arial" w:cs="Arial"/>
          <w:sz w:val="20"/>
          <w:szCs w:val="20"/>
        </w:rPr>
        <w:t>w Dyrektywie 2010/75/UE (IED) i zatwierdzonych konkluzji dla poszczególnych gałęzi przemysłu,</w:t>
      </w:r>
    </w:p>
    <w:p w14:paraId="1585295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podejmowanie działań ograniczających do minimum ryzyko wystąpienia awarii urządzeń ochrony atmosfery (ze szczególnym uwzględnieniem dużych obiektów przemysłowych), a także ich skutków poprzez utrzymywanie urządzeń w dobrym stanie technicznym.</w:t>
      </w:r>
    </w:p>
    <w:p w14:paraId="309072C2"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lastRenderedPageBreak/>
        <w:t>W zakresie planowania działań i planowania przestrzennego – jednostki samorządu terytorialnego:</w:t>
      </w:r>
    </w:p>
    <w:p w14:paraId="308F4921" w14:textId="6846634A"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opracowanie</w:t>
      </w:r>
      <w:r w:rsidR="00AB144A" w:rsidRPr="00012B5E">
        <w:rPr>
          <w:rFonts w:ascii="Arial" w:hAnsi="Arial" w:cs="Arial"/>
          <w:sz w:val="20"/>
          <w:szCs w:val="20"/>
        </w:rPr>
        <w:t xml:space="preserve"> Gminnego Programu Niskoemisyjnego</w:t>
      </w:r>
      <w:r w:rsidRPr="00012B5E">
        <w:rPr>
          <w:rFonts w:ascii="Arial" w:hAnsi="Arial" w:cs="Arial"/>
          <w:sz w:val="20"/>
          <w:szCs w:val="20"/>
        </w:rPr>
        <w:t xml:space="preserve"> (GPN) zgodnie z ustawą z dnia 21 listopada 2008r. </w:t>
      </w:r>
      <w:r w:rsidRPr="00012B5E">
        <w:rPr>
          <w:rFonts w:ascii="Arial" w:hAnsi="Arial" w:cs="Arial"/>
          <w:i/>
          <w:iCs/>
          <w:sz w:val="20"/>
          <w:szCs w:val="20"/>
        </w:rPr>
        <w:t xml:space="preserve">o wspieraniu termomodernizacji i remontów </w:t>
      </w:r>
      <w:r w:rsidRPr="00012B5E">
        <w:rPr>
          <w:rFonts w:ascii="Arial" w:hAnsi="Arial" w:cs="Arial"/>
          <w:sz w:val="20"/>
          <w:szCs w:val="20"/>
        </w:rPr>
        <w:t>(</w:t>
      </w:r>
      <w:proofErr w:type="spellStart"/>
      <w:r w:rsidRPr="00012B5E">
        <w:rPr>
          <w:rFonts w:ascii="Arial" w:hAnsi="Arial" w:cs="Arial"/>
          <w:sz w:val="20"/>
          <w:szCs w:val="20"/>
        </w:rPr>
        <w:t>t.j</w:t>
      </w:r>
      <w:proofErr w:type="spellEnd"/>
      <w:r w:rsidRPr="00012B5E">
        <w:rPr>
          <w:rFonts w:ascii="Arial" w:hAnsi="Arial" w:cs="Arial"/>
          <w:sz w:val="20"/>
          <w:szCs w:val="20"/>
        </w:rPr>
        <w:t>. Dz.U. z</w:t>
      </w:r>
      <w:r w:rsidR="005C5289" w:rsidRPr="00012B5E">
        <w:rPr>
          <w:rFonts w:ascii="Arial" w:hAnsi="Arial" w:cs="Arial"/>
          <w:sz w:val="20"/>
          <w:szCs w:val="20"/>
        </w:rPr>
        <w:t xml:space="preserve"> 2022 poz. 438 </w:t>
      </w:r>
      <w:r w:rsidRPr="00012B5E">
        <w:rPr>
          <w:rFonts w:ascii="Arial" w:hAnsi="Arial" w:cs="Arial"/>
          <w:sz w:val="20"/>
          <w:szCs w:val="20"/>
        </w:rPr>
        <w:t>).</w:t>
      </w:r>
    </w:p>
    <w:p w14:paraId="03F549DD" w14:textId="1E13858B"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uwzględnianie w studiach uwarunkowań i kierunków zagospodarowania przestrzennego oraz </w:t>
      </w:r>
      <w:r w:rsidR="00AB144A" w:rsidRPr="00012B5E">
        <w:rPr>
          <w:rFonts w:ascii="Arial" w:hAnsi="Arial" w:cs="Arial"/>
          <w:sz w:val="20"/>
          <w:szCs w:val="20"/>
        </w:rPr>
        <w:br/>
      </w:r>
      <w:r w:rsidRPr="00012B5E">
        <w:rPr>
          <w:rFonts w:ascii="Arial" w:hAnsi="Arial" w:cs="Arial"/>
          <w:sz w:val="20"/>
          <w:szCs w:val="20"/>
        </w:rPr>
        <w:t>w miejscowych planach zagospodarowania przestrzennego sposobów zabudowy i zagospodarowania terenu umożliwiających ograniczenie emisji pyłów poprzez działania polegające na:</w:t>
      </w:r>
    </w:p>
    <w:p w14:paraId="70B50F7E" w14:textId="744FDE1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ustalaniu minimalnego współczynnika ziele</w:t>
      </w:r>
      <w:r w:rsidR="00AB144A" w:rsidRPr="00012B5E">
        <w:rPr>
          <w:rFonts w:ascii="Arial" w:hAnsi="Arial" w:cs="Arial"/>
          <w:sz w:val="20"/>
          <w:szCs w:val="20"/>
        </w:rPr>
        <w:t xml:space="preserve">ni na poziomie przynajmniej 20% </w:t>
      </w:r>
      <w:r w:rsidRPr="00012B5E">
        <w:rPr>
          <w:rFonts w:ascii="Arial" w:hAnsi="Arial" w:cs="Arial"/>
          <w:sz w:val="20"/>
          <w:szCs w:val="20"/>
        </w:rPr>
        <w:t>w obrębie zabudowy mieszkaniowej i usługowej,</w:t>
      </w:r>
    </w:p>
    <w:p w14:paraId="0B325A8A" w14:textId="663FD54F"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wprowadzaniu zieleni ochronnej </w:t>
      </w:r>
      <w:r w:rsidR="00AB144A" w:rsidRPr="00012B5E">
        <w:rPr>
          <w:rFonts w:ascii="Arial" w:hAnsi="Arial" w:cs="Arial"/>
          <w:sz w:val="20"/>
          <w:szCs w:val="20"/>
        </w:rPr>
        <w:t xml:space="preserve">i urządzonej oraz niekubaturowe </w:t>
      </w:r>
      <w:r w:rsidRPr="00012B5E">
        <w:rPr>
          <w:rFonts w:ascii="Arial" w:hAnsi="Arial" w:cs="Arial"/>
          <w:sz w:val="20"/>
          <w:szCs w:val="20"/>
        </w:rPr>
        <w:t>zagospodarowanie przestrzeni publicznych miast (place, skwery),</w:t>
      </w:r>
    </w:p>
    <w:p w14:paraId="25C80AEB"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tworzenie tzw. zielonej infrastruktury,</w:t>
      </w:r>
    </w:p>
    <w:p w14:paraId="0657A859"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tworzenie „zielonych” miejsc wypoczynku dla dzieci i osób starszych,</w:t>
      </w:r>
    </w:p>
    <w:p w14:paraId="6BE2230A"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zachowaniu istniejących terenów zieleni i wolnych od zabudowy celem lepszego przewietrzania miast,</w:t>
      </w:r>
    </w:p>
    <w:p w14:paraId="5D672620" w14:textId="1C3B4E53"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ustalaniu sposobu zaopatrzenia w ciepło z zaleceniem instalowania ogrzewania niskoemisyjnego </w:t>
      </w:r>
      <w:r w:rsidR="00AB144A" w:rsidRPr="00012B5E">
        <w:rPr>
          <w:rFonts w:ascii="Arial" w:hAnsi="Arial" w:cs="Arial"/>
          <w:sz w:val="20"/>
          <w:szCs w:val="20"/>
        </w:rPr>
        <w:br/>
      </w:r>
      <w:r w:rsidRPr="00012B5E">
        <w:rPr>
          <w:rFonts w:ascii="Arial" w:hAnsi="Arial" w:cs="Arial"/>
          <w:sz w:val="20"/>
          <w:szCs w:val="20"/>
        </w:rPr>
        <w:t>w nowo planowanej zabudowie,</w:t>
      </w:r>
    </w:p>
    <w:p w14:paraId="592E7E4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zalecanie podłączania nowych obiektów do sieci ciepłowniczej w rejonach objętych centralnym systemem ciepłowniczym,</w:t>
      </w:r>
    </w:p>
    <w:p w14:paraId="67AE5B47"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modernizowaniu układu komunikacyjnego celem przeniesienia ruchu poza ścisłe centra miast,</w:t>
      </w:r>
    </w:p>
    <w:p w14:paraId="26F0A09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reorganizacji układu komunikacyjnego oraz wprowadzeniu stref ograniczających ruch samochodowy w ścisłych centrach miast,</w:t>
      </w:r>
    </w:p>
    <w:p w14:paraId="784C921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zapewnieniu obsługi transportem zbiorowym na etapie tworzenia planów miejscowych i wydawania decyzji o warunkach zabudowy w miastach,</w:t>
      </w:r>
    </w:p>
    <w:p w14:paraId="2C8E98FD"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 decyzjach środowiskowych dla budowy i przebudowy dróg:</w:t>
      </w:r>
    </w:p>
    <w:p w14:paraId="758FE0C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wskazanie stosowania wzdłuż ciągów komunikacyjnych pasów zieleni w pasach drogowych (z roślin o dużych zdolnościach </w:t>
      </w:r>
      <w:proofErr w:type="spellStart"/>
      <w:r w:rsidRPr="00012B5E">
        <w:rPr>
          <w:rFonts w:ascii="Arial" w:hAnsi="Arial" w:cs="Arial"/>
          <w:sz w:val="20"/>
          <w:szCs w:val="20"/>
        </w:rPr>
        <w:t>fitoremediacyjnych</w:t>
      </w:r>
      <w:proofErr w:type="spellEnd"/>
      <w:r w:rsidRPr="00012B5E">
        <w:rPr>
          <w:rFonts w:ascii="Arial" w:hAnsi="Arial" w:cs="Arial"/>
          <w:sz w:val="20"/>
          <w:szCs w:val="20"/>
        </w:rPr>
        <w:t>) oraz późniejszego dbania o ich dobry stan jakościowy,</w:t>
      </w:r>
    </w:p>
    <w:p w14:paraId="2BAEF4FB"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wskazanie stosowania ekranów akustycznych pochłaniających typu „zielona ściana” zamiast najczęściej stosowanych ekranów odbijających,</w:t>
      </w:r>
    </w:p>
    <w:p w14:paraId="71F90E22"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planowanie rozbudowy miast w sposób zapobiegający zbytniemu „rozlewaniu się miast”.</w:t>
      </w:r>
    </w:p>
    <w:p w14:paraId="7AA01D18"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Uwzględnianie przez podmioty podlegające ustawie o zamówieniach publicznych:</w:t>
      </w:r>
    </w:p>
    <w:p w14:paraId="6B890D8A"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kryteriów efektywności energetycznej w definiowaniu wymagań dotyczących zakupów produktów (np. klasa efektywności energetycznej, niskie zużycie paliwa, itp.),</w:t>
      </w:r>
    </w:p>
    <w:p w14:paraId="03D94FA9"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kryteriów efektywności energetycznej w ramach zakupów usług (np. stosowania zabezpieczeń przed pyleniem w czasie robót budowlanych, segregacji odpadów itp.).</w:t>
      </w:r>
    </w:p>
    <w:p w14:paraId="42D1C8DB" w14:textId="77777777" w:rsidR="004E5E10" w:rsidRPr="00012B5E" w:rsidRDefault="004E5E10" w:rsidP="004E5E1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Działania kontrolne prowadzone przez uprawnione jednostki:</w:t>
      </w:r>
    </w:p>
    <w:p w14:paraId="051357D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wzmocnienie kontroli na stacjach diagnostycznych pojazdów;</w:t>
      </w:r>
    </w:p>
    <w:p w14:paraId="521CDA18"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wzmocnienie kontroli gospodarstw domowych; obiektów sektora handlu i usług oraz małych przedsiębiorstw w zakresie przestrzegania zakazu spalania odpadów;</w:t>
      </w:r>
    </w:p>
    <w:p w14:paraId="37E7BD82"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wzmocnienie kontroli zakładów przemysłowych na terenie miasta emitujących zanieczyszczenia do powietrza;</w:t>
      </w:r>
    </w:p>
    <w:p w14:paraId="505E088E"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lastRenderedPageBreak/>
        <w:t>- wzmocnienie kontroli przestrzegania zakazu spalania odpadów zielonych;</w:t>
      </w:r>
    </w:p>
    <w:p w14:paraId="427B11BE"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kontrole czystości kół w pojazdach wyjeżdżających z placów budów;</w:t>
      </w:r>
    </w:p>
    <w:p w14:paraId="06647DEB" w14:textId="77777777" w:rsidR="004E5E10" w:rsidRPr="00C744EC"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w:t>
      </w:r>
      <w:r w:rsidRPr="00C744EC">
        <w:rPr>
          <w:rFonts w:ascii="Arial" w:hAnsi="Arial" w:cs="Arial"/>
          <w:sz w:val="20"/>
          <w:szCs w:val="20"/>
        </w:rPr>
        <w:t>kontrole czystości ulic przy wyjazdach z placów budów;</w:t>
      </w:r>
    </w:p>
    <w:p w14:paraId="583F5651" w14:textId="77777777" w:rsidR="004E5E10" w:rsidRPr="00C744EC" w:rsidRDefault="004E5E10" w:rsidP="004E5E10">
      <w:pPr>
        <w:autoSpaceDE w:val="0"/>
        <w:autoSpaceDN w:val="0"/>
        <w:adjustRightInd w:val="0"/>
        <w:spacing w:line="360" w:lineRule="auto"/>
        <w:jc w:val="both"/>
        <w:rPr>
          <w:rFonts w:ascii="Arial" w:hAnsi="Arial" w:cs="Arial"/>
          <w:sz w:val="20"/>
          <w:szCs w:val="20"/>
        </w:rPr>
      </w:pPr>
      <w:r w:rsidRPr="00C744EC">
        <w:rPr>
          <w:rFonts w:ascii="Arial" w:hAnsi="Arial" w:cs="Arial"/>
          <w:sz w:val="20"/>
          <w:szCs w:val="20"/>
        </w:rPr>
        <w:t xml:space="preserve">- kontrole zabezpieczeń przeciwko pyleniu i roznoszeniu odpadów (np. styropianu) </w:t>
      </w:r>
      <w:r w:rsidRPr="00C744EC">
        <w:rPr>
          <w:rFonts w:ascii="Arial" w:hAnsi="Arial" w:cs="Arial"/>
          <w:sz w:val="20"/>
          <w:szCs w:val="20"/>
        </w:rPr>
        <w:br/>
        <w:t>z terenu inwestycji budowlanych oraz w trakcie przewożenia materiałów sypkich.</w:t>
      </w:r>
    </w:p>
    <w:p w14:paraId="10DF593D" w14:textId="77777777" w:rsidR="004E5E10" w:rsidRPr="00C744EC" w:rsidRDefault="004E5E10" w:rsidP="004E5E10">
      <w:pPr>
        <w:autoSpaceDE w:val="0"/>
        <w:autoSpaceDN w:val="0"/>
        <w:adjustRightInd w:val="0"/>
        <w:spacing w:line="360" w:lineRule="auto"/>
        <w:jc w:val="both"/>
        <w:rPr>
          <w:rFonts w:ascii="Arial" w:hAnsi="Arial" w:cs="Arial"/>
          <w:sz w:val="20"/>
          <w:szCs w:val="20"/>
        </w:rPr>
      </w:pPr>
    </w:p>
    <w:p w14:paraId="2FDCA521" w14:textId="77777777" w:rsidR="00C744EC" w:rsidRPr="00C744EC" w:rsidRDefault="00C744EC" w:rsidP="00C744EC">
      <w:pPr>
        <w:autoSpaceDE w:val="0"/>
        <w:autoSpaceDN w:val="0"/>
        <w:adjustRightInd w:val="0"/>
        <w:spacing w:line="360" w:lineRule="auto"/>
        <w:jc w:val="both"/>
        <w:rPr>
          <w:rFonts w:ascii="Arial" w:hAnsi="Arial" w:cs="Arial"/>
          <w:sz w:val="20"/>
          <w:szCs w:val="20"/>
        </w:rPr>
      </w:pPr>
      <w:r w:rsidRPr="00C744EC">
        <w:rPr>
          <w:rFonts w:ascii="Arial" w:hAnsi="Arial" w:cs="Arial"/>
          <w:sz w:val="20"/>
          <w:szCs w:val="20"/>
        </w:rPr>
        <w:t>Programu Ochrony Środowiska jest zgodny z Programem ochrony powietrza dla strefy wielkopolskiej . Program uwzględnia zapisy dotyczące działań naprawczych:</w:t>
      </w:r>
    </w:p>
    <w:p w14:paraId="3EB7ABBE"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 xml:space="preserve">Ograniczenie emisji z ogrzewania indywidualnego w komunalnym zasobie mieszkaniowym </w:t>
      </w:r>
      <w:r w:rsidRPr="00C744EC">
        <w:rPr>
          <w:rFonts w:ascii="Arial" w:hAnsi="Arial" w:cs="Arial"/>
          <w:sz w:val="20"/>
          <w:szCs w:val="20"/>
        </w:rPr>
        <w:br/>
        <w:t>i budynkach użyteczności publicznej w gminach strefy wielkopolskiej,</w:t>
      </w:r>
    </w:p>
    <w:p w14:paraId="2744802D"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Zachęty finansowe na modernizację budynków mieszkalnych oraz na wymianę kotłów, pieców i palenisk w gminach strefy wielkopolskiej,</w:t>
      </w:r>
    </w:p>
    <w:p w14:paraId="09F60442"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Termomodernizacja budynków mieszkalnych i użyteczności publicznej,</w:t>
      </w:r>
    </w:p>
    <w:p w14:paraId="3E0E1D83"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Edukacja ekologiczna,</w:t>
      </w:r>
    </w:p>
    <w:p w14:paraId="3E8EF3A5"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Zapisy w planach zagospodarowania przestrzennego.</w:t>
      </w:r>
    </w:p>
    <w:p w14:paraId="0D25DE9B"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Inwentaryzacja źródeł ogrzewania indywidualnego na terenie gmin,</w:t>
      </w:r>
    </w:p>
    <w:p w14:paraId="00D995BD" w14:textId="77777777" w:rsidR="00C744EC" w:rsidRPr="00C744EC" w:rsidRDefault="00C744EC">
      <w:pPr>
        <w:pStyle w:val="Akapitzlist"/>
        <w:numPr>
          <w:ilvl w:val="0"/>
          <w:numId w:val="77"/>
        </w:numPr>
        <w:suppressAutoHyphens w:val="0"/>
        <w:autoSpaceDE w:val="0"/>
        <w:autoSpaceDN w:val="0"/>
        <w:adjustRightInd w:val="0"/>
        <w:spacing w:before="0" w:line="360" w:lineRule="auto"/>
        <w:contextualSpacing/>
        <w:jc w:val="both"/>
        <w:rPr>
          <w:rFonts w:ascii="Arial" w:hAnsi="Arial" w:cs="Arial"/>
          <w:sz w:val="20"/>
          <w:szCs w:val="20"/>
        </w:rPr>
      </w:pPr>
      <w:r w:rsidRPr="00C744EC">
        <w:rPr>
          <w:rFonts w:ascii="Arial" w:hAnsi="Arial" w:cs="Arial"/>
          <w:sz w:val="20"/>
          <w:szCs w:val="20"/>
        </w:rPr>
        <w:t>Kontrola realizacji uchwały ograniczającej stosowanie paliw stałych.</w:t>
      </w:r>
    </w:p>
    <w:p w14:paraId="3D9CBD88" w14:textId="77777777" w:rsidR="00097F4F" w:rsidRPr="00012B5E" w:rsidRDefault="00097F4F" w:rsidP="004E5E10">
      <w:pPr>
        <w:autoSpaceDE w:val="0"/>
        <w:autoSpaceDN w:val="0"/>
        <w:adjustRightInd w:val="0"/>
        <w:spacing w:line="360" w:lineRule="auto"/>
        <w:jc w:val="both"/>
        <w:rPr>
          <w:rFonts w:ascii="Arial" w:hAnsi="Arial" w:cs="Arial"/>
          <w:sz w:val="20"/>
          <w:szCs w:val="20"/>
        </w:rPr>
      </w:pPr>
    </w:p>
    <w:p w14:paraId="411FD509" w14:textId="2F64F9E4" w:rsidR="004E5E10" w:rsidRPr="00012B5E" w:rsidRDefault="004E5E10" w:rsidP="00C624D9">
      <w:pPr>
        <w:pStyle w:val="Nagwek3"/>
        <w:spacing w:line="360" w:lineRule="auto"/>
        <w:rPr>
          <w:rFonts w:ascii="Arial" w:hAnsi="Arial" w:cs="Arial"/>
        </w:rPr>
      </w:pPr>
      <w:bookmarkStart w:id="34" w:name="_Toc84182502"/>
      <w:bookmarkStart w:id="35" w:name="_Toc106224845"/>
      <w:bookmarkStart w:id="36" w:name="_Toc180336787"/>
      <w:r w:rsidRPr="00012B5E">
        <w:rPr>
          <w:rFonts w:ascii="Arial" w:hAnsi="Arial" w:cs="Arial"/>
        </w:rPr>
        <w:t>Program ochrony powietrza dla strefy wielkopolskiej ze względu na ozon</w:t>
      </w:r>
      <w:bookmarkEnd w:id="34"/>
      <w:bookmarkEnd w:id="35"/>
      <w:bookmarkEnd w:id="36"/>
    </w:p>
    <w:p w14:paraId="178C4D89" w14:textId="10C2CF93" w:rsidR="004E5E10" w:rsidRPr="00012B5E" w:rsidRDefault="004E5E10" w:rsidP="00C624D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W Programie przedstawiono podstawowe kierunki działań na rzecz ograniczenia zanieczyszczenia powietrza ozonem. Kierunki te,</w:t>
      </w:r>
      <w:r w:rsidR="00AB144A" w:rsidRPr="00012B5E">
        <w:rPr>
          <w:rFonts w:ascii="Arial" w:hAnsi="Arial" w:cs="Arial"/>
          <w:sz w:val="20"/>
          <w:szCs w:val="20"/>
        </w:rPr>
        <w:t xml:space="preserve"> w dużym stopniu pokrywają się </w:t>
      </w:r>
      <w:r w:rsidRPr="00012B5E">
        <w:rPr>
          <w:rFonts w:ascii="Arial" w:hAnsi="Arial" w:cs="Arial"/>
          <w:sz w:val="20"/>
          <w:szCs w:val="20"/>
        </w:rPr>
        <w:t>z działaniami na rzecz ograniczenia zanieczyszczenia powietrza innymi substancjami, w związku z czym powinny być realizowane kompleksowo w ramach Programów ochrony powietrza dla p</w:t>
      </w:r>
      <w:r w:rsidR="00AB144A" w:rsidRPr="00012B5E">
        <w:rPr>
          <w:rFonts w:ascii="Arial" w:hAnsi="Arial" w:cs="Arial"/>
          <w:sz w:val="20"/>
          <w:szCs w:val="20"/>
        </w:rPr>
        <w:t xml:space="preserve">oszczególnych stref województwa </w:t>
      </w:r>
      <w:r w:rsidRPr="00012B5E">
        <w:rPr>
          <w:rFonts w:ascii="Arial" w:hAnsi="Arial" w:cs="Arial"/>
          <w:sz w:val="20"/>
          <w:szCs w:val="20"/>
        </w:rPr>
        <w:t>wielkopolskiego.</w:t>
      </w:r>
    </w:p>
    <w:p w14:paraId="7C874FD1" w14:textId="77777777" w:rsidR="004E5E10" w:rsidRPr="00012B5E" w:rsidRDefault="004E5E10" w:rsidP="004E5E1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1. W zakresie działań systemowych:</w:t>
      </w:r>
    </w:p>
    <w:p w14:paraId="6E0DF6F7" w14:textId="09C2CE10"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doskonalenie systemu zarządzania jakością powietrza w zakresie</w:t>
      </w:r>
      <w:r w:rsidR="00AB144A" w:rsidRPr="00012B5E">
        <w:rPr>
          <w:rFonts w:ascii="Arial" w:hAnsi="Arial" w:cs="Arial"/>
          <w:sz w:val="20"/>
          <w:szCs w:val="20"/>
        </w:rPr>
        <w:t xml:space="preserve"> ozonu na poziomie wojewódzkim,</w:t>
      </w:r>
      <w:r w:rsidR="00AB144A" w:rsidRPr="00012B5E">
        <w:rPr>
          <w:rFonts w:ascii="Arial" w:hAnsi="Arial" w:cs="Arial"/>
          <w:sz w:val="20"/>
          <w:szCs w:val="20"/>
        </w:rPr>
        <w:br/>
      </w:r>
      <w:r w:rsidRPr="00012B5E">
        <w:rPr>
          <w:rFonts w:ascii="Arial" w:hAnsi="Arial" w:cs="Arial"/>
          <w:sz w:val="20"/>
          <w:szCs w:val="20"/>
        </w:rPr>
        <w:t>w ramach systemu ochrony po</w:t>
      </w:r>
      <w:r w:rsidR="00AB144A" w:rsidRPr="00012B5E">
        <w:rPr>
          <w:rFonts w:ascii="Arial" w:hAnsi="Arial" w:cs="Arial"/>
          <w:sz w:val="20"/>
          <w:szCs w:val="20"/>
        </w:rPr>
        <w:t xml:space="preserve">wietrza, poprzez uwzględnianie </w:t>
      </w:r>
      <w:r w:rsidRPr="00012B5E">
        <w:rPr>
          <w:rFonts w:ascii="Arial" w:hAnsi="Arial" w:cs="Arial"/>
          <w:sz w:val="20"/>
          <w:szCs w:val="20"/>
        </w:rPr>
        <w:t>we wszystkic</w:t>
      </w:r>
      <w:r w:rsidR="00097F4F" w:rsidRPr="00012B5E">
        <w:rPr>
          <w:rFonts w:ascii="Arial" w:hAnsi="Arial" w:cs="Arial"/>
          <w:sz w:val="20"/>
          <w:szCs w:val="20"/>
        </w:rPr>
        <w:t>h</w:t>
      </w:r>
      <w:r w:rsidRPr="00012B5E">
        <w:rPr>
          <w:rFonts w:ascii="Arial" w:hAnsi="Arial" w:cs="Arial"/>
          <w:sz w:val="20"/>
          <w:szCs w:val="20"/>
        </w:rPr>
        <w:t xml:space="preserve"> działaniach podejmowanych na rzecz ochrony powietrza konieczności ograniczania emisji prekursorów ozonu;</w:t>
      </w:r>
    </w:p>
    <w:p w14:paraId="28C84D4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rozwinięcie działań w zakresie edukacji społeczeństwa (kampania edukacyjno- informacyjna nt. stanu zanieczyszczenia powietrza ozonem, przyczyn jego powstawania, szkodliwości ozonu dla ludzi </w:t>
      </w:r>
      <w:r w:rsidR="00F32ED2" w:rsidRPr="00012B5E">
        <w:rPr>
          <w:rFonts w:ascii="Arial" w:hAnsi="Arial" w:cs="Arial"/>
          <w:sz w:val="20"/>
          <w:szCs w:val="20"/>
        </w:rPr>
        <w:br/>
      </w:r>
      <w:r w:rsidRPr="00012B5E">
        <w:rPr>
          <w:rFonts w:ascii="Arial" w:hAnsi="Arial" w:cs="Arial"/>
          <w:sz w:val="20"/>
          <w:szCs w:val="20"/>
        </w:rPr>
        <w:t>i roślin, możliwych działań własnych społeczeństwa dla poprawy stanu jakości powietrza);</w:t>
      </w:r>
    </w:p>
    <w:p w14:paraId="27488344"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promocja działań na rzecz podniesienia efektywności energetycznej i oszczędzania energii;</w:t>
      </w:r>
    </w:p>
    <w:p w14:paraId="23E09A9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prowadzenie polityki rozwoju województwa w kierunkach ograniczenia emisji zanieczyszczeń oraz integracja wszystkich programów rozwojowych z uwzględnieniem celów długoterminowych ochrony powietrza;</w:t>
      </w:r>
    </w:p>
    <w:p w14:paraId="7A96CF3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praktyczne wprowadzenie zasad zielonych zamówień publicznych, uwzględniających wpływ na środowisko, a nie tylko cenę produktu przy wyborze produktów i usług dla celów publicznych;</w:t>
      </w:r>
    </w:p>
    <w:p w14:paraId="06978A2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uwzględnianie w planach zagospodarowania przestrzennego możliwych korytarzy przepływu powietrza;</w:t>
      </w:r>
    </w:p>
    <w:p w14:paraId="7E9CD874"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podjęcie inicjatyw w sprawie określenia metodyki uwzględniania naturalnej emisji NMLZO;</w:t>
      </w:r>
    </w:p>
    <w:p w14:paraId="6228E0D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lastRenderedPageBreak/>
        <w:t>- podjęcie inicjatyw w kierunku rozpoczęcia negocjacji nt. ograniczenia napływu zanieczyszczeń transgranicznych.</w:t>
      </w:r>
    </w:p>
    <w:p w14:paraId="5547488A" w14:textId="77777777" w:rsidR="004E5E10" w:rsidRPr="00012B5E" w:rsidRDefault="004E5E10" w:rsidP="004E5E1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2. W zakresie ograniczenia emisji komunikacyjnej:</w:t>
      </w:r>
    </w:p>
    <w:p w14:paraId="2AB6B03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budowę obwodnic i wyprowadzenie ruchu tranzytowego z obszarów największego zaludnienia;</w:t>
      </w:r>
    </w:p>
    <w:p w14:paraId="3D9254BE"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usprawnienie ruchu drogowego w miastach (organizacja ruchu, likwidacja zatorów poprzez „zielone fale”, inteligentne systemy zarządzania ruchem);</w:t>
      </w:r>
    </w:p>
    <w:p w14:paraId="31C9CA0D"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zastępowanie indywidualnych środków transportu transportem publicznym;</w:t>
      </w:r>
    </w:p>
    <w:p w14:paraId="2559241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rozbudowę systemów transportu publicznego;</w:t>
      </w:r>
    </w:p>
    <w:p w14:paraId="67C9AE16"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rozbudowę systemów transportu alternatywnego, w tym budowa ścieżek rowerowych;</w:t>
      </w:r>
    </w:p>
    <w:p w14:paraId="3F28833E" w14:textId="1167F86F"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promowanie ekologicznych środków transportu w tym zastępowanie floty autobusów miejskich autobusami o mniej uciążliwym dla środowiska napędzie (w tym gazowym i elektrycznym) </w:t>
      </w:r>
      <w:r w:rsidR="00AB144A" w:rsidRPr="00012B5E">
        <w:rPr>
          <w:rFonts w:ascii="Arial" w:hAnsi="Arial" w:cs="Arial"/>
          <w:sz w:val="20"/>
          <w:szCs w:val="20"/>
        </w:rPr>
        <w:br/>
      </w:r>
      <w:r w:rsidRPr="00012B5E">
        <w:rPr>
          <w:rFonts w:ascii="Arial" w:hAnsi="Arial" w:cs="Arial"/>
          <w:sz w:val="20"/>
          <w:szCs w:val="20"/>
        </w:rPr>
        <w:t>i spełniających normy emisji spalin EURO 4, 5 i 6;</w:t>
      </w:r>
    </w:p>
    <w:p w14:paraId="103FC807"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zakup w ramach zamówień publicznych jedynie ekologicznych środków transportu, spełniających normy podane wyżej;</w:t>
      </w:r>
    </w:p>
    <w:p w14:paraId="79E97A99"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wprowadzanie stref ograniczonego ruchu;</w:t>
      </w:r>
    </w:p>
    <w:p w14:paraId="0D11396B"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eliminacja z ruchu pojazdów nie spełniających norm, poprzez wzmożone kontrole;</w:t>
      </w:r>
    </w:p>
    <w:p w14:paraId="68D47ED5"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popularyzacja tzw. „</w:t>
      </w:r>
      <w:proofErr w:type="spellStart"/>
      <w:r w:rsidRPr="00012B5E">
        <w:rPr>
          <w:rFonts w:ascii="Arial" w:hAnsi="Arial" w:cs="Arial"/>
          <w:sz w:val="20"/>
          <w:szCs w:val="20"/>
        </w:rPr>
        <w:t>eko</w:t>
      </w:r>
      <w:proofErr w:type="spellEnd"/>
      <w:r w:rsidRPr="00012B5E">
        <w:rPr>
          <w:rFonts w:ascii="Arial" w:hAnsi="Arial" w:cs="Arial"/>
          <w:sz w:val="20"/>
          <w:szCs w:val="20"/>
        </w:rPr>
        <w:t xml:space="preserve">- </w:t>
      </w:r>
      <w:proofErr w:type="spellStart"/>
      <w:r w:rsidRPr="00012B5E">
        <w:rPr>
          <w:rFonts w:ascii="Arial" w:hAnsi="Arial" w:cs="Arial"/>
          <w:sz w:val="20"/>
          <w:szCs w:val="20"/>
        </w:rPr>
        <w:t>drivingu</w:t>
      </w:r>
      <w:proofErr w:type="spellEnd"/>
      <w:r w:rsidRPr="00012B5E">
        <w:rPr>
          <w:rFonts w:ascii="Arial" w:hAnsi="Arial" w:cs="Arial"/>
          <w:sz w:val="20"/>
          <w:szCs w:val="20"/>
        </w:rPr>
        <w:t>” w ramach szkolenia kierowców;</w:t>
      </w:r>
    </w:p>
    <w:p w14:paraId="3B129DBA"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wprowadzanie pasów zieleni wzdłuż ciągów komunikacyjnych.</w:t>
      </w:r>
    </w:p>
    <w:p w14:paraId="5439B512" w14:textId="77777777" w:rsidR="004E5E10" w:rsidRPr="00012B5E" w:rsidRDefault="004E5E10" w:rsidP="004E5E1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3. W zakresie ograniczenia emisji punktowej:</w:t>
      </w:r>
    </w:p>
    <w:p w14:paraId="44E45ED6" w14:textId="43DD86A3"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analiza pozwoleń udzielonych najwię</w:t>
      </w:r>
      <w:r w:rsidR="00AB144A" w:rsidRPr="00012B5E">
        <w:rPr>
          <w:rFonts w:ascii="Arial" w:hAnsi="Arial" w:cs="Arial"/>
          <w:sz w:val="20"/>
          <w:szCs w:val="20"/>
        </w:rPr>
        <w:t xml:space="preserve">kszym emitentom </w:t>
      </w:r>
      <w:proofErr w:type="spellStart"/>
      <w:r w:rsidR="00AB144A" w:rsidRPr="00012B5E">
        <w:rPr>
          <w:rFonts w:ascii="Arial" w:hAnsi="Arial" w:cs="Arial"/>
          <w:sz w:val="20"/>
          <w:szCs w:val="20"/>
        </w:rPr>
        <w:t>NOx</w:t>
      </w:r>
      <w:proofErr w:type="spellEnd"/>
      <w:r w:rsidR="00AB144A" w:rsidRPr="00012B5E">
        <w:rPr>
          <w:rFonts w:ascii="Arial" w:hAnsi="Arial" w:cs="Arial"/>
          <w:sz w:val="20"/>
          <w:szCs w:val="20"/>
        </w:rPr>
        <w:t xml:space="preserve">, NMLZO, CO </w:t>
      </w:r>
      <w:r w:rsidRPr="00012B5E">
        <w:rPr>
          <w:rFonts w:ascii="Arial" w:hAnsi="Arial" w:cs="Arial"/>
          <w:sz w:val="20"/>
          <w:szCs w:val="20"/>
        </w:rPr>
        <w:t>i zaostrzenie kontroli tych zakładów;</w:t>
      </w:r>
    </w:p>
    <w:p w14:paraId="081715C8"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negocjacje z wybranymi zakładami z punktu widzenia wpływu na zanieczyszczenie, nt. ewentualnej redukcji emisji prekursorów ozonu;</w:t>
      </w:r>
    </w:p>
    <w:p w14:paraId="78AB4B8E"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wprowadzanie systemów zarządzania środowiskiem (ISO, EMAS), w tym wykorzystanie najlepszej dostępnej techniki (BAT).</w:t>
      </w:r>
    </w:p>
    <w:p w14:paraId="5E7E85BD" w14:textId="4E5C1321" w:rsidR="004E5E10" w:rsidRPr="00012B5E" w:rsidRDefault="004E5E10" w:rsidP="004E5E1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4. W zakresie ograniczenia emisji LZO pr</w:t>
      </w:r>
      <w:r w:rsidR="00AB144A" w:rsidRPr="00012B5E">
        <w:rPr>
          <w:rFonts w:ascii="Arial" w:hAnsi="Arial" w:cs="Arial"/>
          <w:b/>
          <w:bCs/>
          <w:sz w:val="20"/>
          <w:szCs w:val="20"/>
        </w:rPr>
        <w:t xml:space="preserve">zy stosowaniu rozpuszczalników </w:t>
      </w:r>
      <w:r w:rsidRPr="00012B5E">
        <w:rPr>
          <w:rFonts w:ascii="Arial" w:hAnsi="Arial" w:cs="Arial"/>
          <w:b/>
          <w:bCs/>
          <w:sz w:val="20"/>
          <w:szCs w:val="20"/>
        </w:rPr>
        <w:t>i innych substancji:</w:t>
      </w:r>
    </w:p>
    <w:p w14:paraId="36DD86F1" w14:textId="554E354C"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zaostrzenie kontroli przestrzegania przepisów dotyczących eksploatacji urządzeń oraz usług </w:t>
      </w:r>
      <w:r w:rsidR="00AB144A" w:rsidRPr="00012B5E">
        <w:rPr>
          <w:rFonts w:ascii="Arial" w:hAnsi="Arial" w:cs="Arial"/>
          <w:sz w:val="20"/>
          <w:szCs w:val="20"/>
        </w:rPr>
        <w:t xml:space="preserve">                    </w:t>
      </w:r>
      <w:r w:rsidRPr="00012B5E">
        <w:rPr>
          <w:rFonts w:ascii="Arial" w:hAnsi="Arial" w:cs="Arial"/>
          <w:sz w:val="20"/>
          <w:szCs w:val="20"/>
        </w:rPr>
        <w:t>w zakresie składowania, dystrybucji paliw, rozpuszczalników i innych substancji, ze szczególną uwagą na szczelność instalacji oraz odzysk i unieszkodliwianie ew. przecieków;</w:t>
      </w:r>
    </w:p>
    <w:p w14:paraId="6B8E98E0"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popularyzowanie farb i lakierów o niskiej zawartości LZO.</w:t>
      </w:r>
    </w:p>
    <w:p w14:paraId="588BB499" w14:textId="77777777" w:rsidR="004E5E10" w:rsidRPr="00012B5E" w:rsidRDefault="004E5E10" w:rsidP="004E5E1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5. W zakresie ograniczenia emisji rozproszonej – komunalnej:</w:t>
      </w:r>
    </w:p>
    <w:p w14:paraId="029C28BA"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redukcje emisji z gospodarki komunalnej mają mniejszy wpływ na powstawanie ozonu, gdyż największe wielkości emisji notuje się w okresie grzewczym, a najwyższe stężenia ozonu w sezonie letnim. Należy je jednak w analizie uwzględnić jako działania dodatkowe, które są zaplanowane do realizacji ze względu na redukcję emisji pyłu PM10 i B(a)P;</w:t>
      </w:r>
    </w:p>
    <w:p w14:paraId="3BD32490" w14:textId="5A5987C0"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eliminacja indywidualnych pieców oraz </w:t>
      </w:r>
      <w:proofErr w:type="spellStart"/>
      <w:r w:rsidRPr="00012B5E">
        <w:rPr>
          <w:rFonts w:ascii="Arial" w:hAnsi="Arial" w:cs="Arial"/>
          <w:sz w:val="20"/>
          <w:szCs w:val="20"/>
        </w:rPr>
        <w:t>n</w:t>
      </w:r>
      <w:r w:rsidR="00AB144A" w:rsidRPr="00012B5E">
        <w:rPr>
          <w:rFonts w:ascii="Arial" w:hAnsi="Arial" w:cs="Arial"/>
          <w:sz w:val="20"/>
          <w:szCs w:val="20"/>
        </w:rPr>
        <w:t>iskosprawnych</w:t>
      </w:r>
      <w:proofErr w:type="spellEnd"/>
      <w:r w:rsidR="00AB144A" w:rsidRPr="00012B5E">
        <w:rPr>
          <w:rFonts w:ascii="Arial" w:hAnsi="Arial" w:cs="Arial"/>
          <w:sz w:val="20"/>
          <w:szCs w:val="20"/>
        </w:rPr>
        <w:t xml:space="preserve"> kotłów węglowych </w:t>
      </w:r>
      <w:r w:rsidRPr="00012B5E">
        <w:rPr>
          <w:rFonts w:ascii="Arial" w:hAnsi="Arial" w:cs="Arial"/>
          <w:sz w:val="20"/>
          <w:szCs w:val="20"/>
        </w:rPr>
        <w:t xml:space="preserve">i zastępowanie ich dostawą ciepła sieciowego, gdzie jest to uzasadnione ekonomicznie, ogrzewaniem gazowym i elektrycznym </w:t>
      </w:r>
      <w:r w:rsidR="00AB144A" w:rsidRPr="00012B5E">
        <w:rPr>
          <w:rFonts w:ascii="Arial" w:hAnsi="Arial" w:cs="Arial"/>
          <w:sz w:val="20"/>
          <w:szCs w:val="20"/>
        </w:rPr>
        <w:br/>
      </w:r>
      <w:r w:rsidRPr="00012B5E">
        <w:rPr>
          <w:rFonts w:ascii="Arial" w:hAnsi="Arial" w:cs="Arial"/>
          <w:sz w:val="20"/>
          <w:szCs w:val="20"/>
        </w:rPr>
        <w:t>z priorytetem na obszarach przekroczeń norm jakości powietrza;</w:t>
      </w:r>
    </w:p>
    <w:p w14:paraId="2E2E7C9C"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eliminacja lokalnych, nisko sprawnych kotłowni, szczególnie spalających węgiel niskiej jakości;</w:t>
      </w:r>
    </w:p>
    <w:p w14:paraId="486F446A"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lastRenderedPageBreak/>
        <w:t>- wspieranie i promocja wykorzystania działań termomodernizacyjnych (izolacja budynków, wymiana okien, usprawnienia systemów ogrzewania – automatyka, regulacja) w budynkach publicznych, komunalnych i prywatnych;</w:t>
      </w:r>
    </w:p>
    <w:p w14:paraId="6FA064E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wprowadzanie mechanizmów ograniczających stosowane paliw węglowych (czasowe, w strefach zagrożonych przekroczeniami norm);</w:t>
      </w:r>
    </w:p>
    <w:p w14:paraId="774B0BCA"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wspieranie i promocja wykorzystania odnawialnych źródeł energii, w kierunku wspierania wykorzystania biomasy do kotłów indywidualnych, jak i współspalania. Dla budownictwa indywidualnego stosowanie paneli słonecznych i pomp cieplnych;</w:t>
      </w:r>
    </w:p>
    <w:p w14:paraId="15102E8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budowa, rozbudowa i modernizacja sieci ciepłowniczych, tam gdzie jest to uzasadnione ekonomicznie;</w:t>
      </w:r>
    </w:p>
    <w:p w14:paraId="28D6E643"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rozbudowa sieci gazowych, szczególnie na terenach budownictwa rozproszonego;</w:t>
      </w:r>
    </w:p>
    <w:p w14:paraId="574C68A9"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usprawnienie zarządzania energią, zarówno na poziomie dostawców, jak i odbiorców, w przyszłości wprowadzanie inteligentnych liczników oraz inteligentnych systemów energetycznych energetyki rozproszonej;</w:t>
      </w:r>
    </w:p>
    <w:p w14:paraId="295810CF"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przy rewitalizacji obiektów zabytkowych, uwzględnianie ich niskoemisyjnego ogrzewania;</w:t>
      </w:r>
    </w:p>
    <w:p w14:paraId="3289A0E1" w14:textId="77777777" w:rsidR="004E5E10" w:rsidRPr="00012B5E" w:rsidRDefault="004E5E10" w:rsidP="004E5E1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w rzemiośle, drobnej wytwórczości i usługach preferowanie technologii o niskiej emisji prekursorów ozonu.</w:t>
      </w:r>
    </w:p>
    <w:p w14:paraId="0AA33065" w14:textId="77777777" w:rsidR="00097F4F" w:rsidRPr="00012B5E" w:rsidRDefault="00097F4F" w:rsidP="004E5E10">
      <w:pPr>
        <w:autoSpaceDE w:val="0"/>
        <w:autoSpaceDN w:val="0"/>
        <w:adjustRightInd w:val="0"/>
        <w:spacing w:line="360" w:lineRule="auto"/>
        <w:jc w:val="both"/>
        <w:rPr>
          <w:rFonts w:ascii="Arial" w:hAnsi="Arial" w:cs="Arial"/>
          <w:sz w:val="20"/>
          <w:szCs w:val="20"/>
        </w:rPr>
      </w:pPr>
    </w:p>
    <w:p w14:paraId="7D3B8104" w14:textId="0A8D300D" w:rsidR="004E5E10" w:rsidRPr="00012B5E" w:rsidRDefault="00CC77E3" w:rsidP="004E5E10">
      <w:pPr>
        <w:pStyle w:val="Nagwek3"/>
        <w:spacing w:line="360" w:lineRule="auto"/>
        <w:rPr>
          <w:rFonts w:ascii="Arial" w:hAnsi="Arial" w:cs="Arial"/>
          <w:sz w:val="20"/>
          <w:szCs w:val="20"/>
        </w:rPr>
      </w:pPr>
      <w:bookmarkStart w:id="37" w:name="_Toc106224846"/>
      <w:bookmarkStart w:id="38" w:name="_Toc180336788"/>
      <w:r w:rsidRPr="00012B5E">
        <w:rPr>
          <w:rFonts w:ascii="Arial" w:hAnsi="Arial" w:cs="Arial"/>
          <w:sz w:val="20"/>
          <w:szCs w:val="20"/>
        </w:rPr>
        <w:t>Plan gospodarowania wodami na obszarze dorzecza</w:t>
      </w:r>
      <w:r w:rsidR="002C3D2A" w:rsidRPr="00012B5E">
        <w:rPr>
          <w:rFonts w:ascii="Arial" w:hAnsi="Arial" w:cs="Arial"/>
          <w:sz w:val="20"/>
          <w:szCs w:val="20"/>
        </w:rPr>
        <w:t xml:space="preserve"> Odr</w:t>
      </w:r>
      <w:r w:rsidR="00DA7305" w:rsidRPr="00012B5E">
        <w:rPr>
          <w:rFonts w:ascii="Arial" w:hAnsi="Arial" w:cs="Arial"/>
          <w:sz w:val="20"/>
          <w:szCs w:val="20"/>
        </w:rPr>
        <w:t>y</w:t>
      </w:r>
      <w:bookmarkEnd w:id="37"/>
      <w:bookmarkEnd w:id="38"/>
    </w:p>
    <w:p w14:paraId="095463AC" w14:textId="77777777" w:rsidR="0022727B" w:rsidRPr="00012B5E" w:rsidRDefault="0022727B" w:rsidP="0022727B">
      <w:pPr>
        <w:tabs>
          <w:tab w:val="num" w:pos="180"/>
        </w:tabs>
        <w:spacing w:line="360" w:lineRule="auto"/>
        <w:jc w:val="both"/>
        <w:rPr>
          <w:rFonts w:ascii="Arial" w:hAnsi="Arial" w:cs="Arial"/>
          <w:color w:val="000000"/>
          <w:sz w:val="20"/>
          <w:szCs w:val="20"/>
        </w:rPr>
      </w:pPr>
      <w:r w:rsidRPr="00012B5E">
        <w:rPr>
          <w:rFonts w:ascii="Arial" w:hAnsi="Arial" w:cs="Arial"/>
          <w:sz w:val="20"/>
          <w:szCs w:val="20"/>
        </w:rPr>
        <w:t>Plan gospodarowania wodami na obszarze dorzecza stanowi podstawowy dokument planistyczny w zakresie gospodarowania wodami.</w:t>
      </w:r>
      <w:r w:rsidRPr="00012B5E">
        <w:rPr>
          <w:rFonts w:ascii="Arial" w:hAnsi="Arial" w:cs="Arial"/>
          <w:color w:val="000000"/>
          <w:sz w:val="20"/>
          <w:szCs w:val="20"/>
        </w:rPr>
        <w:t xml:space="preserve"> Opracowywany jest przez Prezesa Krajowego Zarządu Gospodarki Wodnej. Plan jest podsumowaniem każdego z 6 letnich cyklów planistycznych wymaganych Dyrektywą 2000/60/WE tzw. Ramową Dyrektywą Wodną (2003-2009; 2009-2015; 2015-2021; 2021-2027) i stanowić powinien podstawę podejmowania wszelkich decyzji mających wpływ na stan zasobów wodnych i zasady gospodarowania nimi w przyszłości. Zawiera elementy wymienione w art. 114 ustawy Prawo wodne m.in. ustalenie celów środowiskowych dla jednolitych części wód i obszarów chronionych. Teren objęty niniejszym opracowaniem znajduje się na obszarze dorzecza Odry. Obowiązujący obecnie </w:t>
      </w:r>
    </w:p>
    <w:p w14:paraId="05807024" w14:textId="77777777" w:rsidR="0022727B" w:rsidRPr="00012B5E" w:rsidRDefault="0022727B" w:rsidP="0022727B">
      <w:pPr>
        <w:tabs>
          <w:tab w:val="num" w:pos="180"/>
        </w:tabs>
        <w:spacing w:line="360" w:lineRule="auto"/>
        <w:jc w:val="both"/>
        <w:rPr>
          <w:rFonts w:ascii="Arial" w:hAnsi="Arial" w:cs="Arial"/>
          <w:color w:val="000000"/>
          <w:sz w:val="20"/>
          <w:szCs w:val="20"/>
        </w:rPr>
      </w:pPr>
      <w:r w:rsidRPr="00012B5E">
        <w:rPr>
          <w:rFonts w:ascii="Arial" w:hAnsi="Arial" w:cs="Arial"/>
          <w:color w:val="000000"/>
          <w:sz w:val="20"/>
          <w:szCs w:val="20"/>
        </w:rPr>
        <w:t>Plan gospodarowania wodami na obszarze dorzecza Odry przyjętym rozporządzeniem Ministra Infrastruktury z dnia 16 listopada 2022 r. w sprawie Planu gospodarowania wodami na obszarze dorzecza Odry (Dz. U. z 2023 r. poz. 335).</w:t>
      </w:r>
    </w:p>
    <w:p w14:paraId="2B5AC077" w14:textId="77777777" w:rsidR="0022727B" w:rsidRPr="00012B5E" w:rsidRDefault="0022727B" w:rsidP="0022727B">
      <w:pPr>
        <w:spacing w:line="360" w:lineRule="auto"/>
        <w:jc w:val="both"/>
        <w:rPr>
          <w:rFonts w:ascii="Arial" w:hAnsi="Arial" w:cs="Arial"/>
          <w:sz w:val="20"/>
          <w:szCs w:val="20"/>
        </w:rPr>
      </w:pPr>
      <w:r w:rsidRPr="00012B5E">
        <w:rPr>
          <w:rFonts w:ascii="Arial" w:hAnsi="Arial" w:cs="Arial"/>
          <w:sz w:val="20"/>
          <w:szCs w:val="20"/>
        </w:rPr>
        <w:t>Cele środowiskowe dla wód podziemnych i powierzchniowych zgodnie z planem gospodarowania wodami na obszarze dorzecza Odry są następujące:</w:t>
      </w:r>
    </w:p>
    <w:p w14:paraId="53964F39" w14:textId="77777777" w:rsidR="0022727B" w:rsidRPr="00012B5E" w:rsidRDefault="0022727B" w:rsidP="0022727B">
      <w:pPr>
        <w:spacing w:line="360" w:lineRule="auto"/>
        <w:jc w:val="both"/>
        <w:rPr>
          <w:rFonts w:ascii="Arial" w:hAnsi="Arial" w:cs="Arial"/>
          <w:sz w:val="20"/>
          <w:szCs w:val="20"/>
        </w:rPr>
      </w:pPr>
      <w:r w:rsidRPr="00012B5E">
        <w:rPr>
          <w:rFonts w:ascii="Arial" w:hAnsi="Arial" w:cs="Arial"/>
          <w:sz w:val="20"/>
          <w:szCs w:val="20"/>
        </w:rPr>
        <w:t xml:space="preserve">Dla </w:t>
      </w:r>
      <w:r w:rsidRPr="00012B5E">
        <w:rPr>
          <w:rFonts w:ascii="Arial" w:hAnsi="Arial" w:cs="Arial"/>
          <w:b/>
          <w:sz w:val="20"/>
          <w:szCs w:val="20"/>
        </w:rPr>
        <w:t>jednolitych części wód powierzchniowych</w:t>
      </w:r>
      <w:r w:rsidRPr="00012B5E">
        <w:rPr>
          <w:rFonts w:ascii="Arial" w:hAnsi="Arial" w:cs="Arial"/>
          <w:sz w:val="20"/>
          <w:szCs w:val="20"/>
        </w:rPr>
        <w:t xml:space="preserve"> (JCWP) rzecznych w zakresie stanu chemicznego jest dobry stan chemiczny. W zakresie elementów </w:t>
      </w:r>
      <w:proofErr w:type="spellStart"/>
      <w:r w:rsidRPr="00012B5E">
        <w:rPr>
          <w:rFonts w:ascii="Arial" w:hAnsi="Arial" w:cs="Arial"/>
          <w:sz w:val="20"/>
          <w:szCs w:val="20"/>
        </w:rPr>
        <w:t>hydromorfologicznych</w:t>
      </w:r>
      <w:proofErr w:type="spellEnd"/>
      <w:r w:rsidRPr="00012B5E">
        <w:rPr>
          <w:rFonts w:ascii="Arial" w:hAnsi="Arial" w:cs="Arial"/>
          <w:sz w:val="20"/>
          <w:szCs w:val="20"/>
        </w:rPr>
        <w:t xml:space="preserve"> jest dobry stan tych elementów (II klasa). W przypadku JCW monitorowanych, które zgodnie z wynikami oceny stanu przeprowadzonej przez GIOŚ osiągają bardzo dobry stan ekologiczny, celem środowiskowym jest utrzymanie </w:t>
      </w:r>
      <w:proofErr w:type="spellStart"/>
      <w:r w:rsidRPr="00012B5E">
        <w:rPr>
          <w:rFonts w:ascii="Arial" w:hAnsi="Arial" w:cs="Arial"/>
          <w:sz w:val="20"/>
          <w:szCs w:val="20"/>
        </w:rPr>
        <w:t>hydromorfologicznych</w:t>
      </w:r>
      <w:proofErr w:type="spellEnd"/>
      <w:r w:rsidRPr="00012B5E">
        <w:rPr>
          <w:rFonts w:ascii="Arial" w:hAnsi="Arial" w:cs="Arial"/>
          <w:sz w:val="20"/>
          <w:szCs w:val="20"/>
        </w:rPr>
        <w:t xml:space="preserve"> parametrów oceny na poziomie I klasy.</w:t>
      </w:r>
    </w:p>
    <w:p w14:paraId="486A2E2D" w14:textId="77777777" w:rsidR="0022727B" w:rsidRPr="00012B5E" w:rsidRDefault="0022727B" w:rsidP="0022727B">
      <w:pPr>
        <w:spacing w:line="360" w:lineRule="auto"/>
        <w:jc w:val="both"/>
        <w:rPr>
          <w:rFonts w:ascii="Arial" w:hAnsi="Arial" w:cs="Arial"/>
          <w:sz w:val="20"/>
          <w:szCs w:val="20"/>
        </w:rPr>
      </w:pPr>
      <w:r w:rsidRPr="00012B5E">
        <w:rPr>
          <w:rFonts w:ascii="Arial" w:hAnsi="Arial" w:cs="Arial"/>
          <w:sz w:val="20"/>
          <w:szCs w:val="20"/>
        </w:rPr>
        <w:t xml:space="preserve">Celem środowiskowym dla JCWP przejściowym i przybrzeżnych w zakresie stanu chemicznego jest dobry stan chemiczny. W przypadku osiągnięcia dobrego stanu chemicznego, celem jest utrzymanie parametrów chemicznych wód na poziomie dobrym. Ze względu na fakt, iż żadna JCWP przejściowa lub przybrzeżne nie osiągnęła bardzo dobrego stanu ekologicznego w zakresie elementów </w:t>
      </w:r>
      <w:r w:rsidRPr="00012B5E">
        <w:rPr>
          <w:rFonts w:ascii="Arial" w:hAnsi="Arial" w:cs="Arial"/>
          <w:sz w:val="20"/>
          <w:szCs w:val="20"/>
        </w:rPr>
        <w:lastRenderedPageBreak/>
        <w:t xml:space="preserve">biologicznych, elementom fizykochemicznym, jako cel środowiskowy zostały przypisane wartości graniczne dla stanu dobrego/umiarkowanego. Celem w zakresie elementów </w:t>
      </w:r>
      <w:proofErr w:type="spellStart"/>
      <w:r w:rsidRPr="00012B5E">
        <w:rPr>
          <w:rFonts w:ascii="Arial" w:hAnsi="Arial" w:cs="Arial"/>
          <w:sz w:val="20"/>
          <w:szCs w:val="20"/>
        </w:rPr>
        <w:t>hydromorgologicznych</w:t>
      </w:r>
      <w:proofErr w:type="spellEnd"/>
      <w:r w:rsidRPr="00012B5E">
        <w:rPr>
          <w:rFonts w:ascii="Arial" w:hAnsi="Arial" w:cs="Arial"/>
          <w:sz w:val="20"/>
          <w:szCs w:val="20"/>
        </w:rPr>
        <w:t xml:space="preserve"> jest dobry stan wód (II klasa). Natomiast dla JCW monitorowanych, które osiągnęły stan bardzo dobry ekologiczny, celem jest utrzymanie parametrów oceny na poziomie I kwasy jakości wód.</w:t>
      </w:r>
    </w:p>
    <w:p w14:paraId="2C7A407A" w14:textId="77777777" w:rsidR="0022727B" w:rsidRPr="00012B5E" w:rsidRDefault="0022727B" w:rsidP="0022727B">
      <w:pPr>
        <w:spacing w:line="360" w:lineRule="auto"/>
        <w:jc w:val="both"/>
        <w:rPr>
          <w:rFonts w:ascii="Arial" w:hAnsi="Arial" w:cs="Arial"/>
          <w:sz w:val="20"/>
          <w:szCs w:val="20"/>
        </w:rPr>
      </w:pPr>
      <w:r w:rsidRPr="00012B5E">
        <w:rPr>
          <w:rFonts w:ascii="Arial" w:hAnsi="Arial" w:cs="Arial"/>
          <w:sz w:val="20"/>
          <w:szCs w:val="20"/>
        </w:rPr>
        <w:t xml:space="preserve">Cele środowiskowe dla jezior jest dobry stan ekologiczny i dobry stan chemiczny. </w:t>
      </w:r>
    </w:p>
    <w:p w14:paraId="690850C6" w14:textId="77777777" w:rsidR="0022727B" w:rsidRPr="00012B5E" w:rsidRDefault="0022727B" w:rsidP="0022727B">
      <w:pPr>
        <w:spacing w:line="360" w:lineRule="auto"/>
        <w:jc w:val="both"/>
        <w:rPr>
          <w:rFonts w:ascii="Arial" w:hAnsi="Arial" w:cs="Arial"/>
          <w:sz w:val="20"/>
          <w:szCs w:val="20"/>
        </w:rPr>
      </w:pPr>
      <w:r w:rsidRPr="00012B5E">
        <w:rPr>
          <w:rFonts w:ascii="Arial" w:hAnsi="Arial" w:cs="Arial"/>
          <w:sz w:val="20"/>
          <w:szCs w:val="20"/>
        </w:rPr>
        <w:t xml:space="preserve">Celem środowiskowym dla </w:t>
      </w:r>
      <w:r w:rsidRPr="00012B5E">
        <w:rPr>
          <w:rFonts w:ascii="Arial" w:hAnsi="Arial" w:cs="Arial"/>
          <w:sz w:val="20"/>
          <w:szCs w:val="20"/>
          <w:u w:val="single"/>
        </w:rPr>
        <w:t>obszarów chronionych</w:t>
      </w:r>
      <w:r w:rsidRPr="00012B5E">
        <w:rPr>
          <w:rFonts w:ascii="Arial" w:hAnsi="Arial" w:cs="Arial"/>
          <w:sz w:val="20"/>
          <w:szCs w:val="20"/>
        </w:rPr>
        <w:t xml:space="preserve"> funkcjonujących na obszarach dorzeczy będzie osiągnięcie lub utrzymanie co najmniej dobrego stanu. </w:t>
      </w:r>
    </w:p>
    <w:p w14:paraId="7F0FAE91" w14:textId="77777777" w:rsidR="0022727B" w:rsidRPr="00012B5E" w:rsidRDefault="0022727B" w:rsidP="0022727B">
      <w:pPr>
        <w:spacing w:line="360" w:lineRule="auto"/>
        <w:jc w:val="both"/>
        <w:rPr>
          <w:rFonts w:ascii="Arial" w:eastAsia="Arial Unicode MS" w:hAnsi="Arial" w:cs="Arial"/>
          <w:sz w:val="20"/>
          <w:szCs w:val="20"/>
          <w:lang w:eastAsia="zh-CN"/>
        </w:rPr>
      </w:pPr>
      <w:r w:rsidRPr="00012B5E">
        <w:rPr>
          <w:rFonts w:ascii="Arial" w:eastAsia="Arial Unicode MS" w:hAnsi="Arial" w:cs="Arial"/>
          <w:sz w:val="20"/>
          <w:szCs w:val="20"/>
          <w:lang w:eastAsia="zh-CN"/>
        </w:rPr>
        <w:t xml:space="preserve">Zgodnie z art. 4 RDW dla </w:t>
      </w:r>
      <w:r w:rsidRPr="00012B5E">
        <w:rPr>
          <w:rFonts w:ascii="Arial" w:eastAsia="Arial Unicode MS" w:hAnsi="Arial" w:cs="Arial"/>
          <w:b/>
          <w:sz w:val="20"/>
          <w:szCs w:val="20"/>
          <w:lang w:eastAsia="zh-CN"/>
        </w:rPr>
        <w:t>jednolitych części wód podziemnych (</w:t>
      </w:r>
      <w:proofErr w:type="spellStart"/>
      <w:r w:rsidRPr="00012B5E">
        <w:rPr>
          <w:rFonts w:ascii="Arial" w:eastAsia="Arial Unicode MS" w:hAnsi="Arial" w:cs="Arial"/>
          <w:b/>
          <w:sz w:val="20"/>
          <w:szCs w:val="20"/>
          <w:lang w:eastAsia="zh-CN"/>
        </w:rPr>
        <w:t>JCWPd</w:t>
      </w:r>
      <w:proofErr w:type="spellEnd"/>
      <w:r w:rsidRPr="00012B5E">
        <w:rPr>
          <w:rFonts w:ascii="Arial" w:eastAsia="Arial Unicode MS" w:hAnsi="Arial" w:cs="Arial"/>
          <w:b/>
          <w:sz w:val="20"/>
          <w:szCs w:val="20"/>
          <w:lang w:eastAsia="zh-CN"/>
        </w:rPr>
        <w:t>)</w:t>
      </w:r>
      <w:r w:rsidRPr="00012B5E">
        <w:rPr>
          <w:rFonts w:ascii="Arial" w:eastAsia="Arial Unicode MS" w:hAnsi="Arial" w:cs="Arial"/>
          <w:sz w:val="20"/>
          <w:szCs w:val="20"/>
          <w:lang w:eastAsia="zh-CN"/>
        </w:rPr>
        <w:t xml:space="preserve"> przyjęto się następujące główne cele środowiskowe:</w:t>
      </w:r>
    </w:p>
    <w:p w14:paraId="17A8ED6F" w14:textId="77777777" w:rsidR="0022727B" w:rsidRPr="00012B5E" w:rsidRDefault="0022727B">
      <w:pPr>
        <w:pStyle w:val="Nagwekspisutreci"/>
        <w:numPr>
          <w:ilvl w:val="0"/>
          <w:numId w:val="56"/>
        </w:numPr>
        <w:spacing w:before="0" w:after="0" w:line="360" w:lineRule="auto"/>
        <w:jc w:val="both"/>
        <w:rPr>
          <w:rFonts w:cs="Arial"/>
          <w:sz w:val="20"/>
          <w:szCs w:val="20"/>
        </w:rPr>
      </w:pPr>
      <w:r w:rsidRPr="00012B5E">
        <w:rPr>
          <w:rFonts w:cs="Arial"/>
          <w:sz w:val="20"/>
          <w:szCs w:val="20"/>
        </w:rPr>
        <w:t>zapobieganie dopływowi lub ograniczenie dopływu zanieczyszczeń do wód podziemnych,</w:t>
      </w:r>
    </w:p>
    <w:p w14:paraId="46A97F6F" w14:textId="77777777" w:rsidR="0022727B" w:rsidRPr="00012B5E" w:rsidRDefault="0022727B">
      <w:pPr>
        <w:pStyle w:val="Nagwekspisutreci"/>
        <w:numPr>
          <w:ilvl w:val="0"/>
          <w:numId w:val="56"/>
        </w:numPr>
        <w:spacing w:before="0" w:after="0" w:line="360" w:lineRule="auto"/>
        <w:jc w:val="both"/>
        <w:rPr>
          <w:rFonts w:cs="Arial"/>
          <w:sz w:val="20"/>
          <w:szCs w:val="20"/>
        </w:rPr>
      </w:pPr>
      <w:r w:rsidRPr="00012B5E">
        <w:rPr>
          <w:rFonts w:cs="Arial"/>
          <w:sz w:val="20"/>
          <w:szCs w:val="20"/>
        </w:rPr>
        <w:t xml:space="preserve">zapobieganie pogarszaniu się stanu wszystkich części wód podziemnych (z zastrzeżeniami wymienionymi w RDW), </w:t>
      </w:r>
    </w:p>
    <w:p w14:paraId="6F8AA36E" w14:textId="77777777" w:rsidR="0022727B" w:rsidRPr="00012B5E" w:rsidRDefault="0022727B">
      <w:pPr>
        <w:pStyle w:val="Nagwekspisutreci"/>
        <w:numPr>
          <w:ilvl w:val="0"/>
          <w:numId w:val="56"/>
        </w:numPr>
        <w:spacing w:before="0" w:after="0" w:line="360" w:lineRule="auto"/>
        <w:jc w:val="both"/>
        <w:rPr>
          <w:rFonts w:cs="Arial"/>
          <w:sz w:val="20"/>
          <w:szCs w:val="20"/>
        </w:rPr>
      </w:pPr>
      <w:r w:rsidRPr="00012B5E">
        <w:rPr>
          <w:rFonts w:cs="Arial"/>
          <w:sz w:val="20"/>
          <w:szCs w:val="20"/>
        </w:rPr>
        <w:t xml:space="preserve">zapewnienie równowagi pomiędzy poborem a zasilaniem wód podziemnych,  </w:t>
      </w:r>
    </w:p>
    <w:p w14:paraId="34ACB88F" w14:textId="77777777" w:rsidR="0022727B" w:rsidRPr="00012B5E" w:rsidRDefault="0022727B">
      <w:pPr>
        <w:pStyle w:val="Nagwekspisutreci"/>
        <w:numPr>
          <w:ilvl w:val="0"/>
          <w:numId w:val="56"/>
        </w:numPr>
        <w:spacing w:before="0" w:after="0" w:line="360" w:lineRule="auto"/>
        <w:jc w:val="both"/>
        <w:rPr>
          <w:rFonts w:cs="Arial"/>
          <w:sz w:val="20"/>
          <w:szCs w:val="20"/>
        </w:rPr>
      </w:pPr>
      <w:r w:rsidRPr="00012B5E">
        <w:rPr>
          <w:rFonts w:cs="Arial"/>
          <w:sz w:val="20"/>
          <w:szCs w:val="20"/>
        </w:rPr>
        <w:t xml:space="preserve">wdrożenie działań niezbędnych do odwrócenia znaczącego i utrzymującego się rosnącego trendu stężenia każdego zanieczyszczenia powstałego w skutek działalności człowieka. </w:t>
      </w:r>
    </w:p>
    <w:p w14:paraId="32E9E40E" w14:textId="45B0D9B6" w:rsidR="00C744EC" w:rsidRPr="00C744EC" w:rsidRDefault="00C744EC" w:rsidP="00C744EC">
      <w:pPr>
        <w:spacing w:line="360" w:lineRule="auto"/>
        <w:jc w:val="both"/>
        <w:rPr>
          <w:rFonts w:ascii="Arial" w:hAnsi="Arial" w:cs="Arial"/>
          <w:sz w:val="20"/>
          <w:szCs w:val="20"/>
        </w:rPr>
      </w:pPr>
      <w:r w:rsidRPr="00C744EC">
        <w:rPr>
          <w:rFonts w:ascii="Arial" w:eastAsia="Arial Unicode MS" w:hAnsi="Arial" w:cs="Arial"/>
          <w:sz w:val="20"/>
          <w:szCs w:val="20"/>
          <w:lang w:eastAsia="zh-CN"/>
        </w:rPr>
        <w:t xml:space="preserve">Wymóg niepogarszania się stanu części wód oznacza, iż dla części wód będących obecnie w co najmniej dobrym stanie chemicznym i ilościowym, celem środowiskowym będzie utrzymanie tego stanu. </w:t>
      </w:r>
      <w:r w:rsidRPr="00C744EC">
        <w:rPr>
          <w:rFonts w:ascii="Arial" w:hAnsi="Arial" w:cs="Arial"/>
          <w:sz w:val="20"/>
          <w:szCs w:val="20"/>
        </w:rPr>
        <w:t xml:space="preserve">W POŚ przewidziano działania mające na celu poprawę jakości wód poprzez rozwój infrastruktury wodno-kanalizacyjnej oraz budowę nowej (modernizację) oczyszczalni ścieków </w:t>
      </w:r>
    </w:p>
    <w:p w14:paraId="48E083E9" w14:textId="77777777" w:rsidR="0022727B" w:rsidRPr="00012B5E" w:rsidRDefault="0022727B" w:rsidP="0022727B">
      <w:pPr>
        <w:rPr>
          <w:rFonts w:ascii="Arial" w:hAnsi="Arial" w:cs="Arial"/>
          <w:highlight w:val="yellow"/>
        </w:rPr>
      </w:pPr>
    </w:p>
    <w:p w14:paraId="68315CC1" w14:textId="77777777" w:rsidR="0022727B" w:rsidRPr="00012B5E" w:rsidRDefault="0022727B" w:rsidP="0022727B">
      <w:pPr>
        <w:rPr>
          <w:rFonts w:ascii="Arial" w:hAnsi="Arial" w:cs="Arial"/>
          <w:highlight w:val="yellow"/>
        </w:rPr>
      </w:pPr>
    </w:p>
    <w:p w14:paraId="7D0B5286" w14:textId="77777777" w:rsidR="0022727B" w:rsidRPr="00012B5E" w:rsidRDefault="0022727B" w:rsidP="004E5E10">
      <w:pPr>
        <w:rPr>
          <w:rFonts w:ascii="Arial" w:hAnsi="Arial" w:cs="Arial"/>
          <w:highlight w:val="yellow"/>
        </w:rPr>
      </w:pPr>
    </w:p>
    <w:p w14:paraId="6ED17784" w14:textId="4D805789" w:rsidR="00F416C7" w:rsidRPr="00012B5E" w:rsidRDefault="00861EA9" w:rsidP="00861EA9">
      <w:pPr>
        <w:pStyle w:val="Nagwek1"/>
        <w:pageBreakBefore/>
        <w:spacing w:line="360" w:lineRule="auto"/>
        <w:ind w:left="431" w:hanging="431"/>
        <w:jc w:val="both"/>
        <w:rPr>
          <w:rFonts w:ascii="Arial" w:eastAsia="Andale Sans UI" w:hAnsi="Arial" w:cs="Arial"/>
          <w:bCs w:val="0"/>
          <w:caps w:val="0"/>
          <w:sz w:val="20"/>
          <w:szCs w:val="20"/>
        </w:rPr>
      </w:pPr>
      <w:bookmarkStart w:id="39" w:name="_Toc106224847"/>
      <w:bookmarkStart w:id="40" w:name="_Toc180336789"/>
      <w:r w:rsidRPr="00012B5E">
        <w:rPr>
          <w:rFonts w:ascii="Arial" w:eastAsia="Andale Sans UI" w:hAnsi="Arial" w:cs="Arial"/>
          <w:bCs w:val="0"/>
          <w:caps w:val="0"/>
          <w:sz w:val="20"/>
          <w:szCs w:val="20"/>
        </w:rPr>
        <w:lastRenderedPageBreak/>
        <w:t xml:space="preserve">Analiza </w:t>
      </w:r>
      <w:r w:rsidR="000463AD" w:rsidRPr="00012B5E">
        <w:rPr>
          <w:rFonts w:ascii="Arial" w:eastAsia="Andale Sans UI" w:hAnsi="Arial" w:cs="Arial"/>
          <w:bCs w:val="0"/>
          <w:caps w:val="0"/>
          <w:sz w:val="20"/>
          <w:szCs w:val="20"/>
        </w:rPr>
        <w:t xml:space="preserve">stanu środowiska przyrodniczego </w:t>
      </w:r>
      <w:r w:rsidRPr="00012B5E">
        <w:rPr>
          <w:rFonts w:ascii="Arial" w:eastAsia="Andale Sans UI" w:hAnsi="Arial" w:cs="Arial"/>
          <w:bCs w:val="0"/>
          <w:caps w:val="0"/>
          <w:sz w:val="20"/>
          <w:szCs w:val="20"/>
        </w:rPr>
        <w:t>gminy</w:t>
      </w:r>
      <w:bookmarkStart w:id="41" w:name="__RefHeading__7686_1593245974"/>
      <w:bookmarkEnd w:id="39"/>
      <w:bookmarkEnd w:id="41"/>
      <w:r w:rsidR="000463AD" w:rsidRPr="00012B5E">
        <w:rPr>
          <w:rFonts w:ascii="Arial" w:eastAsia="Andale Sans UI" w:hAnsi="Arial" w:cs="Arial"/>
          <w:bCs w:val="0"/>
          <w:caps w:val="0"/>
          <w:sz w:val="20"/>
          <w:szCs w:val="20"/>
        </w:rPr>
        <w:t xml:space="preserve"> </w:t>
      </w:r>
      <w:r w:rsidR="00E51F27">
        <w:rPr>
          <w:rFonts w:ascii="Arial" w:eastAsia="Andale Sans UI" w:hAnsi="Arial" w:cs="Arial"/>
          <w:bCs w:val="0"/>
          <w:caps w:val="0"/>
          <w:sz w:val="20"/>
          <w:szCs w:val="20"/>
        </w:rPr>
        <w:t>Brzeziny</w:t>
      </w:r>
      <w:bookmarkEnd w:id="40"/>
    </w:p>
    <w:p w14:paraId="74E2EB53" w14:textId="77777777" w:rsidR="00F416C7" w:rsidRPr="00012B5E" w:rsidRDefault="00F416C7">
      <w:pPr>
        <w:pStyle w:val="Nagwek2"/>
        <w:tabs>
          <w:tab w:val="left" w:pos="567"/>
        </w:tabs>
        <w:spacing w:line="360" w:lineRule="auto"/>
        <w:rPr>
          <w:rFonts w:ascii="Arial" w:hAnsi="Arial" w:cs="Arial"/>
          <w:bCs w:val="0"/>
          <w:sz w:val="20"/>
          <w:szCs w:val="20"/>
        </w:rPr>
      </w:pPr>
      <w:bookmarkStart w:id="42" w:name="_Toc106224848"/>
      <w:bookmarkStart w:id="43" w:name="_Toc180336790"/>
      <w:r w:rsidRPr="00012B5E">
        <w:rPr>
          <w:rFonts w:ascii="Arial" w:hAnsi="Arial" w:cs="Arial"/>
          <w:bCs w:val="0"/>
          <w:sz w:val="20"/>
          <w:szCs w:val="20"/>
        </w:rPr>
        <w:t>Powietrze atmosferyczne</w:t>
      </w:r>
      <w:bookmarkStart w:id="44" w:name="__RefHeading__7688_1593245974"/>
      <w:bookmarkEnd w:id="42"/>
      <w:bookmarkEnd w:id="43"/>
      <w:bookmarkEnd w:id="44"/>
    </w:p>
    <w:p w14:paraId="5CC9E5FE" w14:textId="3CF14D74" w:rsidR="00C23489" w:rsidRPr="00012B5E" w:rsidRDefault="00C23489" w:rsidP="00376FCF">
      <w:pPr>
        <w:autoSpaceDE w:val="0"/>
        <w:autoSpaceDN w:val="0"/>
        <w:adjustRightInd w:val="0"/>
        <w:spacing w:line="360" w:lineRule="auto"/>
        <w:jc w:val="both"/>
        <w:rPr>
          <w:rFonts w:ascii="Arial" w:eastAsia="Calibri" w:hAnsi="Arial" w:cs="Arial"/>
          <w:kern w:val="0"/>
          <w:sz w:val="20"/>
          <w:szCs w:val="20"/>
          <w:lang w:eastAsia="en-US" w:bidi="ar-SA"/>
        </w:rPr>
      </w:pPr>
      <w:r w:rsidRPr="00012B5E">
        <w:rPr>
          <w:rFonts w:ascii="Arial" w:hAnsi="Arial" w:cs="Arial"/>
          <w:sz w:val="20"/>
          <w:szCs w:val="20"/>
        </w:rPr>
        <w:t xml:space="preserve">Według regionalizacji klimatycznej A. </w:t>
      </w:r>
      <w:proofErr w:type="spellStart"/>
      <w:r w:rsidRPr="00012B5E">
        <w:rPr>
          <w:rFonts w:ascii="Arial" w:hAnsi="Arial" w:cs="Arial"/>
          <w:sz w:val="20"/>
          <w:szCs w:val="20"/>
        </w:rPr>
        <w:t>Wosia</w:t>
      </w:r>
      <w:proofErr w:type="spellEnd"/>
      <w:r w:rsidRPr="00012B5E">
        <w:rPr>
          <w:rFonts w:ascii="Arial" w:hAnsi="Arial" w:cs="Arial"/>
          <w:sz w:val="20"/>
          <w:szCs w:val="20"/>
        </w:rPr>
        <w:t xml:space="preserve"> (199</w:t>
      </w:r>
      <w:r w:rsidR="00C74CDA">
        <w:rPr>
          <w:rFonts w:ascii="Arial" w:hAnsi="Arial" w:cs="Arial"/>
          <w:sz w:val="20"/>
          <w:szCs w:val="20"/>
        </w:rPr>
        <w:t>3</w:t>
      </w:r>
      <w:r w:rsidRPr="00012B5E">
        <w:rPr>
          <w:rFonts w:ascii="Arial" w:hAnsi="Arial" w:cs="Arial"/>
          <w:sz w:val="20"/>
          <w:szCs w:val="20"/>
        </w:rPr>
        <w:t xml:space="preserve">) gmina </w:t>
      </w:r>
      <w:r w:rsidR="00E51F27">
        <w:rPr>
          <w:rFonts w:ascii="Arial" w:hAnsi="Arial" w:cs="Arial"/>
          <w:sz w:val="20"/>
          <w:szCs w:val="20"/>
        </w:rPr>
        <w:t>Brzeziny</w:t>
      </w:r>
      <w:r w:rsidRPr="00012B5E">
        <w:rPr>
          <w:rFonts w:ascii="Arial" w:hAnsi="Arial" w:cs="Arial"/>
          <w:sz w:val="20"/>
          <w:szCs w:val="20"/>
        </w:rPr>
        <w:t xml:space="preserve"> znajduje się </w:t>
      </w:r>
      <w:r w:rsidR="00FD019D" w:rsidRPr="00012B5E">
        <w:rPr>
          <w:rFonts w:ascii="Arial" w:hAnsi="Arial" w:cs="Arial"/>
          <w:sz w:val="20"/>
          <w:szCs w:val="20"/>
        </w:rPr>
        <w:t xml:space="preserve">na pograniczu </w:t>
      </w:r>
      <w:r w:rsidRPr="00012B5E">
        <w:rPr>
          <w:rFonts w:ascii="Arial" w:hAnsi="Arial" w:cs="Arial"/>
          <w:sz w:val="20"/>
          <w:szCs w:val="20"/>
        </w:rPr>
        <w:t>obszar</w:t>
      </w:r>
      <w:r w:rsidR="00FD019D" w:rsidRPr="00012B5E">
        <w:rPr>
          <w:rFonts w:ascii="Arial" w:hAnsi="Arial" w:cs="Arial"/>
          <w:sz w:val="20"/>
          <w:szCs w:val="20"/>
        </w:rPr>
        <w:t>u</w:t>
      </w:r>
      <w:r w:rsidRPr="00012B5E">
        <w:rPr>
          <w:rFonts w:ascii="Arial" w:hAnsi="Arial" w:cs="Arial"/>
          <w:sz w:val="20"/>
          <w:szCs w:val="20"/>
        </w:rPr>
        <w:t xml:space="preserve"> regionu Klimatycznego </w:t>
      </w:r>
      <w:r w:rsidR="00FD019D" w:rsidRPr="00012B5E">
        <w:rPr>
          <w:rFonts w:ascii="Arial" w:hAnsi="Arial" w:cs="Arial"/>
          <w:sz w:val="20"/>
          <w:szCs w:val="20"/>
        </w:rPr>
        <w:t xml:space="preserve">XV – </w:t>
      </w:r>
      <w:bookmarkStart w:id="45" w:name="_Hlk122603238"/>
      <w:r w:rsidR="00FD019D" w:rsidRPr="00012B5E">
        <w:rPr>
          <w:rFonts w:ascii="Arial" w:hAnsi="Arial" w:cs="Arial"/>
          <w:sz w:val="20"/>
          <w:szCs w:val="20"/>
        </w:rPr>
        <w:t>Środkowowielkopolskiego</w:t>
      </w:r>
      <w:bookmarkEnd w:id="45"/>
      <w:r w:rsidR="00FD019D" w:rsidRPr="00012B5E">
        <w:rPr>
          <w:rFonts w:ascii="Arial" w:hAnsi="Arial" w:cs="Arial"/>
          <w:sz w:val="20"/>
          <w:szCs w:val="20"/>
        </w:rPr>
        <w:t xml:space="preserve"> oraz </w:t>
      </w:r>
      <w:r w:rsidRPr="00012B5E">
        <w:rPr>
          <w:rFonts w:ascii="Arial" w:hAnsi="Arial" w:cs="Arial"/>
          <w:sz w:val="20"/>
          <w:szCs w:val="20"/>
        </w:rPr>
        <w:t>XVI – Południowo</w:t>
      </w:r>
      <w:r w:rsidR="00450D33" w:rsidRPr="00012B5E">
        <w:rPr>
          <w:rFonts w:ascii="Arial" w:hAnsi="Arial" w:cs="Arial"/>
          <w:sz w:val="20"/>
          <w:szCs w:val="20"/>
        </w:rPr>
        <w:t>-</w:t>
      </w:r>
      <w:r w:rsidRPr="00012B5E">
        <w:rPr>
          <w:rFonts w:ascii="Arial" w:hAnsi="Arial" w:cs="Arial"/>
          <w:sz w:val="20"/>
          <w:szCs w:val="20"/>
        </w:rPr>
        <w:t>wielkopolskiego</w:t>
      </w:r>
      <w:r w:rsidR="00376FCF" w:rsidRPr="00012B5E">
        <w:rPr>
          <w:rFonts w:ascii="Arial" w:hAnsi="Arial" w:cs="Arial"/>
          <w:sz w:val="20"/>
          <w:szCs w:val="20"/>
        </w:rPr>
        <w:t>. Autor podkreśla bardzo słabo rysującą się granicę klimatyczną między tymi regionami.</w:t>
      </w:r>
    </w:p>
    <w:p w14:paraId="52B62D1B" w14:textId="550FC4BA" w:rsidR="00C23489" w:rsidRPr="00012B5E" w:rsidRDefault="00C23489" w:rsidP="00567078">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Z analizy danych klimatycznych dla tego regionu</w:t>
      </w:r>
      <w:r w:rsidR="00370AA3" w:rsidRPr="00012B5E">
        <w:rPr>
          <w:rFonts w:ascii="Arial" w:hAnsi="Arial" w:cs="Arial"/>
          <w:sz w:val="20"/>
          <w:szCs w:val="20"/>
        </w:rPr>
        <w:t xml:space="preserve"> XVI</w:t>
      </w:r>
      <w:r w:rsidRPr="00012B5E">
        <w:rPr>
          <w:rFonts w:ascii="Arial" w:hAnsi="Arial" w:cs="Arial"/>
          <w:sz w:val="20"/>
          <w:szCs w:val="20"/>
        </w:rPr>
        <w:t xml:space="preserve"> wg A. </w:t>
      </w:r>
      <w:proofErr w:type="spellStart"/>
      <w:r w:rsidRPr="00012B5E">
        <w:rPr>
          <w:rFonts w:ascii="Arial" w:hAnsi="Arial" w:cs="Arial"/>
          <w:sz w:val="20"/>
          <w:szCs w:val="20"/>
        </w:rPr>
        <w:t>Wosia</w:t>
      </w:r>
      <w:proofErr w:type="spellEnd"/>
      <w:r w:rsidRPr="00012B5E">
        <w:rPr>
          <w:rFonts w:ascii="Arial" w:hAnsi="Arial" w:cs="Arial"/>
          <w:sz w:val="20"/>
          <w:szCs w:val="20"/>
        </w:rPr>
        <w:t xml:space="preserve"> (199</w:t>
      </w:r>
      <w:r w:rsidR="009F2601" w:rsidRPr="00012B5E">
        <w:rPr>
          <w:rFonts w:ascii="Arial" w:hAnsi="Arial" w:cs="Arial"/>
          <w:sz w:val="20"/>
          <w:szCs w:val="20"/>
        </w:rPr>
        <w:t>3</w:t>
      </w:r>
      <w:r w:rsidRPr="00012B5E">
        <w:rPr>
          <w:rFonts w:ascii="Arial" w:hAnsi="Arial" w:cs="Arial"/>
          <w:sz w:val="20"/>
          <w:szCs w:val="20"/>
        </w:rPr>
        <w:t>) nakreśla się następująca charakterystyka:</w:t>
      </w:r>
    </w:p>
    <w:p w14:paraId="31ED4C5C"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Pozostanie pod wpływem mas polarno-morskich, rzadziej zwrotnikowych i kontynentalnych;</w:t>
      </w:r>
    </w:p>
    <w:p w14:paraId="7797404F"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Korzystne warunki klimatyczne;</w:t>
      </w:r>
    </w:p>
    <w:p w14:paraId="008AFD35"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Wiosny stosunkowo ciepłe, zimy łagodne;</w:t>
      </w:r>
    </w:p>
    <w:p w14:paraId="6F2079F2"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 xml:space="preserve">temperatura średnia roczna 8,3 </w:t>
      </w:r>
      <w:r w:rsidRPr="00012B5E">
        <w:rPr>
          <w:rFonts w:ascii="Arial" w:hAnsi="Arial" w:cs="Arial"/>
          <w:sz w:val="20"/>
          <w:szCs w:val="20"/>
          <w:rtl/>
          <w:lang w:bidi="he-IL"/>
        </w:rPr>
        <w:t>֯</w:t>
      </w:r>
      <w:r w:rsidRPr="00012B5E">
        <w:rPr>
          <w:rFonts w:ascii="Arial" w:hAnsi="Arial" w:cs="Arial"/>
          <w:sz w:val="20"/>
          <w:szCs w:val="20"/>
        </w:rPr>
        <w:t xml:space="preserve">C, średnia stycznia -1,5 </w:t>
      </w:r>
      <w:r w:rsidRPr="00012B5E">
        <w:rPr>
          <w:rFonts w:ascii="Arial" w:hAnsi="Arial" w:cs="Arial"/>
          <w:sz w:val="20"/>
          <w:szCs w:val="20"/>
          <w:rtl/>
          <w:lang w:bidi="he-IL"/>
        </w:rPr>
        <w:t>֯</w:t>
      </w:r>
      <w:r w:rsidRPr="00012B5E">
        <w:rPr>
          <w:rFonts w:ascii="Arial" w:hAnsi="Arial" w:cs="Arial"/>
          <w:sz w:val="20"/>
          <w:szCs w:val="20"/>
        </w:rPr>
        <w:t xml:space="preserve">C, lipca 18,1 </w:t>
      </w:r>
      <w:r w:rsidRPr="00012B5E">
        <w:rPr>
          <w:rFonts w:ascii="Arial" w:hAnsi="Arial" w:cs="Arial"/>
          <w:sz w:val="20"/>
          <w:szCs w:val="20"/>
          <w:rtl/>
          <w:lang w:bidi="he-IL"/>
        </w:rPr>
        <w:t>֯</w:t>
      </w:r>
      <w:r w:rsidRPr="00012B5E">
        <w:rPr>
          <w:rFonts w:ascii="Arial" w:hAnsi="Arial" w:cs="Arial"/>
          <w:sz w:val="20"/>
          <w:szCs w:val="20"/>
        </w:rPr>
        <w:t>C;</w:t>
      </w:r>
    </w:p>
    <w:p w14:paraId="4BF332C0"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średnie sumy opadów wynoszą 508 mm;</w:t>
      </w:r>
    </w:p>
    <w:p w14:paraId="4BEEBC1A"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najwięcej opadów przypada na czerwiec, lipiec i sierpień, a najmniej w styczniu, lutym i marcu;</w:t>
      </w:r>
    </w:p>
    <w:p w14:paraId="20B30ECF"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przewaga wiatrów zachodnich – średnia prędkość wiatru wynosi 3,9 m/s;</w:t>
      </w:r>
    </w:p>
    <w:p w14:paraId="104BDB1E"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czas zalegania pokrywy śnieżnej w granicach 40-45 dni;</w:t>
      </w:r>
    </w:p>
    <w:p w14:paraId="4921BF0D"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średnia grubość pokrywy śnieżnej to 5-6 cm;</w:t>
      </w:r>
    </w:p>
    <w:p w14:paraId="2EAB358F"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Średnia roczna wilgotność względna powietrza wynosił 80 – 82%;</w:t>
      </w:r>
    </w:p>
    <w:p w14:paraId="79326EA3" w14:textId="77777777" w:rsidR="00C23489" w:rsidRPr="00012B5E" w:rsidRDefault="00C23489">
      <w:pPr>
        <w:pStyle w:val="Akapitzlist"/>
        <w:numPr>
          <w:ilvl w:val="0"/>
          <w:numId w:val="41"/>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długość okresu wegetacyjnego około 226-228 dni.</w:t>
      </w:r>
    </w:p>
    <w:p w14:paraId="667F40A6" w14:textId="77777777" w:rsidR="00B53596" w:rsidRPr="00012B5E" w:rsidRDefault="00B53596" w:rsidP="00567078">
      <w:pPr>
        <w:spacing w:line="360" w:lineRule="auto"/>
        <w:jc w:val="both"/>
        <w:rPr>
          <w:rFonts w:ascii="Arial" w:eastAsia="Calibri" w:hAnsi="Arial" w:cs="Arial"/>
          <w:kern w:val="0"/>
          <w:sz w:val="20"/>
          <w:szCs w:val="20"/>
          <w:lang w:eastAsia="en-US" w:bidi="ar-SA"/>
        </w:rPr>
      </w:pPr>
      <w:r w:rsidRPr="00012B5E">
        <w:rPr>
          <w:rFonts w:ascii="Arial" w:hAnsi="Arial" w:cs="Arial"/>
          <w:sz w:val="20"/>
          <w:szCs w:val="20"/>
        </w:rPr>
        <w:t>Źródła zanieczyszczeń powietrza możemy podzielić ze względu na pochodzenie na dwie grupy: pochodzenia naturalnego oraz antropogenicznego. Wśród zanieczyszczeń powietrza wyróżnia się między innymi: pyły, sadze, aerozole, gazy i pary, substancje aromatyczne (odory), a także różnego rodzaju energie (hałas i wibracje, promieniowanie elektromagnetyczne).</w:t>
      </w:r>
    </w:p>
    <w:p w14:paraId="3AE00FB9" w14:textId="77777777" w:rsidR="00B53596" w:rsidRPr="00012B5E" w:rsidRDefault="00B53596" w:rsidP="00567078">
      <w:pPr>
        <w:spacing w:line="360" w:lineRule="auto"/>
        <w:jc w:val="both"/>
        <w:rPr>
          <w:rFonts w:ascii="Arial" w:hAnsi="Arial" w:cs="Arial"/>
          <w:sz w:val="20"/>
          <w:szCs w:val="20"/>
        </w:rPr>
      </w:pPr>
      <w:r w:rsidRPr="00012B5E">
        <w:rPr>
          <w:rFonts w:ascii="Arial" w:hAnsi="Arial" w:cs="Arial"/>
          <w:sz w:val="20"/>
          <w:szCs w:val="20"/>
        </w:rPr>
        <w:t>O jakości powietrza decyduje wielkość i przestrzenny rozkład emisji ze wszystkich źródeł z uwzględnieniem przepływów transgranicznych i przemian fizykochemicznych zachodzących w atmosferze.</w:t>
      </w:r>
    </w:p>
    <w:p w14:paraId="40C809DE" w14:textId="77777777" w:rsidR="00B53596" w:rsidRPr="00012B5E" w:rsidRDefault="00B53596" w:rsidP="00567078">
      <w:pPr>
        <w:spacing w:line="360" w:lineRule="auto"/>
        <w:jc w:val="both"/>
        <w:rPr>
          <w:rFonts w:ascii="Arial" w:hAnsi="Arial" w:cs="Arial"/>
          <w:sz w:val="20"/>
          <w:szCs w:val="20"/>
        </w:rPr>
      </w:pPr>
      <w:r w:rsidRPr="00012B5E">
        <w:rPr>
          <w:rFonts w:ascii="Arial" w:hAnsi="Arial" w:cs="Arial"/>
          <w:sz w:val="20"/>
          <w:szCs w:val="20"/>
        </w:rPr>
        <w:t>Poprawa jakości powietrza, a następnie utrzymywanie stężeń substancji poniżej określonych prawem po</w:t>
      </w:r>
      <w:r w:rsidRPr="00012B5E">
        <w:rPr>
          <w:rFonts w:ascii="Arial" w:hAnsi="Arial" w:cs="Arial"/>
          <w:sz w:val="20"/>
          <w:szCs w:val="20"/>
        </w:rPr>
        <w:softHyphen/>
        <w:t>ziomów dopuszczalnych, są konieczne dla ochrony zdrowia ludzi oraz środowiska. Źródłem wiedzy na temat zmian zachodzących w powietrzu są: monitorowanie zanieczyszczeń i ocena jego jakości. Wykazują one, że mimo znacznej redukcji emisji w obszarze sektora przemysłu, standardy jakości powietrza nadal nie są do</w:t>
      </w:r>
      <w:r w:rsidRPr="00012B5E">
        <w:rPr>
          <w:rFonts w:ascii="Arial" w:hAnsi="Arial" w:cs="Arial"/>
          <w:sz w:val="20"/>
          <w:szCs w:val="20"/>
        </w:rPr>
        <w:softHyphen/>
        <w:t>trzymywane, a za jego nieodpowiedni stan odpowiada w pierwszej kolejności zjawisko tzw. niskiej emisji, pochodzącej z sektora bytowo-komunalnego oraz transportu.</w:t>
      </w:r>
    </w:p>
    <w:p w14:paraId="552F656F" w14:textId="77777777" w:rsidR="00B53596" w:rsidRPr="00012B5E" w:rsidRDefault="00B53596" w:rsidP="00567078">
      <w:pPr>
        <w:spacing w:line="360" w:lineRule="auto"/>
        <w:jc w:val="both"/>
        <w:rPr>
          <w:rFonts w:ascii="Arial" w:hAnsi="Arial" w:cs="Arial"/>
          <w:sz w:val="20"/>
          <w:szCs w:val="20"/>
        </w:rPr>
      </w:pPr>
      <w:r w:rsidRPr="00012B5E">
        <w:rPr>
          <w:rFonts w:ascii="Arial" w:hAnsi="Arial" w:cs="Arial"/>
          <w:sz w:val="20"/>
          <w:szCs w:val="20"/>
        </w:rPr>
        <w:t>Przestrzenny rozkład emisji na terenie województwa wielkopolskiego jest zróżnicowany. Największe skupiska emitorów punktowych, jak i znaczna emisja liniowa związane są z obszarami zurbanizowanymi dużych miast. Emisja punktowa dotyczy emisji zorganizowanej z zakładów, powstającej w wyniku energetycznego spalania paliw oraz przemysłowych procesów technologicznych. Emisja liniowa to głównie emisja komunikacyjna z transportu samochodowego, kolejowego, wodnego i lotniczego. Emisja powierzchniowa jest sumą emisji z palenisk domowych, oczyszczania ścieków w otwartych urządzeniach oczyszczających i składowania odpadów.</w:t>
      </w:r>
    </w:p>
    <w:p w14:paraId="165340B9" w14:textId="77777777" w:rsidR="00B53596" w:rsidRPr="00012B5E" w:rsidRDefault="00B53596" w:rsidP="00567078">
      <w:pPr>
        <w:spacing w:line="360" w:lineRule="auto"/>
        <w:jc w:val="both"/>
        <w:rPr>
          <w:rFonts w:ascii="Arial" w:hAnsi="Arial" w:cs="Arial"/>
          <w:sz w:val="20"/>
          <w:szCs w:val="20"/>
        </w:rPr>
      </w:pPr>
      <w:r w:rsidRPr="00012B5E">
        <w:rPr>
          <w:rFonts w:ascii="Arial" w:hAnsi="Arial" w:cs="Arial"/>
          <w:sz w:val="20"/>
          <w:szCs w:val="20"/>
        </w:rPr>
        <w:t xml:space="preserve">Szkodliwymi substancjami pochodzenia antropogenicznego najczęściej emitowanymi do powietrza są przede wszystkim: tlenek siarki, tlenek węgla, wielopierścieniowe węglowodory aromatyczne (WWA), </w:t>
      </w:r>
      <w:proofErr w:type="spellStart"/>
      <w:r w:rsidRPr="00012B5E">
        <w:rPr>
          <w:rFonts w:ascii="Arial" w:hAnsi="Arial" w:cs="Arial"/>
          <w:sz w:val="20"/>
          <w:szCs w:val="20"/>
        </w:rPr>
        <w:lastRenderedPageBreak/>
        <w:t>benzo</w:t>
      </w:r>
      <w:proofErr w:type="spellEnd"/>
      <w:r w:rsidRPr="00012B5E">
        <w:rPr>
          <w:rFonts w:ascii="Arial" w:hAnsi="Arial" w:cs="Arial"/>
          <w:sz w:val="20"/>
          <w:szCs w:val="20"/>
        </w:rPr>
        <w:t>(a)</w:t>
      </w:r>
      <w:proofErr w:type="spellStart"/>
      <w:r w:rsidRPr="00012B5E">
        <w:rPr>
          <w:rFonts w:ascii="Arial" w:hAnsi="Arial" w:cs="Arial"/>
          <w:sz w:val="20"/>
          <w:szCs w:val="20"/>
        </w:rPr>
        <w:t>piren</w:t>
      </w:r>
      <w:proofErr w:type="spellEnd"/>
      <w:r w:rsidRPr="00012B5E">
        <w:rPr>
          <w:rFonts w:ascii="Arial" w:hAnsi="Arial" w:cs="Arial"/>
          <w:sz w:val="20"/>
          <w:szCs w:val="20"/>
        </w:rPr>
        <w:t>, sadza, kadm oraz drobne pyły powstające w wyniku spalania węgla, oleju opałowego oraz materiałów pędnych. Zanieczyszczenie powietrza powyżej wymienionymi substancjami chemicznymi ma negatywny wpływ na jakość życia i zdrowie człowieka, a także zaburza prawidłowe funkcjonowanie ekosystemów.</w:t>
      </w:r>
    </w:p>
    <w:p w14:paraId="12E6B42E" w14:textId="77777777" w:rsidR="00B53596" w:rsidRPr="00012B5E" w:rsidRDefault="00B53596" w:rsidP="00567078">
      <w:pPr>
        <w:spacing w:line="360" w:lineRule="auto"/>
        <w:jc w:val="both"/>
        <w:rPr>
          <w:rFonts w:ascii="Arial" w:hAnsi="Arial" w:cs="Arial"/>
          <w:sz w:val="20"/>
          <w:szCs w:val="20"/>
        </w:rPr>
      </w:pPr>
      <w:r w:rsidRPr="00012B5E">
        <w:rPr>
          <w:rFonts w:ascii="Arial" w:hAnsi="Arial" w:cs="Arial"/>
          <w:sz w:val="20"/>
          <w:szCs w:val="20"/>
        </w:rPr>
        <w:t>Z analizy danych statystycznych województwa wynika, że emisja substancji gazowych z zakładów przemysłowych utrzymuje się od lat na zbliżonym poziomie, natomiast zauważalny jest spadek emisji pyłów, w tym ze spalania paliw.</w:t>
      </w:r>
    </w:p>
    <w:p w14:paraId="2F8650D3" w14:textId="62F1695A" w:rsidR="00620060" w:rsidRPr="00620060" w:rsidRDefault="00620060" w:rsidP="00620060">
      <w:pPr>
        <w:spacing w:line="360" w:lineRule="auto"/>
        <w:jc w:val="both"/>
        <w:rPr>
          <w:rFonts w:ascii="Arial" w:hAnsi="Arial" w:cs="Arial"/>
          <w:sz w:val="20"/>
          <w:szCs w:val="20"/>
        </w:rPr>
      </w:pPr>
      <w:r w:rsidRPr="00620060">
        <w:rPr>
          <w:rFonts w:ascii="Arial" w:hAnsi="Arial" w:cs="Arial"/>
          <w:sz w:val="20"/>
          <w:szCs w:val="20"/>
        </w:rPr>
        <w:t xml:space="preserve">Według obowiązujących  przepisów, ocena jakości powietrza dokonywana jest  w ramach Państwowego Monitoringu Środowiska (PMŚ). Co roku Główny Inspektorat Ochrony Środowiska dokonuje oceny poziomów substancji w powietrzu w poszczególnych strefach. Ocenę jakości powietrza dla roku 2023 w województwie wielkopolskim wykonano dla trzech stref: aglomeracji poznańskiej, miasta Kalisza i strefy wielkopolskiej . </w:t>
      </w:r>
    </w:p>
    <w:p w14:paraId="4ED77D7B" w14:textId="77777777" w:rsidR="00620060" w:rsidRPr="00620060" w:rsidRDefault="00620060" w:rsidP="00620060">
      <w:pPr>
        <w:spacing w:line="360" w:lineRule="auto"/>
        <w:jc w:val="both"/>
        <w:rPr>
          <w:rFonts w:ascii="Arial" w:hAnsi="Arial" w:cs="Arial"/>
          <w:sz w:val="20"/>
          <w:szCs w:val="20"/>
        </w:rPr>
      </w:pPr>
      <w:r w:rsidRPr="00620060">
        <w:rPr>
          <w:rFonts w:ascii="Arial" w:hAnsi="Arial" w:cs="Arial"/>
          <w:sz w:val="20"/>
          <w:szCs w:val="20"/>
        </w:rPr>
        <w:t xml:space="preserve">Gmina Brzeziny znajduje się na terenie strefy wielkopolskiej objętej „Programem ochrony powietrza dla strefy wielkopolskiej ze względu na przekroczenia wartości docelowych pyłów zawieszonych PM10”. </w:t>
      </w:r>
    </w:p>
    <w:p w14:paraId="3BF5A576" w14:textId="659787C5" w:rsidR="00620060" w:rsidRPr="00C02FE6" w:rsidRDefault="00620060" w:rsidP="00620060">
      <w:pPr>
        <w:spacing w:line="360" w:lineRule="auto"/>
        <w:jc w:val="both"/>
      </w:pPr>
      <w:bookmarkStart w:id="46" w:name="_Toc503857966"/>
      <w:bookmarkStart w:id="47" w:name="_Toc175508309"/>
      <w:bookmarkStart w:id="48" w:name="_Toc180336701"/>
      <w:r w:rsidRPr="00C02FE6">
        <w:t xml:space="preserve">Rysunek </w:t>
      </w:r>
      <w:fldSimple w:instr=" SEQ Rysunek \* ARABIC ">
        <w:r w:rsidR="00622B2A">
          <w:rPr>
            <w:noProof/>
          </w:rPr>
          <w:t>1</w:t>
        </w:r>
      </w:fldSimple>
      <w:r w:rsidRPr="00C02FE6">
        <w:t xml:space="preserve"> </w:t>
      </w:r>
      <w:r w:rsidRPr="00C02FE6">
        <w:rPr>
          <w:sz w:val="20"/>
        </w:rPr>
        <w:t>Podział województwa wielkopolskiego na strefy</w:t>
      </w:r>
      <w:bookmarkEnd w:id="46"/>
      <w:bookmarkEnd w:id="47"/>
      <w:bookmarkEnd w:id="48"/>
    </w:p>
    <w:p w14:paraId="59D9682C" w14:textId="77777777" w:rsidR="00620060" w:rsidRPr="00C02FE6" w:rsidRDefault="00620060" w:rsidP="00620060">
      <w:pPr>
        <w:contextualSpacing/>
        <w:jc w:val="both"/>
        <w:rPr>
          <w:rFonts w:eastAsia="Times New Roman"/>
          <w:lang w:eastAsia="pl-PL"/>
        </w:rPr>
      </w:pPr>
      <w:r w:rsidRPr="00F12434">
        <w:rPr>
          <w:rFonts w:eastAsia="Times New Roman"/>
          <w:noProof/>
          <w:lang w:eastAsia="pl-PL"/>
        </w:rPr>
        <w:drawing>
          <wp:inline distT="0" distB="0" distL="0" distR="0" wp14:anchorId="46EFB4B0" wp14:editId="74F3A245">
            <wp:extent cx="3996690" cy="3668479"/>
            <wp:effectExtent l="0" t="0" r="3810" b="8255"/>
            <wp:docPr id="20779002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00205" name=""/>
                    <pic:cNvPicPr/>
                  </pic:nvPicPr>
                  <pic:blipFill>
                    <a:blip r:embed="rId13"/>
                    <a:stretch>
                      <a:fillRect/>
                    </a:stretch>
                  </pic:blipFill>
                  <pic:spPr>
                    <a:xfrm>
                      <a:off x="0" y="0"/>
                      <a:ext cx="3999751" cy="3671289"/>
                    </a:xfrm>
                    <a:prstGeom prst="rect">
                      <a:avLst/>
                    </a:prstGeom>
                  </pic:spPr>
                </pic:pic>
              </a:graphicData>
            </a:graphic>
          </wp:inline>
        </w:drawing>
      </w:r>
    </w:p>
    <w:p w14:paraId="047E44B1" w14:textId="77777777" w:rsidR="00620060" w:rsidRPr="00C02FE6" w:rsidRDefault="00620060" w:rsidP="00620060">
      <w:pPr>
        <w:spacing w:line="360" w:lineRule="auto"/>
        <w:jc w:val="center"/>
      </w:pPr>
    </w:p>
    <w:p w14:paraId="7B1DF292" w14:textId="77777777" w:rsidR="00620060" w:rsidRPr="00C02FE6" w:rsidRDefault="00620060" w:rsidP="00620060">
      <w:pPr>
        <w:pStyle w:val="Legenda"/>
      </w:pPr>
      <w:r w:rsidRPr="00C02FE6">
        <w:t>Źródło: Roczna ocena jakości powietrza w województwie wielkopolskim. Raport wojewódzki za rok 202</w:t>
      </w:r>
      <w:r>
        <w:t>3</w:t>
      </w:r>
    </w:p>
    <w:p w14:paraId="5C6810AB" w14:textId="7ABF08E6" w:rsidR="00567078" w:rsidRPr="00012B5E" w:rsidRDefault="00B53596" w:rsidP="00871122">
      <w:pPr>
        <w:spacing w:line="360" w:lineRule="auto"/>
        <w:jc w:val="both"/>
        <w:rPr>
          <w:rFonts w:ascii="Arial" w:hAnsi="Arial" w:cs="Arial"/>
          <w:sz w:val="20"/>
          <w:szCs w:val="20"/>
        </w:rPr>
      </w:pPr>
      <w:r w:rsidRPr="00012B5E">
        <w:rPr>
          <w:rFonts w:ascii="Arial" w:hAnsi="Arial" w:cs="Arial"/>
          <w:lang w:eastAsia="pl-PL"/>
        </w:rPr>
        <w:tab/>
      </w:r>
      <w:r w:rsidRPr="00012B5E">
        <w:rPr>
          <w:rFonts w:ascii="Arial" w:hAnsi="Arial" w:cs="Arial"/>
          <w:sz w:val="20"/>
          <w:szCs w:val="20"/>
        </w:rPr>
        <w:t xml:space="preserve">Na terenie gminy nie ma zlokalizowanej stacji pomiarowej. Najbliższa stacja pomiarowa, z której prowadzone są pomiary zlokalizowana jest w Kaliszu, przy ul. Wyszyńskiego. </w:t>
      </w:r>
      <w:r w:rsidR="00871122" w:rsidRPr="00012B5E">
        <w:rPr>
          <w:rFonts w:ascii="Arial" w:hAnsi="Arial" w:cs="Arial"/>
          <w:sz w:val="20"/>
          <w:szCs w:val="20"/>
        </w:rPr>
        <w:t xml:space="preserve">Zgodnie z danymi z pomiarów </w:t>
      </w:r>
      <w:r w:rsidRPr="00012B5E">
        <w:rPr>
          <w:rFonts w:ascii="Arial" w:hAnsi="Arial" w:cs="Arial"/>
          <w:sz w:val="20"/>
          <w:szCs w:val="20"/>
        </w:rPr>
        <w:t>rozkład poszczególnych zanieczyszczeń w skali roku jest zmienny i w większości pokrywa się z sezonem grzewczym. Jest to bowiem w znacznej mierze emisja niezorganizowana, związana ze spalaniem paliw kopalnych oraz innych stałych (w tym śmieci) w indywidualnych gospodarstwach domowych</w:t>
      </w:r>
      <w:r w:rsidR="00871122" w:rsidRPr="00012B5E">
        <w:rPr>
          <w:rFonts w:ascii="Arial" w:hAnsi="Arial" w:cs="Arial"/>
          <w:sz w:val="20"/>
          <w:szCs w:val="20"/>
        </w:rPr>
        <w:t>.</w:t>
      </w:r>
      <w:bookmarkStart w:id="49" w:name="_Toc79093589"/>
      <w:r w:rsidR="00871122" w:rsidRPr="00012B5E">
        <w:rPr>
          <w:rFonts w:ascii="Arial" w:hAnsi="Arial" w:cs="Arial"/>
          <w:sz w:val="20"/>
          <w:szCs w:val="20"/>
        </w:rPr>
        <w:t xml:space="preserve"> </w:t>
      </w:r>
    </w:p>
    <w:bookmarkEnd w:id="49"/>
    <w:p w14:paraId="6D3D3B5A" w14:textId="791B99A2" w:rsidR="00871122" w:rsidRPr="00622B2A" w:rsidRDefault="00871122" w:rsidP="00871122">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lastRenderedPageBreak/>
        <w:t xml:space="preserve">Dopuszczalne poziomy poszczególnych substancji w powietrzu atmosferycznym reguluje Rozporządzenie </w:t>
      </w:r>
      <w:r w:rsidRPr="00622B2A">
        <w:rPr>
          <w:rFonts w:ascii="Arial" w:hAnsi="Arial" w:cs="Arial"/>
          <w:sz w:val="20"/>
          <w:szCs w:val="20"/>
        </w:rPr>
        <w:t>Ministra Klimatu i Środowiska z dnia 11 grudnia 2020 r. w sprawie dokonywania oceny poziomów substancji w powietrzu (Dz.U. 2020 poz. 2279</w:t>
      </w:r>
      <w:r w:rsidR="001F3163" w:rsidRPr="00622B2A">
        <w:rPr>
          <w:rFonts w:ascii="Arial" w:hAnsi="Arial" w:cs="Arial"/>
          <w:sz w:val="20"/>
          <w:szCs w:val="20"/>
        </w:rPr>
        <w:t xml:space="preserve"> ze zm.</w:t>
      </w:r>
      <w:r w:rsidRPr="00622B2A">
        <w:rPr>
          <w:rFonts w:ascii="Arial" w:hAnsi="Arial" w:cs="Arial"/>
          <w:sz w:val="20"/>
          <w:szCs w:val="20"/>
        </w:rPr>
        <w:t>).</w:t>
      </w:r>
    </w:p>
    <w:p w14:paraId="611AD677" w14:textId="77777777" w:rsidR="00871122" w:rsidRPr="00622B2A" w:rsidRDefault="00871122" w:rsidP="00871122">
      <w:pPr>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Roczna ocena jakości powietrza w województwie wielkopolskim została wykonana </w:t>
      </w:r>
      <w:r w:rsidRPr="00622B2A">
        <w:rPr>
          <w:rFonts w:ascii="Arial" w:hAnsi="Arial" w:cs="Arial"/>
          <w:sz w:val="20"/>
          <w:szCs w:val="20"/>
        </w:rPr>
        <w:br/>
        <w:t xml:space="preserve">w odniesieniu do nowego układu stref i zmienionych poziomów substancji w oparciu </w:t>
      </w:r>
      <w:r w:rsidRPr="00622B2A">
        <w:rPr>
          <w:rFonts w:ascii="Arial" w:hAnsi="Arial" w:cs="Arial"/>
          <w:sz w:val="20"/>
          <w:szCs w:val="20"/>
        </w:rPr>
        <w:br/>
        <w:t xml:space="preserve">o następujące akty prawne: </w:t>
      </w:r>
    </w:p>
    <w:p w14:paraId="5DA28D4A" w14:textId="52C23457" w:rsidR="00871122" w:rsidRPr="00622B2A" w:rsidRDefault="00871122">
      <w:pPr>
        <w:numPr>
          <w:ilvl w:val="0"/>
          <w:numId w:val="25"/>
        </w:numPr>
        <w:suppressAutoHyphens w:val="0"/>
        <w:autoSpaceDE w:val="0"/>
        <w:autoSpaceDN w:val="0"/>
        <w:adjustRightInd w:val="0"/>
        <w:spacing w:line="360" w:lineRule="auto"/>
        <w:jc w:val="both"/>
        <w:rPr>
          <w:rFonts w:ascii="Arial" w:hAnsi="Arial" w:cs="Arial"/>
          <w:bCs/>
          <w:sz w:val="20"/>
          <w:szCs w:val="20"/>
        </w:rPr>
      </w:pPr>
      <w:r w:rsidRPr="00622B2A">
        <w:rPr>
          <w:rFonts w:ascii="Arial" w:hAnsi="Arial" w:cs="Arial"/>
          <w:sz w:val="20"/>
          <w:szCs w:val="20"/>
        </w:rPr>
        <w:t xml:space="preserve">Ustawa – Prawo ochrony środowiska </w:t>
      </w:r>
      <w:bookmarkStart w:id="50" w:name="_Hlk95058817"/>
      <w:r w:rsidRPr="00622B2A">
        <w:rPr>
          <w:rFonts w:ascii="Arial" w:hAnsi="Arial" w:cs="Arial"/>
          <w:sz w:val="20"/>
          <w:szCs w:val="20"/>
        </w:rPr>
        <w:t>(</w:t>
      </w:r>
      <w:proofErr w:type="spellStart"/>
      <w:r w:rsidRPr="00622B2A">
        <w:rPr>
          <w:rFonts w:ascii="Arial" w:hAnsi="Arial" w:cs="Arial"/>
          <w:sz w:val="20"/>
          <w:szCs w:val="20"/>
        </w:rPr>
        <w:t>t.j</w:t>
      </w:r>
      <w:bookmarkEnd w:id="50"/>
      <w:proofErr w:type="spellEnd"/>
      <w:r w:rsidR="00622B2A" w:rsidRPr="00622B2A">
        <w:t xml:space="preserve"> </w:t>
      </w:r>
      <w:r w:rsidR="00622B2A" w:rsidRPr="00622B2A">
        <w:rPr>
          <w:rFonts w:ascii="Arial" w:hAnsi="Arial" w:cs="Arial"/>
          <w:sz w:val="20"/>
          <w:szCs w:val="20"/>
        </w:rPr>
        <w:t xml:space="preserve">Dz.U. 2024 poz. 54 </w:t>
      </w:r>
      <w:r w:rsidR="00E933C9" w:rsidRPr="00622B2A">
        <w:rPr>
          <w:rFonts w:ascii="Arial" w:hAnsi="Arial" w:cs="Arial"/>
          <w:bCs/>
          <w:sz w:val="20"/>
          <w:szCs w:val="20"/>
        </w:rPr>
        <w:t xml:space="preserve">z </w:t>
      </w:r>
      <w:proofErr w:type="spellStart"/>
      <w:r w:rsidR="00E933C9" w:rsidRPr="00622B2A">
        <w:rPr>
          <w:rFonts w:ascii="Arial" w:hAnsi="Arial" w:cs="Arial"/>
          <w:bCs/>
          <w:sz w:val="20"/>
          <w:szCs w:val="20"/>
        </w:rPr>
        <w:t>poźn</w:t>
      </w:r>
      <w:proofErr w:type="spellEnd"/>
      <w:r w:rsidR="00E933C9" w:rsidRPr="00622B2A">
        <w:rPr>
          <w:rFonts w:ascii="Arial" w:hAnsi="Arial" w:cs="Arial"/>
          <w:bCs/>
          <w:sz w:val="20"/>
          <w:szCs w:val="20"/>
        </w:rPr>
        <w:t>. Zm.)</w:t>
      </w:r>
    </w:p>
    <w:p w14:paraId="4013259A" w14:textId="32E1C1FB" w:rsidR="00871122" w:rsidRPr="00622B2A" w:rsidRDefault="00871122">
      <w:pPr>
        <w:numPr>
          <w:ilvl w:val="0"/>
          <w:numId w:val="25"/>
        </w:numPr>
        <w:suppressAutoHyphens w:val="0"/>
        <w:autoSpaceDE w:val="0"/>
        <w:autoSpaceDN w:val="0"/>
        <w:adjustRightInd w:val="0"/>
        <w:spacing w:line="360" w:lineRule="auto"/>
        <w:jc w:val="both"/>
        <w:rPr>
          <w:rFonts w:ascii="Arial" w:hAnsi="Arial" w:cs="Arial"/>
          <w:sz w:val="20"/>
          <w:szCs w:val="20"/>
        </w:rPr>
      </w:pPr>
      <w:bookmarkStart w:id="51" w:name="_Hlk95058877"/>
      <w:r w:rsidRPr="00622B2A">
        <w:rPr>
          <w:rFonts w:ascii="Arial" w:hAnsi="Arial" w:cs="Arial"/>
          <w:sz w:val="20"/>
          <w:szCs w:val="20"/>
        </w:rPr>
        <w:t>Rozporządzenie Ministra Klimatu i Środowiska z dnia 11 grudnia 2020 r. w sprawie dokonywania oceny poziomów substancji w powietrzu (Dz.U. 2020 poz. 2279</w:t>
      </w:r>
      <w:r w:rsidR="001F3163" w:rsidRPr="00622B2A">
        <w:rPr>
          <w:rFonts w:ascii="Arial" w:hAnsi="Arial" w:cs="Arial"/>
          <w:sz w:val="20"/>
          <w:szCs w:val="20"/>
        </w:rPr>
        <w:t xml:space="preserve"> ze zm.</w:t>
      </w:r>
      <w:r w:rsidRPr="00622B2A">
        <w:rPr>
          <w:rFonts w:ascii="Arial" w:hAnsi="Arial" w:cs="Arial"/>
          <w:sz w:val="20"/>
          <w:szCs w:val="20"/>
        </w:rPr>
        <w:t>).</w:t>
      </w:r>
    </w:p>
    <w:bookmarkEnd w:id="51"/>
    <w:p w14:paraId="399656FE" w14:textId="62D0C10D" w:rsidR="00871122" w:rsidRPr="00622B2A" w:rsidRDefault="00871122" w:rsidP="00871122">
      <w:pPr>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Nowy podział kraju na strefy jest obecnie zgodny z ustawą z dnia 13 kwietnia 2012 r. o zmianie ustawy Prawo ochrony środowiska oraz niektórych innych ustaw wraz z aktami wykonawczymi (Dz. U. z 2012 r., poz. 460</w:t>
      </w:r>
      <w:r w:rsidR="001F3163" w:rsidRPr="00622B2A">
        <w:rPr>
          <w:rFonts w:ascii="Arial" w:hAnsi="Arial" w:cs="Arial"/>
          <w:sz w:val="20"/>
          <w:szCs w:val="20"/>
        </w:rPr>
        <w:t xml:space="preserve"> ze zm.</w:t>
      </w:r>
      <w:r w:rsidRPr="00622B2A">
        <w:rPr>
          <w:rFonts w:ascii="Arial" w:hAnsi="Arial" w:cs="Arial"/>
          <w:sz w:val="20"/>
          <w:szCs w:val="20"/>
        </w:rPr>
        <w:t xml:space="preserve">), będącą transpozycją Dyrektywy 2008/50/WE Parlamentu Europejskiego i Rady z dnia 21 maja 2008 r. w sprawie jakości powietrza i czystszego powietrza dla Europy do prawa polskiego. </w:t>
      </w:r>
    </w:p>
    <w:p w14:paraId="57942424" w14:textId="77777777" w:rsidR="00871122" w:rsidRPr="00012B5E" w:rsidRDefault="00871122" w:rsidP="00871122">
      <w:pPr>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Ocenę jakości powietrza atmosferycznego dokonuje się pod kątem ochrony zdrowia </w:t>
      </w:r>
      <w:r w:rsidRPr="00622B2A">
        <w:rPr>
          <w:rFonts w:ascii="Arial" w:hAnsi="Arial" w:cs="Arial"/>
          <w:sz w:val="20"/>
          <w:szCs w:val="20"/>
        </w:rPr>
        <w:br/>
        <w:t>i ochrony roślin.</w:t>
      </w:r>
      <w:r w:rsidRPr="00012B5E">
        <w:rPr>
          <w:rFonts w:ascii="Arial" w:hAnsi="Arial" w:cs="Arial"/>
          <w:sz w:val="20"/>
          <w:szCs w:val="20"/>
        </w:rPr>
        <w:t xml:space="preserve"> </w:t>
      </w:r>
    </w:p>
    <w:p w14:paraId="693B590F" w14:textId="35ECDE4D" w:rsidR="00871122" w:rsidRPr="00012B5E" w:rsidRDefault="00871122" w:rsidP="00871122">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Ocena pod kątem ochrony zdrowia obejmuje: dwutlenek azotu, dwutlenek siarki, tlenek węgla, benzen, ozon, pył PM10, ołów w PM10, arsen w PM10, nikiel w PM10, kadm w PM10, </w:t>
      </w:r>
      <w:proofErr w:type="spellStart"/>
      <w:r w:rsidRPr="00012B5E">
        <w:rPr>
          <w:rFonts w:ascii="Arial" w:hAnsi="Arial" w:cs="Arial"/>
          <w:sz w:val="20"/>
          <w:szCs w:val="20"/>
        </w:rPr>
        <w:t>benzo</w:t>
      </w:r>
      <w:proofErr w:type="spellEnd"/>
      <w:r w:rsidRPr="00012B5E">
        <w:rPr>
          <w:rFonts w:ascii="Arial" w:hAnsi="Arial" w:cs="Arial"/>
          <w:sz w:val="20"/>
          <w:szCs w:val="20"/>
        </w:rPr>
        <w:t>(a)</w:t>
      </w:r>
      <w:proofErr w:type="spellStart"/>
      <w:r w:rsidRPr="00012B5E">
        <w:rPr>
          <w:rFonts w:ascii="Arial" w:hAnsi="Arial" w:cs="Arial"/>
          <w:sz w:val="20"/>
          <w:szCs w:val="20"/>
        </w:rPr>
        <w:t>piren</w:t>
      </w:r>
      <w:proofErr w:type="spellEnd"/>
      <w:r w:rsidRPr="00012B5E">
        <w:rPr>
          <w:rFonts w:ascii="Arial" w:hAnsi="Arial" w:cs="Arial"/>
          <w:sz w:val="20"/>
          <w:szCs w:val="20"/>
        </w:rPr>
        <w:t xml:space="preserve"> w PM10, pył PM2,5. </w:t>
      </w:r>
    </w:p>
    <w:p w14:paraId="472B1109" w14:textId="77777777" w:rsidR="00C23489" w:rsidRPr="00012B5E" w:rsidRDefault="00C23489" w:rsidP="00C2348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Wynikiem oceny, zarówno pod kątem kryteriów dla ochrony zdrowia, jak i kryteriów dla ochrony roślin dla wszystkich substancji podlegających ocenie, jest zaliczenie strefy do poszczególnych klas. Podział na klasy jest uzależniony od tego, czy dla danej substancji jest określony poziom dopuszczalny czy docelowy oraz czy obowiązuje margines tolerancji. Przypisanie odpowiedniej klasy dla danej substancji następuje gdy: </w:t>
      </w:r>
    </w:p>
    <w:p w14:paraId="5A395505" w14:textId="77777777" w:rsidR="00C23489" w:rsidRPr="00012B5E" w:rsidRDefault="00C23489">
      <w:pPr>
        <w:numPr>
          <w:ilvl w:val="0"/>
          <w:numId w:val="26"/>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 przekracza poziom dopuszczalny powiększony o margines tolerancji – </w:t>
      </w:r>
      <w:r w:rsidRPr="00012B5E">
        <w:rPr>
          <w:rFonts w:ascii="Arial" w:hAnsi="Arial" w:cs="Arial"/>
          <w:b/>
          <w:bCs/>
          <w:sz w:val="20"/>
          <w:szCs w:val="20"/>
        </w:rPr>
        <w:t>klasa C</w:t>
      </w:r>
      <w:r w:rsidRPr="00012B5E">
        <w:rPr>
          <w:rFonts w:ascii="Arial" w:hAnsi="Arial" w:cs="Arial"/>
          <w:sz w:val="20"/>
          <w:szCs w:val="20"/>
        </w:rPr>
        <w:t xml:space="preserve">; </w:t>
      </w:r>
    </w:p>
    <w:p w14:paraId="647F76FB" w14:textId="77777777" w:rsidR="00C23489" w:rsidRPr="00012B5E" w:rsidRDefault="00C23489">
      <w:pPr>
        <w:numPr>
          <w:ilvl w:val="0"/>
          <w:numId w:val="26"/>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 nie przekracza poziomu dopuszczalnego – </w:t>
      </w:r>
      <w:r w:rsidRPr="00012B5E">
        <w:rPr>
          <w:rFonts w:ascii="Arial" w:hAnsi="Arial" w:cs="Arial"/>
          <w:b/>
          <w:bCs/>
          <w:sz w:val="20"/>
          <w:szCs w:val="20"/>
        </w:rPr>
        <w:t>klasa A</w:t>
      </w:r>
      <w:r w:rsidRPr="00012B5E">
        <w:rPr>
          <w:rFonts w:ascii="Arial" w:hAnsi="Arial" w:cs="Arial"/>
          <w:sz w:val="20"/>
          <w:szCs w:val="20"/>
        </w:rPr>
        <w:t xml:space="preserve">; </w:t>
      </w:r>
    </w:p>
    <w:p w14:paraId="0904770B" w14:textId="77777777" w:rsidR="00C23489" w:rsidRPr="00012B5E" w:rsidRDefault="00C23489">
      <w:pPr>
        <w:numPr>
          <w:ilvl w:val="0"/>
          <w:numId w:val="26"/>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 przekracza poziom docelowy – </w:t>
      </w:r>
      <w:r w:rsidRPr="00012B5E">
        <w:rPr>
          <w:rFonts w:ascii="Arial" w:hAnsi="Arial" w:cs="Arial"/>
          <w:b/>
          <w:bCs/>
          <w:sz w:val="20"/>
          <w:szCs w:val="20"/>
        </w:rPr>
        <w:t>klasa C</w:t>
      </w:r>
      <w:r w:rsidRPr="00012B5E">
        <w:rPr>
          <w:rFonts w:ascii="Arial" w:hAnsi="Arial" w:cs="Arial"/>
          <w:sz w:val="20"/>
          <w:szCs w:val="20"/>
        </w:rPr>
        <w:t xml:space="preserve">; </w:t>
      </w:r>
    </w:p>
    <w:p w14:paraId="0B579E24" w14:textId="77777777" w:rsidR="00C23489" w:rsidRPr="00012B5E" w:rsidRDefault="00C23489">
      <w:pPr>
        <w:numPr>
          <w:ilvl w:val="0"/>
          <w:numId w:val="26"/>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 nie przekracza poziomu docelowego – </w:t>
      </w:r>
      <w:r w:rsidRPr="00012B5E">
        <w:rPr>
          <w:rFonts w:ascii="Arial" w:hAnsi="Arial" w:cs="Arial"/>
          <w:b/>
          <w:bCs/>
          <w:sz w:val="20"/>
          <w:szCs w:val="20"/>
        </w:rPr>
        <w:t>klasa A</w:t>
      </w:r>
      <w:r w:rsidRPr="00012B5E">
        <w:rPr>
          <w:rFonts w:ascii="Arial" w:hAnsi="Arial" w:cs="Arial"/>
          <w:sz w:val="20"/>
          <w:szCs w:val="20"/>
        </w:rPr>
        <w:t xml:space="preserve">; </w:t>
      </w:r>
    </w:p>
    <w:p w14:paraId="3B5A86F2" w14:textId="77777777" w:rsidR="00C23489" w:rsidRPr="00012B5E" w:rsidRDefault="00C23489">
      <w:pPr>
        <w:numPr>
          <w:ilvl w:val="0"/>
          <w:numId w:val="26"/>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 przekracza poziom celu długoterminowego – </w:t>
      </w:r>
      <w:r w:rsidRPr="00012B5E">
        <w:rPr>
          <w:rFonts w:ascii="Arial" w:hAnsi="Arial" w:cs="Arial"/>
          <w:b/>
          <w:bCs/>
          <w:sz w:val="20"/>
          <w:szCs w:val="20"/>
        </w:rPr>
        <w:t>klasa D2</w:t>
      </w:r>
      <w:r w:rsidRPr="00012B5E">
        <w:rPr>
          <w:rFonts w:ascii="Arial" w:hAnsi="Arial" w:cs="Arial"/>
          <w:sz w:val="20"/>
          <w:szCs w:val="20"/>
        </w:rPr>
        <w:t xml:space="preserve">; </w:t>
      </w:r>
    </w:p>
    <w:p w14:paraId="1AF7D0C7" w14:textId="77777777" w:rsidR="00C23489" w:rsidRPr="00012B5E" w:rsidRDefault="00C23489">
      <w:pPr>
        <w:numPr>
          <w:ilvl w:val="0"/>
          <w:numId w:val="26"/>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 nie przekracza poziomu celu długoterminowego – </w:t>
      </w:r>
      <w:r w:rsidRPr="00012B5E">
        <w:rPr>
          <w:rFonts w:ascii="Arial" w:hAnsi="Arial" w:cs="Arial"/>
          <w:b/>
          <w:bCs/>
          <w:sz w:val="20"/>
          <w:szCs w:val="20"/>
        </w:rPr>
        <w:t>klasa D1</w:t>
      </w:r>
      <w:r w:rsidRPr="00012B5E">
        <w:rPr>
          <w:rFonts w:ascii="Arial" w:hAnsi="Arial" w:cs="Arial"/>
          <w:sz w:val="20"/>
          <w:szCs w:val="20"/>
        </w:rPr>
        <w:t xml:space="preserve">. </w:t>
      </w:r>
    </w:p>
    <w:p w14:paraId="3011141F" w14:textId="77777777" w:rsidR="00C23489" w:rsidRPr="00012B5E" w:rsidRDefault="00C23489" w:rsidP="00C23489">
      <w:pPr>
        <w:autoSpaceDE w:val="0"/>
        <w:autoSpaceDN w:val="0"/>
        <w:adjustRightInd w:val="0"/>
        <w:spacing w:line="360" w:lineRule="auto"/>
        <w:jc w:val="both"/>
        <w:rPr>
          <w:rFonts w:ascii="Arial" w:hAnsi="Arial" w:cs="Arial"/>
          <w:sz w:val="20"/>
          <w:szCs w:val="20"/>
        </w:rPr>
      </w:pPr>
    </w:p>
    <w:p w14:paraId="1A3DBB16" w14:textId="71465B39" w:rsidR="00C23489" w:rsidRPr="00165ACE" w:rsidRDefault="00C23489" w:rsidP="00C2348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Jakość środowiska na obszarze opracowania jest zadowalająca, na co wskazują badania zanieczyszczenia </w:t>
      </w:r>
      <w:r w:rsidRPr="00012B5E">
        <w:rPr>
          <w:rFonts w:ascii="Arial" w:hAnsi="Arial" w:cs="Arial"/>
          <w:b/>
          <w:bCs/>
          <w:sz w:val="20"/>
          <w:szCs w:val="20"/>
        </w:rPr>
        <w:t xml:space="preserve">powietrza </w:t>
      </w:r>
      <w:r w:rsidRPr="00012B5E">
        <w:rPr>
          <w:rFonts w:ascii="Arial" w:hAnsi="Arial" w:cs="Arial"/>
          <w:sz w:val="20"/>
          <w:szCs w:val="20"/>
        </w:rPr>
        <w:t>przeprowadzone w 202</w:t>
      </w:r>
      <w:r w:rsidR="00620060">
        <w:rPr>
          <w:rFonts w:ascii="Arial" w:hAnsi="Arial" w:cs="Arial"/>
          <w:sz w:val="20"/>
          <w:szCs w:val="20"/>
        </w:rPr>
        <w:t>3</w:t>
      </w:r>
      <w:r w:rsidRPr="00012B5E">
        <w:rPr>
          <w:rFonts w:ascii="Arial" w:hAnsi="Arial" w:cs="Arial"/>
          <w:sz w:val="20"/>
          <w:szCs w:val="20"/>
        </w:rPr>
        <w:t xml:space="preserve"> roku przez Główny Inspektorat Ochrony Środowiska Regionalny Wydział Monitoringu Środowiska i Centralne Laboratorium Badawcze Oddział w Poznaniu. Ich wyniki zostały zawarte w dokumencie GIOŚ pt. „</w:t>
      </w:r>
      <w:r w:rsidR="00E459C3" w:rsidRPr="00012B5E">
        <w:rPr>
          <w:rFonts w:ascii="Arial" w:hAnsi="Arial" w:cs="Arial"/>
          <w:sz w:val="20"/>
          <w:szCs w:val="20"/>
        </w:rPr>
        <w:t xml:space="preserve">Roczna ocena jakości powietrza w </w:t>
      </w:r>
      <w:r w:rsidR="00E459C3" w:rsidRPr="00165ACE">
        <w:rPr>
          <w:rFonts w:ascii="Arial" w:hAnsi="Arial" w:cs="Arial"/>
          <w:sz w:val="20"/>
          <w:szCs w:val="20"/>
        </w:rPr>
        <w:t>województwie wielkopolskim. Raport wojewódzki za rok 202</w:t>
      </w:r>
      <w:r w:rsidR="00620060" w:rsidRPr="00165ACE">
        <w:rPr>
          <w:rFonts w:ascii="Arial" w:hAnsi="Arial" w:cs="Arial"/>
          <w:sz w:val="20"/>
          <w:szCs w:val="20"/>
        </w:rPr>
        <w:t>3</w:t>
      </w:r>
      <w:r w:rsidRPr="00165ACE">
        <w:rPr>
          <w:rFonts w:ascii="Arial" w:hAnsi="Arial" w:cs="Arial"/>
          <w:sz w:val="20"/>
          <w:szCs w:val="20"/>
        </w:rPr>
        <w:t>” (GIOŚ, 202</w:t>
      </w:r>
      <w:r w:rsidR="00620060" w:rsidRPr="00165ACE">
        <w:rPr>
          <w:rFonts w:ascii="Arial" w:hAnsi="Arial" w:cs="Arial"/>
          <w:sz w:val="20"/>
          <w:szCs w:val="20"/>
        </w:rPr>
        <w:t>3</w:t>
      </w:r>
      <w:r w:rsidRPr="00165ACE">
        <w:rPr>
          <w:rFonts w:ascii="Arial" w:hAnsi="Arial" w:cs="Arial"/>
          <w:sz w:val="20"/>
          <w:szCs w:val="20"/>
        </w:rPr>
        <w:t>). W 202</w:t>
      </w:r>
      <w:r w:rsidR="00620060" w:rsidRPr="00165ACE">
        <w:rPr>
          <w:rFonts w:ascii="Arial" w:hAnsi="Arial" w:cs="Arial"/>
          <w:sz w:val="20"/>
          <w:szCs w:val="20"/>
        </w:rPr>
        <w:t>3</w:t>
      </w:r>
      <w:r w:rsidRPr="00165ACE">
        <w:rPr>
          <w:rFonts w:ascii="Arial" w:hAnsi="Arial" w:cs="Arial"/>
          <w:sz w:val="20"/>
          <w:szCs w:val="20"/>
        </w:rPr>
        <w:t xml:space="preserve"> roku obszar opracowania zaliczono do strefy wielkopolskiej. </w:t>
      </w:r>
    </w:p>
    <w:p w14:paraId="4D3EFBF4" w14:textId="5516B86F" w:rsidR="00CA04DB" w:rsidRPr="00012B5E" w:rsidRDefault="00CA04DB" w:rsidP="00CA04DB">
      <w:pPr>
        <w:autoSpaceDE w:val="0"/>
        <w:autoSpaceDN w:val="0"/>
        <w:adjustRightInd w:val="0"/>
        <w:spacing w:line="360" w:lineRule="auto"/>
        <w:jc w:val="both"/>
        <w:rPr>
          <w:rFonts w:ascii="Arial" w:hAnsi="Arial" w:cs="Arial"/>
          <w:sz w:val="20"/>
          <w:szCs w:val="20"/>
        </w:rPr>
      </w:pPr>
      <w:r w:rsidRPr="00165ACE">
        <w:rPr>
          <w:rFonts w:ascii="Arial" w:hAnsi="Arial" w:cs="Arial"/>
          <w:sz w:val="20"/>
          <w:szCs w:val="20"/>
        </w:rPr>
        <w:t xml:space="preserve">Dopuszczalne poziomy poszczególnych substancji w powietrzu atmosferycznym reguluje </w:t>
      </w:r>
      <w:bookmarkStart w:id="52" w:name="_Hlk95058715"/>
      <w:r w:rsidRPr="00165ACE">
        <w:rPr>
          <w:rFonts w:ascii="Arial" w:hAnsi="Arial" w:cs="Arial"/>
          <w:sz w:val="20"/>
          <w:szCs w:val="20"/>
        </w:rPr>
        <w:t>Rozporządzenie Ministra Klimatu i Środowiska z dnia 11 grudnia 2020 r. w sprawie dokonywania oceny poziomów substancji w powietrzu (Dz.U. 2020 poz. 2279</w:t>
      </w:r>
      <w:r w:rsidR="001F3163" w:rsidRPr="00165ACE">
        <w:rPr>
          <w:rFonts w:ascii="Arial" w:hAnsi="Arial" w:cs="Arial"/>
          <w:sz w:val="20"/>
          <w:szCs w:val="20"/>
        </w:rPr>
        <w:t xml:space="preserve"> ze zm.</w:t>
      </w:r>
      <w:r w:rsidRPr="00165ACE">
        <w:rPr>
          <w:rFonts w:ascii="Arial" w:hAnsi="Arial" w:cs="Arial"/>
          <w:sz w:val="20"/>
          <w:szCs w:val="20"/>
        </w:rPr>
        <w:t>).</w:t>
      </w:r>
      <w:r w:rsidRPr="00012B5E">
        <w:rPr>
          <w:rFonts w:ascii="Arial" w:hAnsi="Arial" w:cs="Arial"/>
          <w:sz w:val="20"/>
          <w:szCs w:val="20"/>
        </w:rPr>
        <w:t xml:space="preserve"> </w:t>
      </w:r>
      <w:bookmarkEnd w:id="52"/>
    </w:p>
    <w:p w14:paraId="0454ABFE" w14:textId="658ECEF1" w:rsidR="00CA04DB" w:rsidRPr="00165ACE" w:rsidRDefault="00CA04DB" w:rsidP="00CA04DB">
      <w:pPr>
        <w:autoSpaceDE w:val="0"/>
        <w:autoSpaceDN w:val="0"/>
        <w:adjustRightInd w:val="0"/>
        <w:spacing w:line="360" w:lineRule="auto"/>
        <w:jc w:val="both"/>
        <w:rPr>
          <w:rFonts w:ascii="Arial" w:hAnsi="Arial" w:cs="Arial"/>
          <w:sz w:val="20"/>
          <w:szCs w:val="20"/>
        </w:rPr>
      </w:pPr>
      <w:r w:rsidRPr="00165ACE">
        <w:rPr>
          <w:rFonts w:ascii="Arial" w:hAnsi="Arial" w:cs="Arial"/>
          <w:sz w:val="20"/>
          <w:szCs w:val="20"/>
        </w:rPr>
        <w:lastRenderedPageBreak/>
        <w:t xml:space="preserve">Roczna ocena jakości powietrza w województwie </w:t>
      </w:r>
      <w:r w:rsidR="0014786F" w:rsidRPr="00165ACE">
        <w:rPr>
          <w:rFonts w:ascii="Arial" w:hAnsi="Arial" w:cs="Arial"/>
          <w:sz w:val="20"/>
          <w:szCs w:val="20"/>
        </w:rPr>
        <w:t xml:space="preserve">wielkopolskim została wykonana </w:t>
      </w:r>
      <w:r w:rsidRPr="00165ACE">
        <w:rPr>
          <w:rFonts w:ascii="Arial" w:hAnsi="Arial" w:cs="Arial"/>
          <w:sz w:val="20"/>
          <w:szCs w:val="20"/>
        </w:rPr>
        <w:t>w odniesieniu do nowego układu stref i zmienionych</w:t>
      </w:r>
      <w:r w:rsidR="0014786F" w:rsidRPr="00165ACE">
        <w:rPr>
          <w:rFonts w:ascii="Arial" w:hAnsi="Arial" w:cs="Arial"/>
          <w:sz w:val="20"/>
          <w:szCs w:val="20"/>
        </w:rPr>
        <w:t xml:space="preserve"> poziomów substancji w oparciu </w:t>
      </w:r>
      <w:r w:rsidRPr="00165ACE">
        <w:rPr>
          <w:rFonts w:ascii="Arial" w:hAnsi="Arial" w:cs="Arial"/>
          <w:sz w:val="20"/>
          <w:szCs w:val="20"/>
        </w:rPr>
        <w:t xml:space="preserve">o następujące akty prawne: </w:t>
      </w:r>
    </w:p>
    <w:p w14:paraId="3F56D56A" w14:textId="6368791D" w:rsidR="00CA04DB" w:rsidRPr="00165ACE" w:rsidRDefault="00CA04DB">
      <w:pPr>
        <w:numPr>
          <w:ilvl w:val="0"/>
          <w:numId w:val="25"/>
        </w:numPr>
        <w:suppressAutoHyphens w:val="0"/>
        <w:autoSpaceDE w:val="0"/>
        <w:autoSpaceDN w:val="0"/>
        <w:adjustRightInd w:val="0"/>
        <w:spacing w:line="360" w:lineRule="auto"/>
        <w:ind w:left="720" w:hanging="360"/>
        <w:jc w:val="both"/>
        <w:rPr>
          <w:rFonts w:ascii="Arial" w:hAnsi="Arial" w:cs="Arial"/>
          <w:b/>
          <w:bCs/>
          <w:sz w:val="20"/>
          <w:szCs w:val="20"/>
        </w:rPr>
      </w:pPr>
      <w:r w:rsidRPr="00165ACE">
        <w:rPr>
          <w:rFonts w:ascii="Arial" w:hAnsi="Arial" w:cs="Arial"/>
          <w:sz w:val="20"/>
          <w:szCs w:val="20"/>
        </w:rPr>
        <w:t>Ustawa – Prawo ochrony środowiska (</w:t>
      </w:r>
      <w:proofErr w:type="spellStart"/>
      <w:r w:rsidRPr="00165ACE">
        <w:rPr>
          <w:rFonts w:ascii="Arial" w:hAnsi="Arial" w:cs="Arial"/>
          <w:sz w:val="20"/>
          <w:szCs w:val="20"/>
        </w:rPr>
        <w:t>t</w:t>
      </w:r>
      <w:r w:rsidR="00E933C9" w:rsidRPr="00165ACE">
        <w:rPr>
          <w:rFonts w:ascii="Arial" w:hAnsi="Arial" w:cs="Arial"/>
          <w:sz w:val="20"/>
          <w:szCs w:val="20"/>
        </w:rPr>
        <w:t>.j</w:t>
      </w:r>
      <w:proofErr w:type="spellEnd"/>
      <w:r w:rsidR="00E933C9" w:rsidRPr="00165ACE">
        <w:rPr>
          <w:rFonts w:ascii="Arial" w:hAnsi="Arial" w:cs="Arial"/>
          <w:sz w:val="20"/>
          <w:szCs w:val="20"/>
        </w:rPr>
        <w:t>.</w:t>
      </w:r>
      <w:r w:rsidR="00E933C9" w:rsidRPr="00165ACE">
        <w:rPr>
          <w:rFonts w:ascii="Arial" w:hAnsi="Arial" w:cs="Arial"/>
          <w:caps/>
          <w:kern w:val="36"/>
          <w:sz w:val="48"/>
          <w:lang w:eastAsia="pl-PL" w:bidi="ar-SA"/>
        </w:rPr>
        <w:t xml:space="preserve"> </w:t>
      </w:r>
      <w:r w:rsidR="00165ACE" w:rsidRPr="00165ACE">
        <w:rPr>
          <w:rFonts w:ascii="Arial" w:hAnsi="Arial" w:cs="Arial"/>
          <w:bCs/>
          <w:sz w:val="20"/>
          <w:szCs w:val="20"/>
        </w:rPr>
        <w:t xml:space="preserve">Dz.U. 2024 poz. 54 </w:t>
      </w:r>
      <w:r w:rsidR="00E933C9" w:rsidRPr="00165ACE">
        <w:rPr>
          <w:rFonts w:ascii="Arial" w:hAnsi="Arial" w:cs="Arial"/>
          <w:bCs/>
          <w:sz w:val="20"/>
          <w:szCs w:val="20"/>
        </w:rPr>
        <w:t xml:space="preserve">z </w:t>
      </w:r>
      <w:proofErr w:type="spellStart"/>
      <w:r w:rsidR="00E933C9" w:rsidRPr="00165ACE">
        <w:rPr>
          <w:rFonts w:ascii="Arial" w:hAnsi="Arial" w:cs="Arial"/>
          <w:bCs/>
          <w:sz w:val="20"/>
          <w:szCs w:val="20"/>
        </w:rPr>
        <w:t>poźn</w:t>
      </w:r>
      <w:proofErr w:type="spellEnd"/>
      <w:r w:rsidR="00E933C9" w:rsidRPr="00165ACE">
        <w:rPr>
          <w:rFonts w:ascii="Arial" w:hAnsi="Arial" w:cs="Arial"/>
          <w:bCs/>
          <w:sz w:val="20"/>
          <w:szCs w:val="20"/>
        </w:rPr>
        <w:t>. Zm.</w:t>
      </w:r>
      <w:r w:rsidRPr="00165ACE">
        <w:rPr>
          <w:rFonts w:ascii="Arial" w:hAnsi="Arial" w:cs="Arial"/>
          <w:sz w:val="20"/>
          <w:szCs w:val="20"/>
        </w:rPr>
        <w:t>),</w:t>
      </w:r>
    </w:p>
    <w:p w14:paraId="01460872" w14:textId="4A29FA8F" w:rsidR="00CA04DB" w:rsidRPr="00165ACE" w:rsidRDefault="00CA04DB">
      <w:pPr>
        <w:numPr>
          <w:ilvl w:val="0"/>
          <w:numId w:val="25"/>
        </w:numPr>
        <w:suppressAutoHyphens w:val="0"/>
        <w:autoSpaceDE w:val="0"/>
        <w:autoSpaceDN w:val="0"/>
        <w:adjustRightInd w:val="0"/>
        <w:spacing w:line="360" w:lineRule="auto"/>
        <w:ind w:left="720" w:hanging="360"/>
        <w:jc w:val="both"/>
        <w:rPr>
          <w:rFonts w:ascii="Arial" w:hAnsi="Arial" w:cs="Arial"/>
          <w:sz w:val="20"/>
          <w:szCs w:val="20"/>
        </w:rPr>
      </w:pPr>
      <w:r w:rsidRPr="00165ACE">
        <w:rPr>
          <w:rFonts w:ascii="Arial" w:hAnsi="Arial" w:cs="Arial"/>
          <w:sz w:val="20"/>
          <w:szCs w:val="20"/>
        </w:rPr>
        <w:t>Rozporządzenie Ministra Klimatu i Środowiska z dnia 11 grudnia 2020 r. w sprawie dokonywania oceny poziomów substancji w powietrzu (Dz.U. 2020 poz. 2279</w:t>
      </w:r>
      <w:r w:rsidR="006E70CC" w:rsidRPr="00165ACE">
        <w:rPr>
          <w:rFonts w:ascii="Arial" w:hAnsi="Arial" w:cs="Arial"/>
          <w:sz w:val="20"/>
          <w:szCs w:val="20"/>
        </w:rPr>
        <w:t xml:space="preserve"> ze zm.</w:t>
      </w:r>
      <w:r w:rsidRPr="00165ACE">
        <w:rPr>
          <w:rFonts w:ascii="Arial" w:hAnsi="Arial" w:cs="Arial"/>
          <w:sz w:val="20"/>
          <w:szCs w:val="20"/>
        </w:rPr>
        <w:t>).</w:t>
      </w:r>
    </w:p>
    <w:p w14:paraId="0474C655" w14:textId="51FF67B7" w:rsidR="00620060" w:rsidRPr="00DA5D54" w:rsidRDefault="00620060" w:rsidP="00620060">
      <w:pPr>
        <w:pStyle w:val="Legenda"/>
        <w:keepNext/>
      </w:pPr>
      <w:bookmarkStart w:id="53" w:name="_Toc175508698"/>
      <w:bookmarkStart w:id="54" w:name="_Toc180336624"/>
      <w:r w:rsidRPr="00165ACE">
        <w:t xml:space="preserve">Tabela </w:t>
      </w:r>
      <w:fldSimple w:instr=" SEQ Tabela \* ARABIC ">
        <w:r w:rsidR="00622B2A">
          <w:rPr>
            <w:noProof/>
          </w:rPr>
          <w:t>1</w:t>
        </w:r>
      </w:fldSimple>
      <w:r w:rsidRPr="00165ACE">
        <w:t xml:space="preserve"> Klasy stref dla poszczególnych zanieczyszczeń, uzyskane w ocenie</w:t>
      </w:r>
      <w:r w:rsidRPr="00DA5D54">
        <w:t xml:space="preserve"> za 2023 rok dokonanej z uwzględnieniem kryteriów ustanowionych w celu ochrony zdrowia ludzi - klasyfikacja podstawowa (klasy: A, C oraz A1, C1 dla pyłu zawieszonego PM2,5)</w:t>
      </w:r>
      <w:bookmarkEnd w:id="53"/>
      <w:bookmarkEnd w:id="54"/>
    </w:p>
    <w:p w14:paraId="0EE968B3" w14:textId="77777777" w:rsidR="00620060" w:rsidRPr="008413F4" w:rsidRDefault="00620060" w:rsidP="00620060">
      <w:pPr>
        <w:spacing w:line="360" w:lineRule="auto"/>
        <w:jc w:val="both"/>
        <w:rPr>
          <w:rFonts w:eastAsia="Calibri" w:cs="Times New Roman"/>
          <w:b/>
          <w:bCs/>
          <w:color w:val="000000"/>
          <w:highlight w:val="yellow"/>
        </w:rPr>
      </w:pPr>
      <w:r w:rsidRPr="008413F4">
        <w:rPr>
          <w:rFonts w:eastAsia="Calibri" w:cs="Times New Roman"/>
          <w:b/>
          <w:noProof/>
          <w:color w:val="000000"/>
          <w:lang w:eastAsia="pl-PL"/>
        </w:rPr>
        <w:drawing>
          <wp:inline distT="0" distB="0" distL="0" distR="0" wp14:anchorId="443D2FF1" wp14:editId="7A65189F">
            <wp:extent cx="5753100" cy="1228725"/>
            <wp:effectExtent l="0" t="0" r="0" b="9525"/>
            <wp:docPr id="28"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1228725"/>
                    </a:xfrm>
                    <a:prstGeom prst="rect">
                      <a:avLst/>
                    </a:prstGeom>
                    <a:noFill/>
                    <a:ln>
                      <a:noFill/>
                    </a:ln>
                  </pic:spPr>
                </pic:pic>
              </a:graphicData>
            </a:graphic>
          </wp:inline>
        </w:drawing>
      </w:r>
    </w:p>
    <w:p w14:paraId="2B6248E3" w14:textId="77777777" w:rsidR="00620060" w:rsidRPr="00A608EA" w:rsidRDefault="00620060" w:rsidP="00620060">
      <w:pPr>
        <w:tabs>
          <w:tab w:val="left" w:pos="1560"/>
        </w:tabs>
        <w:spacing w:line="360" w:lineRule="auto"/>
        <w:jc w:val="both"/>
        <w:rPr>
          <w:rFonts w:eastAsia="Calibri" w:cstheme="minorHAnsi"/>
          <w:color w:val="000000"/>
          <w:sz w:val="20"/>
          <w:szCs w:val="20"/>
        </w:rPr>
      </w:pPr>
      <w:r w:rsidRPr="00A608EA">
        <w:rPr>
          <w:rFonts w:eastAsia="Calibri" w:cstheme="minorHAnsi"/>
          <w:color w:val="000000"/>
          <w:sz w:val="20"/>
          <w:szCs w:val="20"/>
        </w:rPr>
        <w:t>Źródło: Roczna ocena jakości powietrza w województwie wielkopolskim za rok 2023.</w:t>
      </w:r>
    </w:p>
    <w:p w14:paraId="7492E63B" w14:textId="77777777" w:rsidR="00620060" w:rsidRPr="00165ACE" w:rsidRDefault="00620060" w:rsidP="00165ACE">
      <w:pPr>
        <w:tabs>
          <w:tab w:val="left" w:pos="1560"/>
        </w:tabs>
        <w:spacing w:line="360" w:lineRule="auto"/>
        <w:jc w:val="both"/>
        <w:rPr>
          <w:rFonts w:ascii="Arial" w:eastAsia="Calibri" w:hAnsi="Arial" w:cs="Arial"/>
          <w:color w:val="000000"/>
          <w:sz w:val="20"/>
          <w:szCs w:val="20"/>
        </w:rPr>
      </w:pPr>
      <w:r w:rsidRPr="00165ACE">
        <w:rPr>
          <w:rFonts w:ascii="Arial" w:eastAsia="Calibri" w:hAnsi="Arial" w:cs="Arial"/>
          <w:color w:val="000000"/>
          <w:sz w:val="20"/>
          <w:szCs w:val="20"/>
        </w:rPr>
        <w:t>Ze względu na przekroczenie dopuszczalnego poziomu pyłu PM10, obszar</w:t>
      </w:r>
      <w:r w:rsidRPr="00165ACE">
        <w:rPr>
          <w:rFonts w:ascii="Arial" w:eastAsia="Calibri" w:hAnsi="Arial" w:cs="Arial"/>
          <w:color w:val="000000"/>
          <w:sz w:val="20"/>
          <w:szCs w:val="20"/>
        </w:rPr>
        <w:br/>
        <w:t>gminy Brzeziny (strefa wielkopolska) przypisano do klasy C. Przekroczenia</w:t>
      </w:r>
      <w:r w:rsidRPr="00165ACE">
        <w:rPr>
          <w:rFonts w:ascii="Arial" w:eastAsia="Calibri" w:hAnsi="Arial" w:cs="Arial"/>
          <w:color w:val="000000"/>
          <w:sz w:val="20"/>
          <w:szCs w:val="20"/>
        </w:rPr>
        <w:br/>
        <w:t>dopuszczalnego poziomu pyłów notowane w rocznej serii pomiarowej wykazują wyraźną</w:t>
      </w:r>
      <w:r w:rsidRPr="00165ACE">
        <w:rPr>
          <w:rFonts w:ascii="Arial" w:eastAsia="Calibri" w:hAnsi="Arial" w:cs="Arial"/>
          <w:color w:val="000000"/>
          <w:sz w:val="20"/>
          <w:szCs w:val="20"/>
        </w:rPr>
        <w:br/>
        <w:t>sezonową zmienność. Powodem przekroczeń w sezonie grzewczym jest niska emisja</w:t>
      </w:r>
      <w:r w:rsidRPr="00165ACE">
        <w:rPr>
          <w:rFonts w:ascii="Arial" w:eastAsia="Calibri" w:hAnsi="Arial" w:cs="Arial"/>
          <w:color w:val="000000"/>
          <w:sz w:val="20"/>
          <w:szCs w:val="20"/>
        </w:rPr>
        <w:br/>
        <w:t>z sektora komunalno-bytowego.</w:t>
      </w:r>
    </w:p>
    <w:p w14:paraId="4297675C" w14:textId="77777777" w:rsidR="00620060" w:rsidRPr="00165ACE" w:rsidRDefault="00620060" w:rsidP="00165ACE">
      <w:pPr>
        <w:tabs>
          <w:tab w:val="left" w:pos="1560"/>
        </w:tabs>
        <w:spacing w:line="360" w:lineRule="auto"/>
        <w:jc w:val="both"/>
        <w:rPr>
          <w:rFonts w:ascii="Arial" w:eastAsia="Calibri" w:hAnsi="Arial" w:cs="Arial"/>
          <w:color w:val="000000"/>
          <w:sz w:val="20"/>
          <w:szCs w:val="20"/>
        </w:rPr>
      </w:pPr>
      <w:r w:rsidRPr="00165ACE">
        <w:rPr>
          <w:rFonts w:ascii="Arial" w:eastAsia="Calibri" w:hAnsi="Arial" w:cs="Arial"/>
          <w:color w:val="000000"/>
          <w:sz w:val="20"/>
          <w:szCs w:val="20"/>
        </w:rPr>
        <w:t xml:space="preserve">W strefie wielkopolskiej przekroczony jest poziom ozonu dla celu długoterminowego), w związku z tym strefę zaliczono do klasy D2. </w:t>
      </w:r>
    </w:p>
    <w:p w14:paraId="50B2F415" w14:textId="77777777" w:rsidR="00620060" w:rsidRPr="00165ACE" w:rsidRDefault="00620060" w:rsidP="00165ACE">
      <w:pPr>
        <w:spacing w:line="360" w:lineRule="auto"/>
        <w:jc w:val="both"/>
        <w:rPr>
          <w:rFonts w:ascii="Arial" w:hAnsi="Arial" w:cs="Arial"/>
          <w:sz w:val="20"/>
          <w:szCs w:val="20"/>
        </w:rPr>
      </w:pPr>
      <w:r w:rsidRPr="00165ACE">
        <w:rPr>
          <w:rFonts w:ascii="Arial" w:hAnsi="Arial" w:cs="Arial"/>
          <w:b/>
          <w:bCs/>
          <w:sz w:val="20"/>
          <w:szCs w:val="20"/>
        </w:rPr>
        <w:t xml:space="preserve">Ocena pod kątem ochrony roślin </w:t>
      </w:r>
    </w:p>
    <w:p w14:paraId="7C4A983A" w14:textId="77777777" w:rsidR="00620060" w:rsidRPr="00622B2A" w:rsidRDefault="00620060" w:rsidP="00165ACE">
      <w:pPr>
        <w:tabs>
          <w:tab w:val="left" w:pos="1560"/>
        </w:tabs>
        <w:spacing w:line="360" w:lineRule="auto"/>
        <w:jc w:val="both"/>
        <w:rPr>
          <w:rFonts w:ascii="Arial" w:eastAsia="Calibri" w:hAnsi="Arial" w:cs="Arial"/>
          <w:color w:val="000000"/>
          <w:sz w:val="20"/>
          <w:szCs w:val="20"/>
        </w:rPr>
      </w:pPr>
      <w:r w:rsidRPr="00165ACE">
        <w:rPr>
          <w:rFonts w:ascii="Arial" w:eastAsia="Calibri" w:hAnsi="Arial" w:cs="Arial"/>
          <w:color w:val="000000"/>
          <w:sz w:val="20"/>
          <w:szCs w:val="20"/>
        </w:rPr>
        <w:t xml:space="preserve">Do oceny jakości powietrza w strefie wielkopolskiej pod kątem ochrony roślin wykorzystano pomiary wykonywane na terenie strefy oraz wyniki modelowania matematycznego. Wartości SO2, </w:t>
      </w:r>
      <w:proofErr w:type="spellStart"/>
      <w:r w:rsidRPr="00165ACE">
        <w:rPr>
          <w:rFonts w:ascii="Arial" w:eastAsia="Calibri" w:hAnsi="Arial" w:cs="Arial"/>
          <w:color w:val="000000"/>
          <w:sz w:val="20"/>
          <w:szCs w:val="20"/>
        </w:rPr>
        <w:t>NOx</w:t>
      </w:r>
      <w:proofErr w:type="spellEnd"/>
      <w:r w:rsidRPr="00165ACE">
        <w:rPr>
          <w:rFonts w:ascii="Arial" w:eastAsia="Calibri" w:hAnsi="Arial" w:cs="Arial"/>
          <w:color w:val="000000"/>
          <w:sz w:val="20"/>
          <w:szCs w:val="20"/>
        </w:rPr>
        <w:t xml:space="preserve"> i O3, </w:t>
      </w:r>
      <w:r w:rsidRPr="00622B2A">
        <w:rPr>
          <w:rFonts w:ascii="Arial" w:eastAsia="Calibri" w:hAnsi="Arial" w:cs="Arial"/>
          <w:color w:val="000000"/>
          <w:sz w:val="20"/>
          <w:szCs w:val="20"/>
        </w:rPr>
        <w:t xml:space="preserve">otrzymane w roku 2023 w odniesieniu do poziomów dopuszczalnych i poziomu docelowego pozwoliły na zaklasyfikowanie gminy, będącej składową strefy wielkopolskiej do klasy A. </w:t>
      </w:r>
    </w:p>
    <w:p w14:paraId="54BED7AA" w14:textId="7F5EC6FE" w:rsidR="00620060" w:rsidRPr="00622B2A" w:rsidRDefault="00620060" w:rsidP="00620060">
      <w:pPr>
        <w:pStyle w:val="Legenda"/>
        <w:rPr>
          <w:rFonts w:ascii="Arial" w:hAnsi="Arial" w:cs="Arial"/>
        </w:rPr>
      </w:pPr>
      <w:bookmarkStart w:id="55" w:name="_Toc2546948"/>
      <w:bookmarkStart w:id="56" w:name="_Toc175508699"/>
      <w:bookmarkStart w:id="57" w:name="_Toc180336625"/>
      <w:r w:rsidRPr="00622B2A">
        <w:rPr>
          <w:rFonts w:ascii="Arial" w:hAnsi="Arial" w:cs="Arial"/>
        </w:rPr>
        <w:t xml:space="preserve">Tabela </w:t>
      </w:r>
      <w:r w:rsidRPr="00622B2A">
        <w:rPr>
          <w:rFonts w:ascii="Arial" w:hAnsi="Arial" w:cs="Arial"/>
          <w:noProof/>
        </w:rPr>
        <w:fldChar w:fldCharType="begin"/>
      </w:r>
      <w:r w:rsidRPr="00622B2A">
        <w:rPr>
          <w:rFonts w:ascii="Arial" w:hAnsi="Arial" w:cs="Arial"/>
          <w:noProof/>
        </w:rPr>
        <w:instrText xml:space="preserve"> SEQ Tabela \* ARABIC </w:instrText>
      </w:r>
      <w:r w:rsidRPr="00622B2A">
        <w:rPr>
          <w:rFonts w:ascii="Arial" w:hAnsi="Arial" w:cs="Arial"/>
          <w:noProof/>
        </w:rPr>
        <w:fldChar w:fldCharType="separate"/>
      </w:r>
      <w:r w:rsidR="00622B2A" w:rsidRPr="00622B2A">
        <w:rPr>
          <w:rFonts w:ascii="Arial" w:hAnsi="Arial" w:cs="Arial"/>
          <w:noProof/>
        </w:rPr>
        <w:t>2</w:t>
      </w:r>
      <w:r w:rsidRPr="00622B2A">
        <w:rPr>
          <w:rFonts w:ascii="Arial" w:hAnsi="Arial" w:cs="Arial"/>
          <w:noProof/>
        </w:rPr>
        <w:fldChar w:fldCharType="end"/>
      </w:r>
      <w:r w:rsidRPr="00622B2A">
        <w:rPr>
          <w:rFonts w:ascii="Arial" w:hAnsi="Arial" w:cs="Arial"/>
        </w:rPr>
        <w:t xml:space="preserve">. </w:t>
      </w:r>
      <w:bookmarkEnd w:id="55"/>
      <w:r w:rsidRPr="00622B2A">
        <w:rPr>
          <w:rFonts w:ascii="Arial" w:hAnsi="Arial" w:cs="Arial"/>
        </w:rPr>
        <w:t xml:space="preserve">Klasy stref dla poszczególnych zanieczyszczeń, uzyskane w ocenie za 2023 rok dokonanej z uwzględnieniem kryteriów ustanowionych w celu ochrony roślin - klasyfikacja podstawowa (klasy: A, C) </w:t>
      </w:r>
      <w:bookmarkEnd w:id="56"/>
      <w:bookmarkEnd w:id="57"/>
    </w:p>
    <w:p w14:paraId="3864727E" w14:textId="77777777" w:rsidR="00620060" w:rsidRPr="00622B2A" w:rsidRDefault="00620060" w:rsidP="00620060">
      <w:pPr>
        <w:pStyle w:val="Legenda"/>
        <w:rPr>
          <w:rFonts w:ascii="Arial" w:hAnsi="Arial" w:cs="Arial"/>
        </w:rPr>
      </w:pPr>
      <w:r w:rsidRPr="00622B2A">
        <w:rPr>
          <w:rFonts w:ascii="Arial" w:hAnsi="Arial" w:cs="Arial"/>
          <w:noProof/>
          <w:lang w:eastAsia="pl-PL"/>
        </w:rPr>
        <w:drawing>
          <wp:inline distT="0" distB="0" distL="0" distR="0" wp14:anchorId="136E976E" wp14:editId="14B4209E">
            <wp:extent cx="4857750" cy="674464"/>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7750" cy="674464"/>
                    </a:xfrm>
                    <a:prstGeom prst="rect">
                      <a:avLst/>
                    </a:prstGeom>
                    <a:noFill/>
                    <a:ln>
                      <a:noFill/>
                    </a:ln>
                  </pic:spPr>
                </pic:pic>
              </a:graphicData>
            </a:graphic>
          </wp:inline>
        </w:drawing>
      </w:r>
    </w:p>
    <w:p w14:paraId="00892E88" w14:textId="77777777" w:rsidR="00620060" w:rsidRPr="00622B2A" w:rsidRDefault="00620060" w:rsidP="00620060">
      <w:pPr>
        <w:pStyle w:val="Legenda"/>
        <w:rPr>
          <w:rFonts w:ascii="Arial" w:hAnsi="Arial" w:cs="Arial"/>
          <w:b w:val="0"/>
          <w:bCs w:val="0"/>
          <w:i/>
          <w:iCs/>
        </w:rPr>
      </w:pPr>
      <w:r w:rsidRPr="00622B2A">
        <w:rPr>
          <w:rFonts w:ascii="Arial" w:hAnsi="Arial" w:cs="Arial"/>
          <w:b w:val="0"/>
          <w:bCs w:val="0"/>
          <w:i/>
          <w:iCs/>
        </w:rPr>
        <w:t>Źródło: GIOŚ</w:t>
      </w:r>
    </w:p>
    <w:p w14:paraId="29CADA52" w14:textId="77777777" w:rsidR="00620060" w:rsidRPr="00622B2A" w:rsidRDefault="00620060" w:rsidP="00620060">
      <w:pPr>
        <w:pStyle w:val="Legenda"/>
        <w:rPr>
          <w:rFonts w:ascii="Arial" w:hAnsi="Arial" w:cs="Arial"/>
          <w:i/>
        </w:rPr>
      </w:pPr>
      <w:r w:rsidRPr="00622B2A">
        <w:rPr>
          <w:rFonts w:ascii="Arial" w:hAnsi="Arial" w:cs="Arial"/>
        </w:rPr>
        <w:t>Dla ozonu - poziom celu długoterminowego - strefa wielkopolska uzyskała klasę D2</w:t>
      </w:r>
    </w:p>
    <w:p w14:paraId="06CBF51C" w14:textId="78A60E34" w:rsidR="00B43928" w:rsidRPr="00622B2A" w:rsidRDefault="00CA04DB" w:rsidP="00CA04DB">
      <w:pPr>
        <w:autoSpaceDE w:val="0"/>
        <w:autoSpaceDN w:val="0"/>
        <w:adjustRightInd w:val="0"/>
        <w:spacing w:line="360" w:lineRule="auto"/>
        <w:jc w:val="both"/>
        <w:rPr>
          <w:rFonts w:ascii="Arial" w:hAnsi="Arial" w:cs="Arial"/>
          <w:sz w:val="20"/>
          <w:szCs w:val="20"/>
        </w:rPr>
      </w:pPr>
      <w:bookmarkStart w:id="58" w:name="_Hlk116381889"/>
      <w:r w:rsidRPr="00622B2A">
        <w:rPr>
          <w:rFonts w:ascii="Arial" w:hAnsi="Arial" w:cs="Arial"/>
          <w:sz w:val="20"/>
          <w:szCs w:val="20"/>
        </w:rPr>
        <w:t>a) Pod kątem oc</w:t>
      </w:r>
      <w:r w:rsidR="008D31F0" w:rsidRPr="00622B2A">
        <w:rPr>
          <w:rFonts w:ascii="Arial" w:hAnsi="Arial" w:cs="Arial"/>
          <w:sz w:val="20"/>
          <w:szCs w:val="20"/>
        </w:rPr>
        <w:t>hrony roślin strefę wielkopolska</w:t>
      </w:r>
      <w:r w:rsidR="0014786F" w:rsidRPr="00622B2A">
        <w:rPr>
          <w:rFonts w:ascii="Arial" w:hAnsi="Arial" w:cs="Arial"/>
          <w:sz w:val="20"/>
          <w:szCs w:val="20"/>
        </w:rPr>
        <w:t xml:space="preserve"> – dla ozonu, dwutlenku siarki </w:t>
      </w:r>
      <w:r w:rsidRPr="00622B2A">
        <w:rPr>
          <w:rFonts w:ascii="Arial" w:hAnsi="Arial" w:cs="Arial"/>
          <w:sz w:val="20"/>
          <w:szCs w:val="20"/>
        </w:rPr>
        <w:t>i tlenku azotu –zaliczono do klasy A</w:t>
      </w:r>
      <w:r w:rsidR="00B43928" w:rsidRPr="00622B2A">
        <w:rPr>
          <w:rFonts w:ascii="Arial" w:hAnsi="Arial" w:cs="Arial"/>
          <w:sz w:val="20"/>
          <w:szCs w:val="20"/>
        </w:rPr>
        <w:t xml:space="preserve">, dla </w:t>
      </w:r>
      <w:r w:rsidR="0010558F" w:rsidRPr="00622B2A">
        <w:rPr>
          <w:rFonts w:ascii="Arial" w:hAnsi="Arial" w:cs="Arial"/>
          <w:sz w:val="20"/>
          <w:szCs w:val="20"/>
        </w:rPr>
        <w:t xml:space="preserve">ozonu dla </w:t>
      </w:r>
      <w:r w:rsidR="00B43928" w:rsidRPr="00622B2A">
        <w:rPr>
          <w:rFonts w:ascii="Arial" w:hAnsi="Arial" w:cs="Arial"/>
          <w:sz w:val="20"/>
          <w:szCs w:val="20"/>
        </w:rPr>
        <w:t>poziomu celu długoterminowego ustanowionego przypisano klasę D2</w:t>
      </w:r>
      <w:r w:rsidR="0010558F" w:rsidRPr="00622B2A">
        <w:rPr>
          <w:rFonts w:ascii="Arial" w:hAnsi="Arial" w:cs="Arial"/>
          <w:sz w:val="20"/>
          <w:szCs w:val="20"/>
        </w:rPr>
        <w:t>.</w:t>
      </w:r>
    </w:p>
    <w:p w14:paraId="0D35E543" w14:textId="77777777" w:rsidR="00CA04DB" w:rsidRPr="00622B2A" w:rsidRDefault="00CA04DB" w:rsidP="00CA04DB">
      <w:pPr>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b) Pod kątem ochrony zdrowia strefę wielkopolską zaklasyfikowano następująco: </w:t>
      </w:r>
    </w:p>
    <w:p w14:paraId="67A8F94E" w14:textId="089E6C76" w:rsidR="00CA04DB" w:rsidRPr="00622B2A" w:rsidRDefault="00CA04DB">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dla </w:t>
      </w:r>
      <w:r w:rsidR="006509C7" w:rsidRPr="00622B2A">
        <w:rPr>
          <w:rFonts w:ascii="Arial" w:hAnsi="Arial" w:cs="Arial"/>
          <w:sz w:val="20"/>
          <w:szCs w:val="20"/>
        </w:rPr>
        <w:t xml:space="preserve">dwutlenku siarki, dwutlenku azotu, benzenu, tlenku węgla, ołowiu (stężenia zanieczyszczeń nie przekraczają odpowiednio poziomów dopuszczalnych niklu </w:t>
      </w:r>
      <w:r w:rsidRPr="00622B2A">
        <w:rPr>
          <w:rFonts w:ascii="Arial" w:hAnsi="Arial" w:cs="Arial"/>
          <w:sz w:val="20"/>
          <w:szCs w:val="20"/>
        </w:rPr>
        <w:t xml:space="preserve">– do strefy A, </w:t>
      </w:r>
    </w:p>
    <w:p w14:paraId="4317B575" w14:textId="40B3B0DA" w:rsidR="006509C7" w:rsidRPr="00622B2A" w:rsidRDefault="006509C7">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lastRenderedPageBreak/>
        <w:t>dla ozonu, kadmu, arsenu, niklu dla poziomu docelowego - do strefy A,</w:t>
      </w:r>
    </w:p>
    <w:p w14:paraId="5871077E" w14:textId="19F4F83D" w:rsidR="00CA04DB" w:rsidRPr="00622B2A" w:rsidRDefault="00CA04DB">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dla pyłu PM2,5 – do klasy </w:t>
      </w:r>
      <w:r w:rsidR="00866709" w:rsidRPr="00622B2A">
        <w:rPr>
          <w:rFonts w:ascii="Arial" w:hAnsi="Arial" w:cs="Arial"/>
          <w:sz w:val="20"/>
          <w:szCs w:val="20"/>
        </w:rPr>
        <w:t>A</w:t>
      </w:r>
      <w:r w:rsidR="006F5E98" w:rsidRPr="00622B2A">
        <w:rPr>
          <w:rFonts w:ascii="Arial" w:hAnsi="Arial" w:cs="Arial"/>
          <w:sz w:val="20"/>
          <w:szCs w:val="20"/>
        </w:rPr>
        <w:t>,</w:t>
      </w:r>
    </w:p>
    <w:p w14:paraId="033944AB" w14:textId="3C22317A" w:rsidR="00CA04DB" w:rsidRPr="00622B2A" w:rsidRDefault="00CA04DB">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dla pyłu PM10 – do klasy </w:t>
      </w:r>
      <w:r w:rsidR="00CD6476" w:rsidRPr="00622B2A">
        <w:rPr>
          <w:rFonts w:ascii="Arial" w:hAnsi="Arial" w:cs="Arial"/>
          <w:sz w:val="20"/>
          <w:szCs w:val="20"/>
        </w:rPr>
        <w:t>A</w:t>
      </w:r>
    </w:p>
    <w:p w14:paraId="470C0A12" w14:textId="65E40669" w:rsidR="00CA04DB" w:rsidRPr="00622B2A" w:rsidRDefault="00CA04DB">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dla </w:t>
      </w:r>
      <w:proofErr w:type="spellStart"/>
      <w:r w:rsidRPr="00622B2A">
        <w:rPr>
          <w:rFonts w:ascii="Arial" w:hAnsi="Arial" w:cs="Arial"/>
          <w:sz w:val="20"/>
          <w:szCs w:val="20"/>
        </w:rPr>
        <w:t>benzo</w:t>
      </w:r>
      <w:proofErr w:type="spellEnd"/>
      <w:r w:rsidRPr="00622B2A">
        <w:rPr>
          <w:rFonts w:ascii="Arial" w:hAnsi="Arial" w:cs="Arial"/>
          <w:sz w:val="20"/>
          <w:szCs w:val="20"/>
        </w:rPr>
        <w:t xml:space="preserve">(a)piranu </w:t>
      </w:r>
      <w:r w:rsidR="00B43928" w:rsidRPr="00622B2A">
        <w:rPr>
          <w:rFonts w:ascii="Arial" w:hAnsi="Arial" w:cs="Arial"/>
          <w:sz w:val="20"/>
          <w:szCs w:val="20"/>
        </w:rPr>
        <w:t xml:space="preserve">w pyle zawieszonym PM10 </w:t>
      </w:r>
      <w:r w:rsidRPr="00622B2A">
        <w:rPr>
          <w:rFonts w:ascii="Arial" w:hAnsi="Arial" w:cs="Arial"/>
          <w:sz w:val="20"/>
          <w:szCs w:val="20"/>
        </w:rPr>
        <w:t>– do strefy C</w:t>
      </w:r>
      <w:r w:rsidR="008947AC" w:rsidRPr="00622B2A">
        <w:rPr>
          <w:rFonts w:ascii="Arial" w:hAnsi="Arial" w:cs="Arial"/>
          <w:sz w:val="20"/>
          <w:szCs w:val="20"/>
        </w:rPr>
        <w:t>,</w:t>
      </w:r>
    </w:p>
    <w:p w14:paraId="5F1D3665" w14:textId="77777777" w:rsidR="00CA04DB" w:rsidRPr="00622B2A" w:rsidRDefault="00CA04DB" w:rsidP="00CA04DB">
      <w:pPr>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c) w ramach oceny wykonano również dodatkową klasyfikację wyznaczając: </w:t>
      </w:r>
    </w:p>
    <w:p w14:paraId="7EBCB893" w14:textId="78D07F7F" w:rsidR="00CA04DB" w:rsidRPr="00622B2A" w:rsidRDefault="006509C7">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dla poziomu dopuszczalnego pyłu zawieszonego PM2,5 (faza I) klasę </w:t>
      </w:r>
      <w:r w:rsidR="00CD6476" w:rsidRPr="00622B2A">
        <w:rPr>
          <w:rFonts w:ascii="Arial" w:hAnsi="Arial" w:cs="Arial"/>
          <w:sz w:val="20"/>
          <w:szCs w:val="20"/>
        </w:rPr>
        <w:t>A</w:t>
      </w:r>
      <w:r w:rsidRPr="00622B2A">
        <w:rPr>
          <w:rFonts w:ascii="Arial" w:hAnsi="Arial" w:cs="Arial"/>
          <w:sz w:val="20"/>
          <w:szCs w:val="20"/>
        </w:rPr>
        <w:t>1</w:t>
      </w:r>
      <w:r w:rsidR="003E02F4" w:rsidRPr="00622B2A">
        <w:rPr>
          <w:rFonts w:ascii="Arial" w:hAnsi="Arial" w:cs="Arial"/>
          <w:sz w:val="20"/>
          <w:szCs w:val="20"/>
        </w:rPr>
        <w:t>,</w:t>
      </w:r>
    </w:p>
    <w:p w14:paraId="2901D138" w14:textId="71B827D1" w:rsidR="00CA04DB" w:rsidRPr="00622B2A" w:rsidRDefault="00CA04DB">
      <w:pPr>
        <w:numPr>
          <w:ilvl w:val="0"/>
          <w:numId w:val="27"/>
        </w:numPr>
        <w:suppressAutoHyphens w:val="0"/>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dla ozonu klasę D2 w odniesieniu do celu długoterminowego. </w:t>
      </w:r>
    </w:p>
    <w:p w14:paraId="113B0171" w14:textId="77777777" w:rsidR="00CA04DB" w:rsidRPr="00622B2A" w:rsidRDefault="00CA04DB" w:rsidP="00861EA9">
      <w:pPr>
        <w:autoSpaceDE w:val="0"/>
        <w:autoSpaceDN w:val="0"/>
        <w:adjustRightInd w:val="0"/>
        <w:spacing w:line="360" w:lineRule="auto"/>
        <w:jc w:val="both"/>
        <w:rPr>
          <w:rFonts w:ascii="Arial" w:hAnsi="Arial" w:cs="Arial"/>
          <w:sz w:val="20"/>
          <w:szCs w:val="20"/>
        </w:rPr>
      </w:pPr>
      <w:r w:rsidRPr="00622B2A">
        <w:rPr>
          <w:rFonts w:ascii="Arial" w:hAnsi="Arial" w:cs="Arial"/>
          <w:sz w:val="20"/>
          <w:szCs w:val="20"/>
        </w:rPr>
        <w:t xml:space="preserve">Zaliczenie strefy do klasy C dla danego zanieczyszczenia oznacza konieczność wyznaczenia obszarów przekroczeń i zakwalifikowanie strefy do opracowania programów ochrony powietrza. </w:t>
      </w:r>
      <w:bookmarkEnd w:id="58"/>
    </w:p>
    <w:p w14:paraId="1E9DA52F" w14:textId="77777777" w:rsidR="006509C7" w:rsidRPr="00012B5E" w:rsidRDefault="006509C7" w:rsidP="00861EA9">
      <w:pPr>
        <w:spacing w:line="360" w:lineRule="auto"/>
        <w:jc w:val="both"/>
        <w:rPr>
          <w:rFonts w:ascii="Arial" w:hAnsi="Arial" w:cs="Arial"/>
          <w:b/>
          <w:sz w:val="20"/>
          <w:szCs w:val="20"/>
        </w:rPr>
      </w:pPr>
    </w:p>
    <w:p w14:paraId="2F5E0299" w14:textId="77777777" w:rsidR="00B53596" w:rsidRPr="00012B5E" w:rsidRDefault="00B53596" w:rsidP="00861EA9">
      <w:pPr>
        <w:spacing w:line="360" w:lineRule="auto"/>
        <w:jc w:val="both"/>
        <w:rPr>
          <w:rFonts w:ascii="Arial" w:hAnsi="Arial" w:cs="Arial"/>
          <w:b/>
          <w:sz w:val="20"/>
          <w:szCs w:val="20"/>
        </w:rPr>
      </w:pPr>
      <w:r w:rsidRPr="00012B5E">
        <w:rPr>
          <w:rFonts w:ascii="Arial" w:hAnsi="Arial" w:cs="Arial"/>
          <w:b/>
          <w:sz w:val="20"/>
          <w:szCs w:val="20"/>
        </w:rPr>
        <w:t>Podsumowanie</w:t>
      </w:r>
    </w:p>
    <w:p w14:paraId="449674D5" w14:textId="1E4CB5CB" w:rsidR="00B53596" w:rsidRPr="00012B5E" w:rsidRDefault="00B53596" w:rsidP="00861EA9">
      <w:pPr>
        <w:spacing w:line="360" w:lineRule="auto"/>
        <w:jc w:val="both"/>
        <w:rPr>
          <w:rFonts w:ascii="Arial" w:hAnsi="Arial" w:cs="Arial"/>
          <w:sz w:val="20"/>
          <w:szCs w:val="20"/>
        </w:rPr>
      </w:pPr>
      <w:r w:rsidRPr="00012B5E">
        <w:rPr>
          <w:rFonts w:ascii="Arial" w:hAnsi="Arial" w:cs="Arial"/>
          <w:sz w:val="20"/>
          <w:szCs w:val="20"/>
        </w:rPr>
        <w:t>Najgorszą jakość powietrza odnotowuje się w zakresie przekroczeń poziomów dopuszczalnych pyłów zawies</w:t>
      </w:r>
      <w:r w:rsidR="00CA4D45" w:rsidRPr="00012B5E">
        <w:rPr>
          <w:rFonts w:ascii="Arial" w:hAnsi="Arial" w:cs="Arial"/>
          <w:sz w:val="20"/>
          <w:szCs w:val="20"/>
        </w:rPr>
        <w:t>zonych: PM10, PM2,5 oraz B(a)P.</w:t>
      </w:r>
    </w:p>
    <w:p w14:paraId="5B0CF3A2" w14:textId="77777777" w:rsidR="00CA04DB" w:rsidRPr="00012B5E" w:rsidRDefault="00CA04D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Presja na środowisko w zakresie stanu czystości powietrza atmosferyczna powstaje na skutek czynników naturalnych i antropogenicznych. Spośród czynników antropogenicznych najważniejszymi są emisje zanieczyszczeń:</w:t>
      </w:r>
    </w:p>
    <w:p w14:paraId="1AEB690B" w14:textId="77777777" w:rsidR="00CA04DB" w:rsidRPr="00012B5E" w:rsidRDefault="00CA04D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ze źródeł komunikacyjnych,</w:t>
      </w:r>
    </w:p>
    <w:p w14:paraId="542980A5" w14:textId="77777777" w:rsidR="00CA04DB" w:rsidRPr="00012B5E" w:rsidRDefault="00CA04D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 domowych kotłowni,</w:t>
      </w:r>
    </w:p>
    <w:p w14:paraId="573915E1" w14:textId="77777777" w:rsidR="00CA04DB" w:rsidRPr="00012B5E" w:rsidRDefault="00CA04D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ze źródeł przemysłowych.</w:t>
      </w:r>
    </w:p>
    <w:p w14:paraId="44092DB5" w14:textId="77777777"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 stan jakości powietrza wpływ ma wiele czynników. Negatywnie na stan jakości powietrza wypływają przede wszystkim paleniska domowe (tzw. emisja niska), szlaki komunikacyjne, w dalszej kolejności przemysł oraz rolnictwo. </w:t>
      </w:r>
    </w:p>
    <w:p w14:paraId="2F2B51D8" w14:textId="532F089B"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Stan jakości powietrza pogarsza się w miesiąc</w:t>
      </w:r>
      <w:r w:rsidR="0014786F" w:rsidRPr="00012B5E">
        <w:rPr>
          <w:rFonts w:ascii="Arial" w:hAnsi="Arial" w:cs="Arial"/>
          <w:sz w:val="20"/>
          <w:szCs w:val="20"/>
        </w:rPr>
        <w:t xml:space="preserve">ach zimowych, co związane jest </w:t>
      </w:r>
      <w:r w:rsidRPr="00012B5E">
        <w:rPr>
          <w:rFonts w:ascii="Arial" w:hAnsi="Arial" w:cs="Arial"/>
          <w:sz w:val="20"/>
          <w:szCs w:val="20"/>
        </w:rPr>
        <w:t xml:space="preserve">z emisją zanieczyszczeń ze spalania energetycznego. W szczególności chodzi tu o </w:t>
      </w:r>
      <w:r w:rsidRPr="00012B5E">
        <w:rPr>
          <w:rFonts w:ascii="Arial" w:hAnsi="Arial" w:cs="Arial"/>
          <w:b/>
          <w:bCs/>
          <w:sz w:val="20"/>
          <w:szCs w:val="20"/>
        </w:rPr>
        <w:t>emisję niską</w:t>
      </w:r>
      <w:r w:rsidRPr="00012B5E">
        <w:rPr>
          <w:rFonts w:ascii="Arial" w:hAnsi="Arial" w:cs="Arial"/>
          <w:sz w:val="20"/>
          <w:szCs w:val="20"/>
        </w:rPr>
        <w:t xml:space="preserve">, którą powodują liczne paleniska gospodarstw domowych, stosujące paliwa nie ekologiczne (węgiel kamienny) oraz inne  materiały (opakowania, tworzywa sztuczne, itp.). Zanieczyszczenia te gromadzą się wokół miejsc ich powstawania, a rozpraszanie tych substancji następuje w wyniku przewietrzania pionowego i poziomego. Jednocześnie wskazać należy na coraz większą świadomość ekologiczną ludności, co przejawia się ograniczeniem opalania domów wszelkimi odpadami, wydzielającymi w procesie spalania znaczną ilość substancji toksycznych. </w:t>
      </w:r>
    </w:p>
    <w:p w14:paraId="2BEFA42F" w14:textId="6BEF9B70"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Innym znaczącym źródłem zanieczyszczenia powietrza jest </w:t>
      </w:r>
      <w:r w:rsidRPr="00012B5E">
        <w:rPr>
          <w:rFonts w:ascii="Arial" w:hAnsi="Arial" w:cs="Arial"/>
          <w:b/>
          <w:bCs/>
          <w:sz w:val="20"/>
          <w:szCs w:val="20"/>
        </w:rPr>
        <w:t>ruch pojazdów</w:t>
      </w:r>
      <w:r w:rsidRPr="00012B5E">
        <w:rPr>
          <w:rFonts w:ascii="Arial" w:hAnsi="Arial" w:cs="Arial"/>
          <w:sz w:val="20"/>
          <w:szCs w:val="20"/>
        </w:rPr>
        <w:t xml:space="preserve">, poruszających się po istniejących drogach oraz maszyny rolnicze. Pojazdy samochodowe w ruchu emitują gazy spalinowe </w:t>
      </w:r>
      <w:r w:rsidR="0014786F" w:rsidRPr="00012B5E">
        <w:rPr>
          <w:rFonts w:ascii="Arial" w:hAnsi="Arial" w:cs="Arial"/>
          <w:sz w:val="20"/>
          <w:szCs w:val="20"/>
        </w:rPr>
        <w:br/>
      </w:r>
      <w:r w:rsidRPr="00012B5E">
        <w:rPr>
          <w:rFonts w:ascii="Arial" w:hAnsi="Arial" w:cs="Arial"/>
          <w:sz w:val="20"/>
          <w:szCs w:val="20"/>
        </w:rPr>
        <w:t xml:space="preserve">i wytwarzają pyły w wyniku ścierania okładzin hamulców i opon na nawierzchni drogowej. W wyniku spalania paliwa do atmosfery dostają się zanieczyszczenia gazowe, takie jak: dwutlenek węgla, tlenek węgla, tlenki azotu, węglowodory, aldehydy i tlenki siarki. Powstające pyły zawierają związki ołowiu, kadmu, niklu, miedzi oraz wyższe węglowodory aromatyczne, w tym benzen, wykazujący działanie kancerogenne. Zanieczyszczenia te powodują głównie powstawanie ozonu troposferycznego. Ilość emitowanych zanieczyszczeń jest wypadkową natężenia i płynności ruchu, konstrukcji silnika i jego stanu technicznego, zastosowania filtrów, rodzaju paliwa, parametrów technicznych i stanu drogi. </w:t>
      </w:r>
    </w:p>
    <w:p w14:paraId="237A7B50" w14:textId="31605028"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lastRenderedPageBreak/>
        <w:t xml:space="preserve">Reasumując, warunki </w:t>
      </w:r>
      <w:r w:rsidR="00620060" w:rsidRPr="00012B5E">
        <w:rPr>
          <w:rFonts w:ascii="Arial" w:hAnsi="Arial" w:cs="Arial"/>
          <w:sz w:val="20"/>
          <w:szCs w:val="20"/>
        </w:rPr>
        <w:t>Aero sanitarne</w:t>
      </w:r>
      <w:r w:rsidRPr="00012B5E">
        <w:rPr>
          <w:rFonts w:ascii="Arial" w:hAnsi="Arial" w:cs="Arial"/>
          <w:sz w:val="20"/>
          <w:szCs w:val="20"/>
        </w:rPr>
        <w:t xml:space="preserve"> analizowanego terenu są zdeterminowane przez tzw. emisję niską z istniejących terenów zabudowy (zagrodowej, mieszkaniowej i usługowej) oraz ruchu pojazdów samochodowych i maszyn rolniczych. </w:t>
      </w:r>
    </w:p>
    <w:p w14:paraId="2CD9768B" w14:textId="77777777"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 stan jakości środowiska wpływa przede wszystkim wielkość i przestrzenny rozkład emisji ze wszystkich źródeł (z uwzględnieniem przepływów transgranicznych oraz przemian fizykochemicznych zachodzących w atmosferze). </w:t>
      </w:r>
    </w:p>
    <w:p w14:paraId="2DA57B1A" w14:textId="05ADA59A"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Utrzymanie dobrej jakości powietrza, a nawet poprawę jego jakości, można uzyskać przez ograniczenie szkodliwych dla środowiska technologii, zmniejszenie oddziaływania obszarów niskiej emisji na środowisko naturalne, stworzenie warunków rozwoju dla gazyfikacji gminy (budowy sieci gazowej wysokiego ciśnienia i stacji redukcyjnych, doprowadzenie sieci do miejscowości o zwartej zabudowie), likwidację lub modernizację kotłowni tradycyjnych (zmiana nośnika energii z węgla np. na gaz), poprawę nawierzchni dróg, budowę obwodnic, a przede wszystkim poprzez zwiększenie wykorzystania energii ze źródeł odnawialnych (energię wiatru, promieniowania słonecznego</w:t>
      </w:r>
      <w:r w:rsidR="00AD0CA2" w:rsidRPr="00012B5E">
        <w:rPr>
          <w:rFonts w:ascii="Arial" w:hAnsi="Arial" w:cs="Arial"/>
          <w:sz w:val="20"/>
          <w:szCs w:val="20"/>
        </w:rPr>
        <w:t>, energia geotermalna, biogaz).</w:t>
      </w:r>
    </w:p>
    <w:p w14:paraId="40706EA9" w14:textId="77777777" w:rsidR="00C323D0" w:rsidRPr="00012B5E" w:rsidRDefault="00C323D0"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Na obszarze gminy nie występują podmioty gospodarcze szczególnie uciążliwe dla środowiska, zakłady posiadające instalacje mogące powodować znaczne zanieczyszczenie poszczególnych elementów przyrodniczych albo środowiska jako całości oraz zakłady zaliczone do grupy o dużym lub zwiększonym ryzyku wystąpienia poważnych awarii.</w:t>
      </w:r>
    </w:p>
    <w:p w14:paraId="3452178C" w14:textId="3E6A820F" w:rsidR="00CA04DB" w:rsidRPr="00012B5E" w:rsidRDefault="00CA04DB" w:rsidP="00861EA9">
      <w:pPr>
        <w:pStyle w:val="Pa3"/>
        <w:spacing w:line="360" w:lineRule="auto"/>
        <w:jc w:val="both"/>
        <w:rPr>
          <w:rFonts w:ascii="Arial" w:hAnsi="Arial" w:cs="Arial"/>
          <w:sz w:val="20"/>
          <w:szCs w:val="20"/>
        </w:rPr>
      </w:pPr>
      <w:r w:rsidRPr="00012B5E">
        <w:rPr>
          <w:rFonts w:ascii="Arial" w:hAnsi="Arial" w:cs="Arial"/>
          <w:sz w:val="20"/>
          <w:szCs w:val="20"/>
        </w:rPr>
        <w:t>Celem ochrony powietrza ze względu na wspomniane przekroczenia w dniu 18 grudnia 2017 r. Sejmik Województwa Wielkopolskiego przyjął tzw. uchwały antysmogowe</w:t>
      </w:r>
      <w:r w:rsidR="00081C38" w:rsidRPr="00012B5E">
        <w:rPr>
          <w:rFonts w:ascii="Arial" w:hAnsi="Arial" w:cs="Arial"/>
          <w:sz w:val="20"/>
          <w:szCs w:val="20"/>
        </w:rPr>
        <w:t>.</w:t>
      </w:r>
      <w:r w:rsidRPr="00012B5E">
        <w:rPr>
          <w:rFonts w:ascii="Arial" w:hAnsi="Arial" w:cs="Arial"/>
          <w:sz w:val="20"/>
          <w:szCs w:val="20"/>
        </w:rPr>
        <w:t xml:space="preserve"> </w:t>
      </w:r>
      <w:r w:rsidR="00081C38" w:rsidRPr="00012B5E">
        <w:rPr>
          <w:rFonts w:ascii="Arial" w:hAnsi="Arial" w:cs="Arial"/>
          <w:sz w:val="20"/>
          <w:szCs w:val="20"/>
        </w:rPr>
        <w:t xml:space="preserve">Uchwałą dotyczącą terenu gminy </w:t>
      </w:r>
      <w:r w:rsidR="000D6CD1">
        <w:rPr>
          <w:rFonts w:ascii="Arial" w:hAnsi="Arial" w:cs="Arial"/>
          <w:sz w:val="20"/>
          <w:szCs w:val="20"/>
        </w:rPr>
        <w:t>Brzeziny</w:t>
      </w:r>
      <w:r w:rsidR="00081C38" w:rsidRPr="00012B5E">
        <w:rPr>
          <w:rFonts w:ascii="Arial" w:hAnsi="Arial" w:cs="Arial"/>
          <w:sz w:val="20"/>
          <w:szCs w:val="20"/>
        </w:rPr>
        <w:t xml:space="preserve"> jest ta o </w:t>
      </w:r>
      <w:r w:rsidR="00871122" w:rsidRPr="00012B5E">
        <w:rPr>
          <w:rFonts w:ascii="Arial" w:hAnsi="Arial" w:cs="Arial"/>
          <w:sz w:val="20"/>
          <w:szCs w:val="20"/>
        </w:rPr>
        <w:t>nr XXXIX/941/17 z dnia 18 grudnia 2017 r. w sprawie wprowadzenia, na obszarze województwa wielkopolskiego, ograniczeń lub zakazów w zakresie eksploatacji instalacji, w których następuje spalanie paliw</w:t>
      </w:r>
      <w:r w:rsidRPr="00012B5E">
        <w:rPr>
          <w:rFonts w:ascii="Arial" w:hAnsi="Arial" w:cs="Arial"/>
          <w:sz w:val="20"/>
          <w:szCs w:val="20"/>
        </w:rPr>
        <w:t>(bez Miasta Poznania i Miasta Kalisza</w:t>
      </w:r>
      <w:r w:rsidR="00871122" w:rsidRPr="00012B5E">
        <w:rPr>
          <w:rFonts w:ascii="Arial" w:hAnsi="Arial" w:cs="Arial"/>
          <w:sz w:val="20"/>
          <w:szCs w:val="20"/>
        </w:rPr>
        <w:t xml:space="preserve"> dla których przyjęto oddzielne uchwały</w:t>
      </w:r>
      <w:r w:rsidRPr="00012B5E">
        <w:rPr>
          <w:rFonts w:ascii="Arial" w:hAnsi="Arial" w:cs="Arial"/>
          <w:sz w:val="20"/>
          <w:szCs w:val="20"/>
        </w:rPr>
        <w:t xml:space="preserve">). </w:t>
      </w:r>
      <w:r w:rsidR="00325FA3" w:rsidRPr="00012B5E">
        <w:rPr>
          <w:rFonts w:ascii="Arial" w:hAnsi="Arial" w:cs="Arial"/>
          <w:sz w:val="20"/>
          <w:szCs w:val="20"/>
        </w:rPr>
        <w:t xml:space="preserve">Uchwała zakłada wprowadzenie od </w:t>
      </w:r>
      <w:r w:rsidRPr="00012B5E">
        <w:rPr>
          <w:rFonts w:ascii="Arial" w:hAnsi="Arial" w:cs="Arial"/>
          <w:sz w:val="20"/>
          <w:szCs w:val="20"/>
        </w:rPr>
        <w:t>1 maja 2018 r. zakazu stosowania najgorszej jakości paliw stałych np. bardzo drobnego miału lub węgla brunatnego czy flotokoncentratu. Ponadto, wprowadza  ograniczenia dla kotłów oraz tzw. miejscowych ogrzewaczy np. kominków i pieców. Wszystkie kotły instalowane po 1 maja 2018 r. muszą zapewnić możliwość wyłącznie automatycznego podawania paliwa, wysoką efektywność energetyczną oraz dotrzymanie norm emisyjnych. Nie mogą również posiadać rusztu awaryjnego oraz możliwości jego zamontowania. Kotły zainstalowane przed wejściem w życie uchwał antysmogowych i niespełniające ich wymagań będą musi</w:t>
      </w:r>
      <w:r w:rsidR="004F2E31" w:rsidRPr="00012B5E">
        <w:rPr>
          <w:rFonts w:ascii="Arial" w:hAnsi="Arial" w:cs="Arial"/>
          <w:sz w:val="20"/>
          <w:szCs w:val="20"/>
        </w:rPr>
        <w:t>ały być wymienione w 2 etapach:</w:t>
      </w:r>
    </w:p>
    <w:p w14:paraId="4C5E1AA5" w14:textId="77777777" w:rsidR="00CA04DB" w:rsidRPr="00012B5E" w:rsidRDefault="00CA04DB">
      <w:pPr>
        <w:pStyle w:val="Akapitzlist"/>
        <w:numPr>
          <w:ilvl w:val="0"/>
          <w:numId w:val="38"/>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 xml:space="preserve">do 1 stycznia 2024 r. – w przypadku kotłów bezklasowych, </w:t>
      </w:r>
    </w:p>
    <w:p w14:paraId="5130FC0A" w14:textId="77777777" w:rsidR="00CA04DB" w:rsidRPr="00012B5E" w:rsidRDefault="00CA04DB">
      <w:pPr>
        <w:pStyle w:val="Akapitzlist"/>
        <w:numPr>
          <w:ilvl w:val="0"/>
          <w:numId w:val="38"/>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do 1 stycznia 2028 r. – w przypadku kotłów spełniających wymagania dla klasy 3 lub 4 według normy PN-EN 303-5:2012.</w:t>
      </w:r>
    </w:p>
    <w:p w14:paraId="5F41EC24" w14:textId="54E73837" w:rsidR="00CA04DB" w:rsidRPr="00012B5E" w:rsidRDefault="00CA04DB" w:rsidP="00861EA9">
      <w:pPr>
        <w:pStyle w:val="Pa3"/>
        <w:spacing w:line="360" w:lineRule="auto"/>
        <w:jc w:val="both"/>
        <w:rPr>
          <w:rFonts w:ascii="Arial" w:hAnsi="Arial" w:cs="Arial"/>
          <w:sz w:val="20"/>
          <w:szCs w:val="20"/>
        </w:rPr>
      </w:pPr>
      <w:r w:rsidRPr="00012B5E">
        <w:rPr>
          <w:rFonts w:ascii="Arial" w:hAnsi="Arial" w:cs="Arial"/>
          <w:sz w:val="20"/>
          <w:szCs w:val="20"/>
        </w:rPr>
        <w:t>Kotły tzw. 5 klasy, zainstalowane przed wejściem w życie uchwał, będą mogły być użytkowane dożywotnio. Ponadto miejscowe ogrzewacze pomieszczeń (piece, kominki, kozy) zainstalowane przed wejściem w życie uchwał antysmogowych i niespełniające ich wymagań będą musiały być w</w:t>
      </w:r>
      <w:r w:rsidR="00CB24E3" w:rsidRPr="00012B5E">
        <w:rPr>
          <w:rFonts w:ascii="Arial" w:hAnsi="Arial" w:cs="Arial"/>
          <w:sz w:val="20"/>
          <w:szCs w:val="20"/>
        </w:rPr>
        <w:t>ymienione do 1 stycznia 2026 r.</w:t>
      </w:r>
    </w:p>
    <w:p w14:paraId="7F0CF91E" w14:textId="1B5AE296" w:rsidR="00CA04DB" w:rsidRPr="00012B5E" w:rsidRDefault="00CA04DB" w:rsidP="00861EA9">
      <w:pPr>
        <w:spacing w:line="360" w:lineRule="auto"/>
        <w:jc w:val="both"/>
        <w:rPr>
          <w:rFonts w:ascii="Arial" w:hAnsi="Arial" w:cs="Arial"/>
          <w:sz w:val="20"/>
          <w:szCs w:val="20"/>
        </w:rPr>
      </w:pPr>
      <w:r w:rsidRPr="00012B5E">
        <w:rPr>
          <w:rFonts w:ascii="Arial" w:hAnsi="Arial" w:cs="Arial"/>
          <w:sz w:val="20"/>
          <w:szCs w:val="20"/>
        </w:rPr>
        <w:t>Urząd Marszałkowski Województwa Wielkopolskiego przygotował także kampanię informacyjną doty</w:t>
      </w:r>
      <w:r w:rsidRPr="00012B5E">
        <w:rPr>
          <w:rFonts w:ascii="Arial" w:hAnsi="Arial" w:cs="Arial"/>
          <w:sz w:val="20"/>
          <w:szCs w:val="20"/>
        </w:rPr>
        <w:softHyphen/>
        <w:t xml:space="preserve">czącą ochrony powietrza, a w szczególności wpływu zanieczyszczeń na zdrowie oraz przeciwdziałania </w:t>
      </w:r>
      <w:r w:rsidRPr="00012B5E">
        <w:rPr>
          <w:rFonts w:ascii="Arial" w:hAnsi="Arial" w:cs="Arial"/>
          <w:sz w:val="20"/>
          <w:szCs w:val="20"/>
        </w:rPr>
        <w:lastRenderedPageBreak/>
        <w:t>nadmiernej emisji zanieczyszczeń do powietrza. W tym celu zostały przygotowane spoty telewizyjne i radiowe, billboardy, plakaty oraz poradnik antysmogowy na temat w</w:t>
      </w:r>
      <w:r w:rsidR="00BE280F" w:rsidRPr="00012B5E">
        <w:rPr>
          <w:rFonts w:ascii="Arial" w:hAnsi="Arial" w:cs="Arial"/>
          <w:sz w:val="20"/>
          <w:szCs w:val="20"/>
        </w:rPr>
        <w:t>pływu zanieczyszczeń na zdrowie.</w:t>
      </w:r>
    </w:p>
    <w:p w14:paraId="2FBDDE26" w14:textId="77777777" w:rsidR="00EE7770" w:rsidRPr="00012B5E" w:rsidRDefault="00EE7770" w:rsidP="00E042FB">
      <w:pPr>
        <w:spacing w:line="360" w:lineRule="auto"/>
        <w:rPr>
          <w:rFonts w:ascii="Arial" w:hAnsi="Arial" w:cs="Arial"/>
          <w:sz w:val="20"/>
          <w:szCs w:val="20"/>
          <w:highlight w:val="yellow"/>
        </w:rPr>
      </w:pPr>
    </w:p>
    <w:p w14:paraId="22002129" w14:textId="77777777" w:rsidR="00707CFF" w:rsidRPr="00012B5E" w:rsidRDefault="00707CFF" w:rsidP="000324F7">
      <w:pPr>
        <w:pStyle w:val="Nagwek2"/>
        <w:tabs>
          <w:tab w:val="left" w:pos="0"/>
        </w:tabs>
        <w:autoSpaceDE w:val="0"/>
        <w:spacing w:line="360" w:lineRule="auto"/>
        <w:ind w:left="578" w:hanging="578"/>
        <w:jc w:val="both"/>
        <w:rPr>
          <w:rFonts w:ascii="Arial" w:hAnsi="Arial" w:cs="Arial"/>
          <w:bCs w:val="0"/>
          <w:sz w:val="20"/>
          <w:szCs w:val="20"/>
        </w:rPr>
      </w:pPr>
      <w:bookmarkStart w:id="59" w:name="_Toc106224849"/>
      <w:bookmarkStart w:id="60" w:name="_Toc180336791"/>
      <w:r w:rsidRPr="00012B5E">
        <w:rPr>
          <w:rFonts w:ascii="Arial" w:hAnsi="Arial" w:cs="Arial"/>
          <w:bCs w:val="0"/>
          <w:sz w:val="20"/>
          <w:szCs w:val="20"/>
        </w:rPr>
        <w:t>Hałas</w:t>
      </w:r>
      <w:bookmarkEnd w:id="59"/>
      <w:bookmarkEnd w:id="60"/>
    </w:p>
    <w:p w14:paraId="2B3A587B" w14:textId="4CAFE47A"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Stan klimatu akustycznego jest jednym z najistotniejszych czynników określających jakość środowiska, bezpośrednio odczuwalnym przez człowieka i mającym fundamentalne znaczenie dla możliwości odpoczynku i regeneracji sił. Narażenie na hałas może stwarzać zagrożenie dla zdrowia. Dopuszczalne poziomy hałasu w środowisku określa Rozporządzenie Ministra Środowiska z dnia 14 czerwca 2007 r. </w:t>
      </w:r>
      <w:r w:rsidRPr="00012B5E">
        <w:rPr>
          <w:rFonts w:ascii="Arial" w:hAnsi="Arial" w:cs="Arial"/>
          <w:i/>
          <w:iCs/>
          <w:sz w:val="20"/>
          <w:szCs w:val="20"/>
        </w:rPr>
        <w:t xml:space="preserve">w sprawie dopuszczalnych poziomów hałasu w środowisku </w:t>
      </w:r>
      <w:r w:rsidRPr="00012B5E">
        <w:rPr>
          <w:rFonts w:ascii="Arial" w:hAnsi="Arial" w:cs="Arial"/>
          <w:sz w:val="20"/>
          <w:szCs w:val="20"/>
        </w:rPr>
        <w:t>(</w:t>
      </w:r>
      <w:proofErr w:type="spellStart"/>
      <w:r w:rsidRPr="00012B5E">
        <w:rPr>
          <w:rFonts w:ascii="Arial" w:hAnsi="Arial" w:cs="Arial"/>
          <w:sz w:val="20"/>
          <w:szCs w:val="20"/>
        </w:rPr>
        <w:t>t.j</w:t>
      </w:r>
      <w:proofErr w:type="spellEnd"/>
      <w:r w:rsidRPr="00012B5E">
        <w:rPr>
          <w:rFonts w:ascii="Arial" w:hAnsi="Arial" w:cs="Arial"/>
          <w:sz w:val="20"/>
          <w:szCs w:val="20"/>
        </w:rPr>
        <w:t xml:space="preserve">. Dz. U. z 2014 r., poz. 112). Podstawą określenia dopuszczalnej wartości poziomu równoważnego hałasu dla danego terenu jest zaklasyfikowanie go do określonej kategorii, o wyborze której decyduje sposób zagospodarowania. Dla poszczególnych terenów podano dopuszczalny równoważny poziom hałasu w porze dnia (6:00 – 22:00) i nocy (22:00 – 6:00) oraz dopuszczalne wartości wskaźników długookresowych dla poszczególnych rodzajów źródeł hałasu i przedziałów czasowych. Dla hałasów drogowych i kolejowych dopuszczalne wartości poziomów hałasu wynoszą w porze dnia – w zależności od funkcji terenu – od 50 do 68 </w:t>
      </w:r>
      <w:proofErr w:type="spellStart"/>
      <w:r w:rsidRPr="00012B5E">
        <w:rPr>
          <w:rFonts w:ascii="Arial" w:hAnsi="Arial" w:cs="Arial"/>
          <w:sz w:val="20"/>
          <w:szCs w:val="20"/>
        </w:rPr>
        <w:t>dB</w:t>
      </w:r>
      <w:proofErr w:type="spellEnd"/>
      <w:r w:rsidRPr="00012B5E">
        <w:rPr>
          <w:rFonts w:ascii="Arial" w:hAnsi="Arial" w:cs="Arial"/>
          <w:sz w:val="20"/>
          <w:szCs w:val="20"/>
        </w:rPr>
        <w:t xml:space="preserve">, w porze nocy 45 – 60 </w:t>
      </w:r>
      <w:proofErr w:type="spellStart"/>
      <w:r w:rsidRPr="00012B5E">
        <w:rPr>
          <w:rFonts w:ascii="Arial" w:hAnsi="Arial" w:cs="Arial"/>
          <w:sz w:val="20"/>
          <w:szCs w:val="20"/>
        </w:rPr>
        <w:t>dB</w:t>
      </w:r>
      <w:proofErr w:type="spellEnd"/>
      <w:r w:rsidRPr="00012B5E">
        <w:rPr>
          <w:rFonts w:ascii="Arial" w:hAnsi="Arial" w:cs="Arial"/>
          <w:sz w:val="20"/>
          <w:szCs w:val="20"/>
        </w:rPr>
        <w:t xml:space="preserve">. Wartości te są wymagane zarówno w przypadku wskaźników oceny hałasu stosowanych w polityce długookresowej, jak </w:t>
      </w:r>
      <w:r w:rsidR="00152B9F" w:rsidRPr="00012B5E">
        <w:rPr>
          <w:rFonts w:ascii="Arial" w:hAnsi="Arial" w:cs="Arial"/>
          <w:sz w:val="20"/>
          <w:szCs w:val="20"/>
        </w:rPr>
        <w:t>i w odniesieniu do jednej doby.</w:t>
      </w:r>
    </w:p>
    <w:p w14:paraId="78612F49" w14:textId="77777777" w:rsidR="00C323D0" w:rsidRPr="00012B5E" w:rsidRDefault="00C323D0" w:rsidP="00C323D0">
      <w:pPr>
        <w:spacing w:line="360" w:lineRule="auto"/>
        <w:jc w:val="both"/>
        <w:rPr>
          <w:rFonts w:ascii="Arial" w:hAnsi="Arial" w:cs="Arial"/>
          <w:sz w:val="20"/>
          <w:szCs w:val="20"/>
        </w:rPr>
      </w:pPr>
      <w:r w:rsidRPr="00012B5E">
        <w:rPr>
          <w:rFonts w:ascii="Arial" w:hAnsi="Arial" w:cs="Arial"/>
          <w:sz w:val="20"/>
          <w:szCs w:val="20"/>
        </w:rPr>
        <w:t xml:space="preserve">Rozporządzenie Ministra Środowiska z dnia 14 czerwca 2007 r. </w:t>
      </w:r>
      <w:r w:rsidRPr="00012B5E">
        <w:rPr>
          <w:rFonts w:ascii="Arial" w:hAnsi="Arial" w:cs="Arial"/>
          <w:i/>
          <w:iCs/>
          <w:sz w:val="20"/>
          <w:szCs w:val="20"/>
        </w:rPr>
        <w:t xml:space="preserve">w sprawie dopuszczalnych poziomów hałasu w środowisku </w:t>
      </w:r>
      <w:r w:rsidRPr="00012B5E">
        <w:rPr>
          <w:rFonts w:ascii="Arial" w:hAnsi="Arial" w:cs="Arial"/>
          <w:sz w:val="20"/>
          <w:szCs w:val="20"/>
        </w:rPr>
        <w:t>(</w:t>
      </w:r>
      <w:proofErr w:type="spellStart"/>
      <w:r w:rsidRPr="00012B5E">
        <w:rPr>
          <w:rFonts w:ascii="Arial" w:hAnsi="Arial" w:cs="Arial"/>
          <w:sz w:val="20"/>
          <w:szCs w:val="20"/>
        </w:rPr>
        <w:t>t.j</w:t>
      </w:r>
      <w:proofErr w:type="spellEnd"/>
      <w:r w:rsidRPr="00012B5E">
        <w:rPr>
          <w:rFonts w:ascii="Arial" w:hAnsi="Arial" w:cs="Arial"/>
          <w:sz w:val="20"/>
          <w:szCs w:val="20"/>
        </w:rPr>
        <w:t>. Dz. U. z 2014 r., poz. 112).</w:t>
      </w:r>
    </w:p>
    <w:p w14:paraId="558A013B" w14:textId="1EF6BA37" w:rsidR="00C323D0" w:rsidRPr="00012B5E" w:rsidRDefault="00C323D0" w:rsidP="0014786F">
      <w:pPr>
        <w:pStyle w:val="Legenda6"/>
        <w:jc w:val="both"/>
        <w:rPr>
          <w:rFonts w:ascii="Arial" w:hAnsi="Arial" w:cs="Arial"/>
        </w:rPr>
      </w:pPr>
      <w:bookmarkStart w:id="61" w:name="_Toc84182399"/>
      <w:bookmarkStart w:id="62" w:name="_Toc180336626"/>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3</w:t>
      </w:r>
      <w:r w:rsidRPr="00012B5E">
        <w:rPr>
          <w:rFonts w:ascii="Arial" w:hAnsi="Arial" w:cs="Arial"/>
        </w:rPr>
        <w:fldChar w:fldCharType="end"/>
      </w:r>
      <w:r w:rsidRPr="00012B5E">
        <w:rPr>
          <w:rFonts w:ascii="Arial" w:hAnsi="Arial" w:cs="Arial"/>
        </w:rPr>
        <w:t xml:space="preserve"> Dopuszczalne poziomy hałasu w środowisku powodowanego przez poszczególne grupy źródeł hałasu, z wyłączeniem hałasu powodowanego przez starty, lądowania i przeloty statków powietrznych oraz linie elektroenergetyczne, wyrażone wskaźnikami </w:t>
      </w:r>
      <w:proofErr w:type="spellStart"/>
      <w:r w:rsidRPr="00012B5E">
        <w:rPr>
          <w:rFonts w:ascii="Arial" w:hAnsi="Arial" w:cs="Arial"/>
        </w:rPr>
        <w:t>LAeq</w:t>
      </w:r>
      <w:proofErr w:type="spellEnd"/>
      <w:r w:rsidRPr="00012B5E">
        <w:rPr>
          <w:rFonts w:ascii="Arial" w:hAnsi="Arial" w:cs="Arial"/>
        </w:rPr>
        <w:t xml:space="preserve"> D i </w:t>
      </w:r>
      <w:proofErr w:type="spellStart"/>
      <w:r w:rsidRPr="00012B5E">
        <w:rPr>
          <w:rFonts w:ascii="Arial" w:hAnsi="Arial" w:cs="Arial"/>
        </w:rPr>
        <w:t>LAeq</w:t>
      </w:r>
      <w:proofErr w:type="spellEnd"/>
      <w:r w:rsidRPr="00012B5E">
        <w:rPr>
          <w:rFonts w:ascii="Arial" w:hAnsi="Arial" w:cs="Arial"/>
        </w:rPr>
        <w:t xml:space="preserve"> N</w:t>
      </w:r>
      <w:bookmarkEnd w:id="61"/>
      <w:bookmarkEnd w:id="62"/>
    </w:p>
    <w:p w14:paraId="2A5E1F95" w14:textId="477639F3" w:rsidR="00C323D0" w:rsidRPr="00012B5E" w:rsidRDefault="00E00DC9" w:rsidP="00C323D0">
      <w:pPr>
        <w:spacing w:line="360" w:lineRule="auto"/>
        <w:rPr>
          <w:rFonts w:ascii="Arial" w:eastAsia="Times New Roman" w:hAnsi="Arial" w:cs="Arial"/>
          <w:sz w:val="20"/>
          <w:szCs w:val="20"/>
          <w:lang w:eastAsia="pl-PL"/>
        </w:rPr>
      </w:pPr>
      <w:r w:rsidRPr="00012B5E">
        <w:rPr>
          <w:rFonts w:ascii="Arial" w:eastAsia="Times New Roman" w:hAnsi="Arial" w:cs="Arial"/>
          <w:noProof/>
          <w:sz w:val="20"/>
          <w:szCs w:val="20"/>
          <w:shd w:val="clear" w:color="auto" w:fill="ACB9CA"/>
          <w:lang w:eastAsia="pl-PL" w:bidi="ar-SA"/>
        </w:rPr>
        <w:drawing>
          <wp:inline distT="0" distB="0" distL="0" distR="0" wp14:anchorId="5D9F4727" wp14:editId="5115AC0C">
            <wp:extent cx="5756910" cy="3465195"/>
            <wp:effectExtent l="0" t="0" r="0" b="0"/>
            <wp:docPr id="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3465195"/>
                    </a:xfrm>
                    <a:prstGeom prst="rect">
                      <a:avLst/>
                    </a:prstGeom>
                    <a:noFill/>
                    <a:ln>
                      <a:noFill/>
                    </a:ln>
                  </pic:spPr>
                </pic:pic>
              </a:graphicData>
            </a:graphic>
          </wp:inline>
        </w:drawing>
      </w:r>
    </w:p>
    <w:p w14:paraId="77EE6739" w14:textId="389547A4" w:rsidR="00C323D0" w:rsidRPr="00012B5E" w:rsidRDefault="00E00DC9" w:rsidP="00C323D0">
      <w:pPr>
        <w:spacing w:line="360" w:lineRule="auto"/>
        <w:rPr>
          <w:rFonts w:ascii="Arial" w:eastAsia="Times New Roman" w:hAnsi="Arial" w:cs="Arial"/>
          <w:sz w:val="20"/>
          <w:szCs w:val="20"/>
          <w:lang w:eastAsia="pl-PL"/>
        </w:rPr>
      </w:pPr>
      <w:r w:rsidRPr="00012B5E">
        <w:rPr>
          <w:rFonts w:ascii="Arial" w:eastAsia="Times New Roman" w:hAnsi="Arial" w:cs="Arial"/>
          <w:noProof/>
          <w:sz w:val="20"/>
          <w:szCs w:val="20"/>
          <w:lang w:eastAsia="pl-PL" w:bidi="ar-SA"/>
        </w:rPr>
        <w:lastRenderedPageBreak/>
        <w:drawing>
          <wp:inline distT="0" distB="0" distL="0" distR="0" wp14:anchorId="427981E1" wp14:editId="0822C2BB">
            <wp:extent cx="5756910" cy="1064895"/>
            <wp:effectExtent l="0" t="0" r="0" b="0"/>
            <wp:docPr id="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1064895"/>
                    </a:xfrm>
                    <a:prstGeom prst="rect">
                      <a:avLst/>
                    </a:prstGeom>
                    <a:noFill/>
                    <a:ln>
                      <a:noFill/>
                    </a:ln>
                  </pic:spPr>
                </pic:pic>
              </a:graphicData>
            </a:graphic>
          </wp:inline>
        </w:drawing>
      </w:r>
    </w:p>
    <w:p w14:paraId="0FFAFC95" w14:textId="77777777" w:rsidR="00C323D0" w:rsidRPr="00012B5E" w:rsidRDefault="00C323D0" w:rsidP="00C323D0">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Objaśnienia:</w:t>
      </w:r>
    </w:p>
    <w:p w14:paraId="2AB891CF" w14:textId="77777777" w:rsidR="00C323D0" w:rsidRPr="00012B5E" w:rsidRDefault="00C323D0" w:rsidP="00C323D0">
      <w:pPr>
        <w:spacing w:line="360" w:lineRule="auto"/>
        <w:jc w:val="both"/>
        <w:rPr>
          <w:rFonts w:ascii="Arial" w:eastAsia="Times New Roman" w:hAnsi="Arial" w:cs="Arial"/>
          <w:sz w:val="20"/>
          <w:szCs w:val="20"/>
          <w:lang w:eastAsia="pl-PL"/>
        </w:rPr>
      </w:pPr>
      <w:r w:rsidRPr="00012B5E">
        <w:rPr>
          <w:rFonts w:ascii="Arial" w:eastAsia="Times New Roman" w:hAnsi="Arial" w:cs="Arial"/>
          <w:sz w:val="20"/>
          <w:szCs w:val="20"/>
          <w:lang w:eastAsia="pl-PL"/>
        </w:rPr>
        <w:t>1) Wartości określone dla dróg i linii kolejowych stosuje się także dla torowisk tramwajowych poza pasem drogowym i kolei linowych.</w:t>
      </w:r>
    </w:p>
    <w:p w14:paraId="05BE7617" w14:textId="77777777" w:rsidR="00C323D0" w:rsidRPr="00012B5E" w:rsidRDefault="00C323D0" w:rsidP="00C323D0">
      <w:pPr>
        <w:spacing w:line="360" w:lineRule="auto"/>
        <w:jc w:val="both"/>
        <w:rPr>
          <w:rFonts w:ascii="Arial" w:eastAsia="Times New Roman" w:hAnsi="Arial" w:cs="Arial"/>
          <w:sz w:val="20"/>
          <w:szCs w:val="20"/>
          <w:lang w:eastAsia="pl-PL"/>
        </w:rPr>
      </w:pPr>
      <w:r w:rsidRPr="00012B5E">
        <w:rPr>
          <w:rFonts w:ascii="Arial" w:eastAsia="Times New Roman" w:hAnsi="Arial" w:cs="Arial"/>
          <w:sz w:val="20"/>
          <w:szCs w:val="20"/>
          <w:lang w:eastAsia="pl-PL"/>
        </w:rPr>
        <w:t>2) W przypadku niewykorzystywania tych terenów, zgodnie z ich funkcją, w porze nocy, nie obowiązuje na nich dopuszczalny poziom hałasu w porze nocy.</w:t>
      </w:r>
    </w:p>
    <w:p w14:paraId="76C4F332" w14:textId="3FC6EC24" w:rsidR="00C323D0" w:rsidRPr="00012B5E" w:rsidRDefault="00C323D0" w:rsidP="00C323D0">
      <w:pPr>
        <w:spacing w:line="360" w:lineRule="auto"/>
        <w:jc w:val="both"/>
        <w:rPr>
          <w:rFonts w:ascii="Arial" w:eastAsia="Times New Roman" w:hAnsi="Arial" w:cs="Arial"/>
          <w:sz w:val="20"/>
          <w:szCs w:val="20"/>
          <w:lang w:eastAsia="pl-PL"/>
        </w:rPr>
      </w:pPr>
      <w:r w:rsidRPr="00012B5E">
        <w:rPr>
          <w:rFonts w:ascii="Arial" w:eastAsia="Times New Roman" w:hAnsi="Arial" w:cs="Arial"/>
          <w:sz w:val="20"/>
          <w:szCs w:val="20"/>
          <w:lang w:eastAsia="pl-PL"/>
        </w:rPr>
        <w:t xml:space="preserve">3) Strefa śródmiejska miast powyżej 100 tys. mieszkańców to teren zwartej zabudowy mieszkaniowej </w:t>
      </w:r>
      <w:r w:rsidR="0014786F" w:rsidRPr="00012B5E">
        <w:rPr>
          <w:rFonts w:ascii="Arial" w:eastAsia="Times New Roman" w:hAnsi="Arial" w:cs="Arial"/>
          <w:sz w:val="20"/>
          <w:szCs w:val="20"/>
          <w:lang w:eastAsia="pl-PL"/>
        </w:rPr>
        <w:br/>
      </w:r>
      <w:r w:rsidRPr="00012B5E">
        <w:rPr>
          <w:rFonts w:ascii="Arial" w:eastAsia="Times New Roman" w:hAnsi="Arial" w:cs="Arial"/>
          <w:sz w:val="20"/>
          <w:szCs w:val="20"/>
          <w:lang w:eastAsia="pl-PL"/>
        </w:rPr>
        <w:t>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i usługowych.</w:t>
      </w:r>
    </w:p>
    <w:p w14:paraId="6E33FC62" w14:textId="32877653" w:rsidR="00C323D0" w:rsidRPr="00012B5E" w:rsidRDefault="00C323D0" w:rsidP="0014786F">
      <w:pPr>
        <w:pStyle w:val="Legenda6"/>
        <w:jc w:val="both"/>
        <w:rPr>
          <w:rFonts w:ascii="Arial" w:hAnsi="Arial" w:cs="Arial"/>
        </w:rPr>
      </w:pPr>
      <w:bookmarkStart w:id="63" w:name="_Toc84182400"/>
      <w:bookmarkStart w:id="64" w:name="_Toc180336627"/>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4</w:t>
      </w:r>
      <w:r w:rsidRPr="00012B5E">
        <w:rPr>
          <w:rFonts w:ascii="Arial" w:hAnsi="Arial" w:cs="Arial"/>
        </w:rPr>
        <w:fldChar w:fldCharType="end"/>
      </w:r>
      <w:r w:rsidRPr="00012B5E">
        <w:rPr>
          <w:rFonts w:ascii="Arial" w:hAnsi="Arial" w:cs="Arial"/>
        </w:rPr>
        <w:t xml:space="preserve"> Dopuszczalne poziomy hałasu w środowisku powodowanego przez poszczególne grupy źródeł hałasu, z wyłączeniem hałasu powodowanego przez starty, lądowania i przeloty statków powietrznych oraz linie elektroenergetyczne, wyrażone wskaźnikami LDWN i LN</w:t>
      </w:r>
      <w:bookmarkEnd w:id="63"/>
      <w:bookmarkEnd w:id="64"/>
    </w:p>
    <w:p w14:paraId="5B6629D2" w14:textId="54525187" w:rsidR="00C323D0" w:rsidRPr="00012B5E" w:rsidRDefault="00E00DC9" w:rsidP="00C323D0">
      <w:pPr>
        <w:spacing w:line="360" w:lineRule="auto"/>
        <w:rPr>
          <w:rFonts w:ascii="Arial" w:eastAsia="Times New Roman" w:hAnsi="Arial" w:cs="Arial"/>
          <w:sz w:val="20"/>
          <w:szCs w:val="20"/>
          <w:lang w:eastAsia="pl-PL"/>
        </w:rPr>
      </w:pPr>
      <w:r w:rsidRPr="00012B5E">
        <w:rPr>
          <w:rFonts w:ascii="Arial" w:eastAsia="Times New Roman" w:hAnsi="Arial" w:cs="Arial"/>
          <w:noProof/>
          <w:sz w:val="20"/>
          <w:szCs w:val="20"/>
          <w:lang w:eastAsia="pl-PL" w:bidi="ar-SA"/>
        </w:rPr>
        <w:drawing>
          <wp:inline distT="0" distB="0" distL="0" distR="0" wp14:anchorId="4A785EFE" wp14:editId="67521DE9">
            <wp:extent cx="5756910" cy="1967230"/>
            <wp:effectExtent l="0" t="0" r="0" b="0"/>
            <wp:docPr id="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6910" cy="1967230"/>
                    </a:xfrm>
                    <a:prstGeom prst="rect">
                      <a:avLst/>
                    </a:prstGeom>
                    <a:noFill/>
                    <a:ln>
                      <a:noFill/>
                    </a:ln>
                  </pic:spPr>
                </pic:pic>
              </a:graphicData>
            </a:graphic>
          </wp:inline>
        </w:drawing>
      </w:r>
    </w:p>
    <w:p w14:paraId="795F3E9E" w14:textId="54BFCBBC" w:rsidR="00C323D0" w:rsidRPr="00012B5E" w:rsidRDefault="00E00DC9" w:rsidP="00C323D0">
      <w:pPr>
        <w:spacing w:line="360" w:lineRule="auto"/>
        <w:rPr>
          <w:rFonts w:ascii="Arial" w:eastAsia="Times New Roman" w:hAnsi="Arial" w:cs="Arial"/>
          <w:sz w:val="20"/>
          <w:szCs w:val="20"/>
          <w:lang w:eastAsia="pl-PL"/>
        </w:rPr>
      </w:pPr>
      <w:r w:rsidRPr="00012B5E">
        <w:rPr>
          <w:rFonts w:ascii="Arial" w:eastAsia="Times New Roman" w:hAnsi="Arial" w:cs="Arial"/>
          <w:noProof/>
          <w:sz w:val="20"/>
          <w:szCs w:val="20"/>
          <w:lang w:eastAsia="pl-PL" w:bidi="ar-SA"/>
        </w:rPr>
        <w:drawing>
          <wp:inline distT="0" distB="0" distL="0" distR="0" wp14:anchorId="06E11057" wp14:editId="48A3F376">
            <wp:extent cx="5763260" cy="2303780"/>
            <wp:effectExtent l="0" t="0" r="0" b="0"/>
            <wp:docPr id="7"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3260" cy="2303780"/>
                    </a:xfrm>
                    <a:prstGeom prst="rect">
                      <a:avLst/>
                    </a:prstGeom>
                    <a:noFill/>
                    <a:ln>
                      <a:noFill/>
                    </a:ln>
                  </pic:spPr>
                </pic:pic>
              </a:graphicData>
            </a:graphic>
          </wp:inline>
        </w:drawing>
      </w:r>
    </w:p>
    <w:p w14:paraId="55F231BA"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Objaśnienia:</w:t>
      </w:r>
    </w:p>
    <w:p w14:paraId="476A9000"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vertAlign w:val="superscript"/>
        </w:rPr>
        <w:t>1)</w:t>
      </w:r>
      <w:r w:rsidRPr="00012B5E">
        <w:rPr>
          <w:rFonts w:ascii="Arial" w:hAnsi="Arial" w:cs="Arial"/>
          <w:sz w:val="20"/>
          <w:szCs w:val="20"/>
        </w:rPr>
        <w:t xml:space="preserve"> Wartości określone dla dróg i linii kolejowych stosuje się także dla torowisk tramwajowych poza pasem drogowym i kolei linowych.</w:t>
      </w:r>
    </w:p>
    <w:p w14:paraId="5E232B43" w14:textId="4D5DFA8B"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vertAlign w:val="superscript"/>
        </w:rPr>
        <w:lastRenderedPageBreak/>
        <w:t>2)</w:t>
      </w:r>
      <w:r w:rsidRPr="00012B5E">
        <w:rPr>
          <w:rFonts w:ascii="Arial" w:hAnsi="Arial" w:cs="Arial"/>
          <w:sz w:val="20"/>
          <w:szCs w:val="20"/>
        </w:rPr>
        <w:t xml:space="preserve"> Strefa śródmiejska miast powyżej 100 tys. mieszkańców to teren zwartej zabudowy mieszkaniowej </w:t>
      </w:r>
      <w:r w:rsidR="0014786F" w:rsidRPr="00012B5E">
        <w:rPr>
          <w:rFonts w:ascii="Arial" w:hAnsi="Arial" w:cs="Arial"/>
          <w:sz w:val="20"/>
          <w:szCs w:val="20"/>
        </w:rPr>
        <w:br/>
      </w:r>
      <w:r w:rsidRPr="00012B5E">
        <w:rPr>
          <w:rFonts w:ascii="Arial" w:hAnsi="Arial" w:cs="Arial"/>
          <w:sz w:val="20"/>
          <w:szCs w:val="20"/>
        </w:rPr>
        <w:t>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i usługowych.</w:t>
      </w:r>
    </w:p>
    <w:p w14:paraId="063F8C53" w14:textId="0FA7C868"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Spełnienie wymogów rozporządzenia nie gw</w:t>
      </w:r>
      <w:r w:rsidR="0014786F" w:rsidRPr="00012B5E">
        <w:rPr>
          <w:rFonts w:ascii="Arial" w:hAnsi="Arial" w:cs="Arial"/>
          <w:sz w:val="20"/>
          <w:szCs w:val="20"/>
        </w:rPr>
        <w:t xml:space="preserve">arantuje mieszkańcom warunków, </w:t>
      </w:r>
      <w:r w:rsidRPr="00012B5E">
        <w:rPr>
          <w:rFonts w:ascii="Arial" w:hAnsi="Arial" w:cs="Arial"/>
          <w:sz w:val="20"/>
          <w:szCs w:val="20"/>
        </w:rPr>
        <w:t>w których nie występuje uciążliwe oddziaływanie hałasu. Przyjęte standardy stanowią kompromis pomiędzy oczekiwaniami i realnymi możliwościami ograniczania hałasów komunikacyjnych.</w:t>
      </w:r>
    </w:p>
    <w:p w14:paraId="746BF8A6" w14:textId="77777777" w:rsidR="00C323D0" w:rsidRPr="00012B5E" w:rsidRDefault="00C323D0" w:rsidP="00C323D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Hałas komunikacyjny</w:t>
      </w:r>
    </w:p>
    <w:p w14:paraId="6D2EF43C" w14:textId="77777777" w:rsidR="00560BAB" w:rsidRPr="00012B5E" w:rsidRDefault="00560BA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Ze względu na powszechność występowania, znaczny zasięg oddziaływania oraz liczbę narażonej ludności, podstawowym źródłem uciążliwości akustycznych dla środowiska jest hałas komunikacyjny. </w:t>
      </w:r>
    </w:p>
    <w:p w14:paraId="3D5C8C6C" w14:textId="77777777" w:rsidR="00560BAB" w:rsidRPr="00012B5E" w:rsidRDefault="00560BA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Mapy klimatu akustycznego sporządza się dla odcinków dróg, na których występuje znaczne natężenie ruchu. Badaniami w tym zakresie, prowadzonymi przez Generalną Dyrekcję Dróg Krajowych i Autostrad objęte są drogi krajowe oraz wojewódzkie.</w:t>
      </w:r>
    </w:p>
    <w:p w14:paraId="2283D0FF" w14:textId="57425118" w:rsidR="00560BAB" w:rsidRPr="00012B5E" w:rsidRDefault="00560BAB"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Poniżej przedstawiono tabele przekroczeń w odniesieniu do omówionych wskaźników. Przedstawione są one w układzie powiatowym (nie ma osobnych pomiarów</w:t>
      </w:r>
      <w:r w:rsidR="0014786F" w:rsidRPr="00012B5E">
        <w:rPr>
          <w:rFonts w:ascii="Arial" w:hAnsi="Arial" w:cs="Arial"/>
          <w:sz w:val="20"/>
          <w:szCs w:val="20"/>
        </w:rPr>
        <w:t xml:space="preserve"> klimatu akustycznego dla Gminy </w:t>
      </w:r>
      <w:r w:rsidR="00620060">
        <w:rPr>
          <w:rFonts w:ascii="Arial" w:hAnsi="Arial" w:cs="Arial"/>
          <w:sz w:val="20"/>
          <w:szCs w:val="20"/>
        </w:rPr>
        <w:t>Brzeziny</w:t>
      </w:r>
      <w:r w:rsidRPr="00012B5E">
        <w:rPr>
          <w:rFonts w:ascii="Arial" w:hAnsi="Arial" w:cs="Arial"/>
          <w:sz w:val="20"/>
          <w:szCs w:val="20"/>
        </w:rPr>
        <w:t>).</w:t>
      </w:r>
    </w:p>
    <w:p w14:paraId="35F57E3C" w14:textId="616971FA" w:rsidR="00560BAB" w:rsidRPr="00012B5E" w:rsidRDefault="00560BAB" w:rsidP="00560BAB">
      <w:pPr>
        <w:pStyle w:val="Legenda"/>
        <w:rPr>
          <w:rFonts w:ascii="Arial" w:hAnsi="Arial" w:cs="Arial"/>
          <w:sz w:val="18"/>
        </w:rPr>
      </w:pPr>
      <w:bookmarkStart w:id="65" w:name="_Toc79093640"/>
      <w:bookmarkStart w:id="66" w:name="_Toc180336628"/>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5</w:t>
      </w:r>
      <w:r w:rsidRPr="00012B5E">
        <w:rPr>
          <w:rFonts w:ascii="Arial" w:hAnsi="Arial" w:cs="Arial"/>
        </w:rPr>
        <w:fldChar w:fldCharType="end"/>
      </w:r>
      <w:r w:rsidRPr="00012B5E">
        <w:rPr>
          <w:rFonts w:ascii="Arial" w:hAnsi="Arial" w:cs="Arial"/>
        </w:rPr>
        <w:t>. Przekroczenie wartości dopuszczalnych według wskaźnika L</w:t>
      </w:r>
      <w:r w:rsidRPr="00012B5E">
        <w:rPr>
          <w:rFonts w:ascii="Arial" w:hAnsi="Arial" w:cs="Arial"/>
          <w:vertAlign w:val="subscript"/>
        </w:rPr>
        <w:t xml:space="preserve">DWN </w:t>
      </w:r>
      <w:r w:rsidRPr="00012B5E">
        <w:rPr>
          <w:rFonts w:ascii="Arial" w:hAnsi="Arial" w:cs="Arial"/>
        </w:rPr>
        <w:t>– powiat kaliski</w:t>
      </w:r>
      <w:bookmarkEnd w:id="65"/>
      <w:bookmarkEnd w:id="66"/>
    </w:p>
    <w:tbl>
      <w:tblPr>
        <w:tblW w:w="5000" w:type="pct"/>
        <w:tblCellMar>
          <w:top w:w="4" w:type="dxa"/>
          <w:left w:w="70" w:type="dxa"/>
          <w:right w:w="20" w:type="dxa"/>
        </w:tblCellMar>
        <w:tblLook w:val="04A0" w:firstRow="1" w:lastRow="0" w:firstColumn="1" w:lastColumn="0" w:noHBand="0" w:noVBand="1"/>
      </w:tblPr>
      <w:tblGrid>
        <w:gridCol w:w="4669"/>
        <w:gridCol w:w="877"/>
        <w:gridCol w:w="868"/>
        <w:gridCol w:w="888"/>
        <w:gridCol w:w="859"/>
        <w:gridCol w:w="901"/>
      </w:tblGrid>
      <w:tr w:rsidR="002053D2" w:rsidRPr="00012B5E" w14:paraId="62AB8151" w14:textId="77777777" w:rsidTr="00CA04DB">
        <w:trPr>
          <w:trHeight w:val="377"/>
        </w:trPr>
        <w:tc>
          <w:tcPr>
            <w:tcW w:w="2576"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25F89519" w14:textId="77777777" w:rsidR="00560BAB" w:rsidRPr="00012B5E" w:rsidRDefault="00560BAB">
            <w:pPr>
              <w:spacing w:line="256" w:lineRule="auto"/>
              <w:ind w:left="886" w:right="939"/>
              <w:jc w:val="center"/>
              <w:rPr>
                <w:rFonts w:ascii="Arial" w:hAnsi="Arial" w:cs="Arial"/>
              </w:rPr>
            </w:pPr>
            <w:r w:rsidRPr="00012B5E">
              <w:rPr>
                <w:rFonts w:ascii="Arial" w:hAnsi="Arial" w:cs="Arial"/>
                <w:b/>
                <w:sz w:val="16"/>
              </w:rPr>
              <w:t>wskaźnik L</w:t>
            </w:r>
            <w:r w:rsidRPr="00012B5E">
              <w:rPr>
                <w:rFonts w:ascii="Arial" w:hAnsi="Arial" w:cs="Arial"/>
                <w:b/>
                <w:sz w:val="16"/>
                <w:vertAlign w:val="subscript"/>
              </w:rPr>
              <w:t>DWN</w:t>
            </w:r>
            <w:r w:rsidRPr="00012B5E">
              <w:rPr>
                <w:rFonts w:ascii="Arial" w:hAnsi="Arial" w:cs="Arial"/>
                <w:b/>
                <w:sz w:val="16"/>
              </w:rPr>
              <w:t xml:space="preserve"> przekroczenie wartości dopuszczalnych </w:t>
            </w:r>
          </w:p>
        </w:tc>
        <w:tc>
          <w:tcPr>
            <w:tcW w:w="2424" w:type="pct"/>
            <w:gridSpan w:val="5"/>
            <w:tcBorders>
              <w:top w:val="single" w:sz="4" w:space="0" w:color="000000"/>
              <w:left w:val="single" w:sz="4" w:space="0" w:color="000000"/>
              <w:bottom w:val="single" w:sz="4" w:space="0" w:color="000000"/>
              <w:right w:val="single" w:sz="4" w:space="0" w:color="000000"/>
            </w:tcBorders>
            <w:shd w:val="clear" w:color="auto" w:fill="F2F2F2"/>
            <w:hideMark/>
          </w:tcPr>
          <w:p w14:paraId="4C7C96A1" w14:textId="77777777" w:rsidR="00560BAB" w:rsidRPr="00012B5E" w:rsidRDefault="00560BAB">
            <w:pPr>
              <w:spacing w:line="256" w:lineRule="auto"/>
              <w:jc w:val="center"/>
              <w:rPr>
                <w:rFonts w:ascii="Arial" w:hAnsi="Arial" w:cs="Arial"/>
              </w:rPr>
            </w:pPr>
            <w:r w:rsidRPr="00012B5E">
              <w:rPr>
                <w:rFonts w:ascii="Arial" w:hAnsi="Arial" w:cs="Arial"/>
                <w:b/>
                <w:sz w:val="16"/>
              </w:rPr>
              <w:t>Przedział przekroczeń poziomu dopuszczalnego dla hałasu drogowego, wskaźnik L</w:t>
            </w:r>
            <w:r w:rsidRPr="00012B5E">
              <w:rPr>
                <w:rFonts w:ascii="Arial" w:hAnsi="Arial" w:cs="Arial"/>
                <w:b/>
                <w:sz w:val="16"/>
                <w:vertAlign w:val="subscript"/>
              </w:rPr>
              <w:t>DWN</w:t>
            </w:r>
            <w:r w:rsidRPr="00012B5E">
              <w:rPr>
                <w:rFonts w:ascii="Arial" w:hAnsi="Arial" w:cs="Arial"/>
                <w:b/>
                <w:sz w:val="16"/>
              </w:rPr>
              <w:t xml:space="preserve"> </w:t>
            </w:r>
          </w:p>
        </w:tc>
      </w:tr>
      <w:tr w:rsidR="002053D2" w:rsidRPr="00012B5E" w14:paraId="67ED0380" w14:textId="77777777" w:rsidTr="00CA04DB">
        <w:trPr>
          <w:trHeight w:val="294"/>
        </w:trPr>
        <w:tc>
          <w:tcPr>
            <w:tcW w:w="2576" w:type="pct"/>
            <w:vMerge/>
            <w:tcBorders>
              <w:top w:val="single" w:sz="4" w:space="0" w:color="000000"/>
              <w:left w:val="single" w:sz="4" w:space="0" w:color="000000"/>
              <w:bottom w:val="single" w:sz="4" w:space="0" w:color="000000"/>
              <w:right w:val="single" w:sz="4" w:space="0" w:color="000000"/>
            </w:tcBorders>
            <w:vAlign w:val="center"/>
            <w:hideMark/>
          </w:tcPr>
          <w:p w14:paraId="688CF0AB" w14:textId="77777777" w:rsidR="00560BAB" w:rsidRPr="00012B5E" w:rsidRDefault="00560BAB">
            <w:pPr>
              <w:rPr>
                <w:rFonts w:ascii="Arial" w:hAnsi="Arial" w:cs="Arial"/>
                <w:sz w:val="22"/>
                <w:szCs w:val="22"/>
                <w:lang w:eastAsia="en-US"/>
              </w:rPr>
            </w:pPr>
          </w:p>
        </w:tc>
        <w:tc>
          <w:tcPr>
            <w:tcW w:w="484" w:type="pct"/>
            <w:tcBorders>
              <w:top w:val="single" w:sz="4" w:space="0" w:color="000000"/>
              <w:left w:val="single" w:sz="4" w:space="0" w:color="000000"/>
              <w:bottom w:val="single" w:sz="4" w:space="0" w:color="000000"/>
              <w:right w:val="single" w:sz="4" w:space="0" w:color="000000"/>
            </w:tcBorders>
            <w:shd w:val="clear" w:color="auto" w:fill="F2F2F2"/>
            <w:hideMark/>
          </w:tcPr>
          <w:p w14:paraId="01F9ADB6" w14:textId="77777777" w:rsidR="00560BAB" w:rsidRPr="00012B5E" w:rsidRDefault="00560BAB">
            <w:pPr>
              <w:spacing w:line="256" w:lineRule="auto"/>
              <w:ind w:right="44"/>
              <w:jc w:val="center"/>
              <w:rPr>
                <w:rFonts w:ascii="Arial" w:hAnsi="Arial" w:cs="Arial"/>
              </w:rPr>
            </w:pPr>
            <w:r w:rsidRPr="00012B5E">
              <w:rPr>
                <w:rFonts w:ascii="Arial" w:hAnsi="Arial" w:cs="Arial"/>
                <w:b/>
                <w:sz w:val="16"/>
              </w:rPr>
              <w:t xml:space="preserve">&lt; 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79" w:type="pct"/>
            <w:tcBorders>
              <w:top w:val="single" w:sz="4" w:space="0" w:color="000000"/>
              <w:left w:val="single" w:sz="4" w:space="0" w:color="000000"/>
              <w:bottom w:val="single" w:sz="4" w:space="0" w:color="000000"/>
              <w:right w:val="single" w:sz="4" w:space="0" w:color="000000"/>
            </w:tcBorders>
            <w:shd w:val="clear" w:color="auto" w:fill="F2F2F2"/>
            <w:hideMark/>
          </w:tcPr>
          <w:p w14:paraId="6289CD92" w14:textId="77777777" w:rsidR="00560BAB" w:rsidRPr="00012B5E" w:rsidRDefault="00560BAB">
            <w:pPr>
              <w:spacing w:line="256" w:lineRule="auto"/>
              <w:ind w:left="42"/>
              <w:rPr>
                <w:rFonts w:ascii="Arial" w:hAnsi="Arial" w:cs="Arial"/>
              </w:rPr>
            </w:pPr>
            <w:r w:rsidRPr="00012B5E">
              <w:rPr>
                <w:rFonts w:ascii="Arial" w:hAnsi="Arial" w:cs="Arial"/>
                <w:b/>
                <w:sz w:val="16"/>
              </w:rPr>
              <w:t xml:space="preserve"> 5 - 10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90" w:type="pct"/>
            <w:tcBorders>
              <w:top w:val="single" w:sz="4" w:space="0" w:color="000000"/>
              <w:left w:val="single" w:sz="4" w:space="0" w:color="000000"/>
              <w:bottom w:val="single" w:sz="4" w:space="0" w:color="000000"/>
              <w:right w:val="single" w:sz="4" w:space="0" w:color="000000"/>
            </w:tcBorders>
            <w:shd w:val="clear" w:color="auto" w:fill="F2F2F2"/>
            <w:hideMark/>
          </w:tcPr>
          <w:p w14:paraId="5BA04B8E" w14:textId="77777777" w:rsidR="00560BAB" w:rsidRPr="00012B5E" w:rsidRDefault="00560BAB">
            <w:pPr>
              <w:spacing w:line="256" w:lineRule="auto"/>
              <w:ind w:left="30"/>
              <w:rPr>
                <w:rFonts w:ascii="Arial" w:hAnsi="Arial" w:cs="Arial"/>
              </w:rPr>
            </w:pPr>
            <w:r w:rsidRPr="00012B5E">
              <w:rPr>
                <w:rFonts w:ascii="Arial" w:hAnsi="Arial" w:cs="Arial"/>
                <w:b/>
                <w:sz w:val="16"/>
              </w:rPr>
              <w:t xml:space="preserve">10 - 15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74" w:type="pct"/>
            <w:tcBorders>
              <w:top w:val="single" w:sz="4" w:space="0" w:color="000000"/>
              <w:left w:val="single" w:sz="4" w:space="0" w:color="000000"/>
              <w:bottom w:val="single" w:sz="4" w:space="0" w:color="000000"/>
              <w:right w:val="single" w:sz="4" w:space="0" w:color="000000"/>
            </w:tcBorders>
            <w:shd w:val="clear" w:color="auto" w:fill="F2F2F2"/>
            <w:hideMark/>
          </w:tcPr>
          <w:p w14:paraId="2F7F7E8C" w14:textId="77777777" w:rsidR="00560BAB" w:rsidRPr="00012B5E" w:rsidRDefault="00560BAB">
            <w:pPr>
              <w:spacing w:line="256" w:lineRule="auto"/>
              <w:ind w:left="20"/>
              <w:rPr>
                <w:rFonts w:ascii="Arial" w:hAnsi="Arial" w:cs="Arial"/>
              </w:rPr>
            </w:pPr>
            <w:r w:rsidRPr="00012B5E">
              <w:rPr>
                <w:rFonts w:ascii="Arial" w:hAnsi="Arial" w:cs="Arial"/>
                <w:b/>
                <w:sz w:val="16"/>
              </w:rPr>
              <w:t xml:space="preserve">15 - 20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97" w:type="pct"/>
            <w:tcBorders>
              <w:top w:val="single" w:sz="4" w:space="0" w:color="000000"/>
              <w:left w:val="single" w:sz="4" w:space="0" w:color="000000"/>
              <w:bottom w:val="single" w:sz="4" w:space="0" w:color="000000"/>
              <w:right w:val="single" w:sz="4" w:space="0" w:color="000000"/>
            </w:tcBorders>
            <w:shd w:val="clear" w:color="auto" w:fill="F2F2F2"/>
            <w:hideMark/>
          </w:tcPr>
          <w:p w14:paraId="49269348" w14:textId="77777777" w:rsidR="00560BAB" w:rsidRPr="00012B5E" w:rsidRDefault="00560BAB">
            <w:pPr>
              <w:spacing w:line="256" w:lineRule="auto"/>
              <w:ind w:right="25"/>
              <w:jc w:val="center"/>
              <w:rPr>
                <w:rFonts w:ascii="Arial" w:hAnsi="Arial" w:cs="Arial"/>
              </w:rPr>
            </w:pPr>
            <w:r w:rsidRPr="00012B5E">
              <w:rPr>
                <w:rFonts w:ascii="Arial" w:hAnsi="Arial" w:cs="Arial"/>
                <w:b/>
                <w:sz w:val="16"/>
              </w:rPr>
              <w:t xml:space="preserve">&gt; 20 </w:t>
            </w:r>
            <w:proofErr w:type="spellStart"/>
            <w:r w:rsidRPr="00012B5E">
              <w:rPr>
                <w:rFonts w:ascii="Arial" w:hAnsi="Arial" w:cs="Arial"/>
                <w:b/>
                <w:sz w:val="16"/>
              </w:rPr>
              <w:t>dB</w:t>
            </w:r>
            <w:proofErr w:type="spellEnd"/>
            <w:r w:rsidRPr="00012B5E">
              <w:rPr>
                <w:rFonts w:ascii="Arial" w:hAnsi="Arial" w:cs="Arial"/>
                <w:b/>
                <w:sz w:val="16"/>
              </w:rPr>
              <w:t xml:space="preserve"> </w:t>
            </w:r>
          </w:p>
        </w:tc>
      </w:tr>
      <w:tr w:rsidR="002053D2" w:rsidRPr="00012B5E" w14:paraId="48C3564E" w14:textId="77777777" w:rsidTr="00CA04DB">
        <w:trPr>
          <w:trHeight w:val="294"/>
        </w:trPr>
        <w:tc>
          <w:tcPr>
            <w:tcW w:w="2576" w:type="pct"/>
            <w:vMerge/>
            <w:tcBorders>
              <w:top w:val="single" w:sz="4" w:space="0" w:color="000000"/>
              <w:left w:val="single" w:sz="4" w:space="0" w:color="000000"/>
              <w:bottom w:val="single" w:sz="4" w:space="0" w:color="000000"/>
              <w:right w:val="single" w:sz="4" w:space="0" w:color="000000"/>
            </w:tcBorders>
            <w:vAlign w:val="center"/>
            <w:hideMark/>
          </w:tcPr>
          <w:p w14:paraId="0AAC373F" w14:textId="77777777" w:rsidR="00560BAB" w:rsidRPr="00012B5E" w:rsidRDefault="00560BAB">
            <w:pPr>
              <w:rPr>
                <w:rFonts w:ascii="Arial" w:hAnsi="Arial" w:cs="Arial"/>
                <w:sz w:val="22"/>
                <w:szCs w:val="22"/>
                <w:lang w:eastAsia="en-US"/>
              </w:rPr>
            </w:pPr>
          </w:p>
        </w:tc>
        <w:tc>
          <w:tcPr>
            <w:tcW w:w="2424" w:type="pct"/>
            <w:gridSpan w:val="5"/>
            <w:tcBorders>
              <w:top w:val="single" w:sz="4" w:space="0" w:color="000000"/>
              <w:left w:val="single" w:sz="4" w:space="0" w:color="000000"/>
              <w:bottom w:val="single" w:sz="4" w:space="0" w:color="000000"/>
              <w:right w:val="single" w:sz="4" w:space="0" w:color="000000"/>
            </w:tcBorders>
            <w:shd w:val="clear" w:color="auto" w:fill="F2F2F2"/>
            <w:hideMark/>
          </w:tcPr>
          <w:p w14:paraId="0BD01507" w14:textId="77777777" w:rsidR="00560BAB" w:rsidRPr="00012B5E" w:rsidRDefault="00560BAB">
            <w:pPr>
              <w:spacing w:line="256" w:lineRule="auto"/>
              <w:ind w:right="48"/>
              <w:jc w:val="center"/>
              <w:rPr>
                <w:rFonts w:ascii="Arial" w:hAnsi="Arial" w:cs="Arial"/>
              </w:rPr>
            </w:pPr>
            <w:r w:rsidRPr="00012B5E">
              <w:rPr>
                <w:rFonts w:ascii="Arial" w:hAnsi="Arial" w:cs="Arial"/>
                <w:b/>
                <w:sz w:val="16"/>
              </w:rPr>
              <w:t xml:space="preserve">Stan warunków akustycznych </w:t>
            </w:r>
          </w:p>
        </w:tc>
      </w:tr>
      <w:tr w:rsidR="002053D2" w:rsidRPr="00012B5E" w14:paraId="7AC31302" w14:textId="77777777" w:rsidTr="00CA04DB">
        <w:trPr>
          <w:trHeight w:val="292"/>
        </w:trPr>
        <w:tc>
          <w:tcPr>
            <w:tcW w:w="2576" w:type="pct"/>
            <w:vMerge/>
            <w:tcBorders>
              <w:top w:val="single" w:sz="4" w:space="0" w:color="000000"/>
              <w:left w:val="single" w:sz="4" w:space="0" w:color="000000"/>
              <w:bottom w:val="single" w:sz="4" w:space="0" w:color="000000"/>
              <w:right w:val="single" w:sz="4" w:space="0" w:color="000000"/>
            </w:tcBorders>
            <w:vAlign w:val="center"/>
            <w:hideMark/>
          </w:tcPr>
          <w:p w14:paraId="08D2C0FC" w14:textId="77777777" w:rsidR="00560BAB" w:rsidRPr="00012B5E" w:rsidRDefault="00560BAB">
            <w:pPr>
              <w:rPr>
                <w:rFonts w:ascii="Arial" w:hAnsi="Arial" w:cs="Arial"/>
                <w:sz w:val="22"/>
                <w:szCs w:val="22"/>
                <w:lang w:eastAsia="en-US"/>
              </w:rPr>
            </w:pPr>
          </w:p>
        </w:tc>
        <w:tc>
          <w:tcPr>
            <w:tcW w:w="963" w:type="pct"/>
            <w:gridSpan w:val="2"/>
            <w:tcBorders>
              <w:top w:val="single" w:sz="4" w:space="0" w:color="000000"/>
              <w:left w:val="single" w:sz="4" w:space="0" w:color="000000"/>
              <w:bottom w:val="single" w:sz="4" w:space="0" w:color="000000"/>
              <w:right w:val="single" w:sz="4" w:space="0" w:color="000000"/>
            </w:tcBorders>
            <w:shd w:val="clear" w:color="auto" w:fill="F2F2F2"/>
            <w:hideMark/>
          </w:tcPr>
          <w:p w14:paraId="18424470" w14:textId="77777777" w:rsidR="00560BAB" w:rsidRPr="00012B5E" w:rsidRDefault="00560BAB">
            <w:pPr>
              <w:spacing w:line="256" w:lineRule="auto"/>
              <w:ind w:right="54"/>
              <w:jc w:val="center"/>
              <w:rPr>
                <w:rFonts w:ascii="Arial" w:hAnsi="Arial" w:cs="Arial"/>
              </w:rPr>
            </w:pPr>
            <w:r w:rsidRPr="00012B5E">
              <w:rPr>
                <w:rFonts w:ascii="Arial" w:hAnsi="Arial" w:cs="Arial"/>
                <w:b/>
                <w:sz w:val="16"/>
              </w:rPr>
              <w:t xml:space="preserve">Niedobry </w:t>
            </w:r>
          </w:p>
        </w:tc>
        <w:tc>
          <w:tcPr>
            <w:tcW w:w="964" w:type="pct"/>
            <w:gridSpan w:val="2"/>
            <w:tcBorders>
              <w:top w:val="single" w:sz="4" w:space="0" w:color="000000"/>
              <w:left w:val="single" w:sz="4" w:space="0" w:color="000000"/>
              <w:bottom w:val="single" w:sz="4" w:space="0" w:color="000000"/>
              <w:right w:val="single" w:sz="4" w:space="0" w:color="000000"/>
            </w:tcBorders>
            <w:shd w:val="clear" w:color="auto" w:fill="F2F2F2"/>
            <w:hideMark/>
          </w:tcPr>
          <w:p w14:paraId="41483BB4" w14:textId="77777777" w:rsidR="00560BAB" w:rsidRPr="00012B5E" w:rsidRDefault="00560BAB">
            <w:pPr>
              <w:spacing w:line="256" w:lineRule="auto"/>
              <w:ind w:right="72"/>
              <w:jc w:val="center"/>
              <w:rPr>
                <w:rFonts w:ascii="Arial" w:hAnsi="Arial" w:cs="Arial"/>
              </w:rPr>
            </w:pPr>
            <w:r w:rsidRPr="00012B5E">
              <w:rPr>
                <w:rFonts w:ascii="Arial" w:hAnsi="Arial" w:cs="Arial"/>
                <w:b/>
                <w:sz w:val="16"/>
              </w:rPr>
              <w:t xml:space="preserve">Zły </w:t>
            </w:r>
          </w:p>
        </w:tc>
        <w:tc>
          <w:tcPr>
            <w:tcW w:w="497" w:type="pct"/>
            <w:tcBorders>
              <w:top w:val="single" w:sz="4" w:space="0" w:color="000000"/>
              <w:left w:val="single" w:sz="4" w:space="0" w:color="000000"/>
              <w:bottom w:val="single" w:sz="4" w:space="0" w:color="000000"/>
              <w:right w:val="single" w:sz="4" w:space="0" w:color="000000"/>
            </w:tcBorders>
            <w:shd w:val="clear" w:color="auto" w:fill="F2F2F2"/>
            <w:hideMark/>
          </w:tcPr>
          <w:p w14:paraId="0B273904" w14:textId="77777777" w:rsidR="00560BAB" w:rsidRPr="00012B5E" w:rsidRDefault="00560BAB">
            <w:pPr>
              <w:spacing w:line="256" w:lineRule="auto"/>
              <w:rPr>
                <w:rFonts w:ascii="Arial" w:hAnsi="Arial" w:cs="Arial"/>
              </w:rPr>
            </w:pPr>
            <w:r w:rsidRPr="00012B5E">
              <w:rPr>
                <w:rFonts w:ascii="Arial" w:hAnsi="Arial" w:cs="Arial"/>
                <w:b/>
                <w:sz w:val="16"/>
              </w:rPr>
              <w:t xml:space="preserve">Bardzo zły </w:t>
            </w:r>
          </w:p>
        </w:tc>
      </w:tr>
      <w:tr w:rsidR="002053D2" w:rsidRPr="00012B5E" w14:paraId="1FE2F0B1" w14:textId="77777777" w:rsidTr="00CA04DB">
        <w:trPr>
          <w:trHeight w:val="296"/>
        </w:trPr>
        <w:tc>
          <w:tcPr>
            <w:tcW w:w="2576" w:type="pct"/>
            <w:tcBorders>
              <w:top w:val="single" w:sz="4" w:space="0" w:color="000000"/>
              <w:left w:val="single" w:sz="4" w:space="0" w:color="000000"/>
              <w:bottom w:val="single" w:sz="4" w:space="0" w:color="000000"/>
              <w:right w:val="single" w:sz="4" w:space="0" w:color="000000"/>
            </w:tcBorders>
            <w:hideMark/>
          </w:tcPr>
          <w:p w14:paraId="28BD3BA6" w14:textId="77777777" w:rsidR="00560BAB" w:rsidRPr="00012B5E" w:rsidRDefault="00560BAB">
            <w:pPr>
              <w:spacing w:line="256" w:lineRule="auto"/>
              <w:rPr>
                <w:rFonts w:ascii="Arial" w:hAnsi="Arial" w:cs="Arial"/>
              </w:rPr>
            </w:pPr>
            <w:r w:rsidRPr="00012B5E">
              <w:rPr>
                <w:rFonts w:ascii="Arial" w:hAnsi="Arial" w:cs="Arial"/>
                <w:sz w:val="16"/>
              </w:rPr>
              <w:t>Powierzchnia obszarów narażonych w danym zakresie [km</w:t>
            </w:r>
            <w:r w:rsidRPr="00012B5E">
              <w:rPr>
                <w:rFonts w:ascii="Arial" w:hAnsi="Arial" w:cs="Arial"/>
                <w:sz w:val="16"/>
                <w:vertAlign w:val="superscript"/>
              </w:rPr>
              <w:t>2</w:t>
            </w:r>
            <w:r w:rsidRPr="00012B5E">
              <w:rPr>
                <w:rFonts w:ascii="Arial" w:hAnsi="Arial" w:cs="Arial"/>
                <w:sz w:val="16"/>
              </w:rPr>
              <w:t xml:space="preserve">]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7EA615F5" w14:textId="77777777" w:rsidR="00560BAB" w:rsidRPr="00012B5E" w:rsidRDefault="00560BAB">
            <w:pPr>
              <w:spacing w:line="256" w:lineRule="auto"/>
              <w:ind w:right="49"/>
              <w:jc w:val="center"/>
              <w:rPr>
                <w:rFonts w:ascii="Arial" w:hAnsi="Arial" w:cs="Arial"/>
                <w:sz w:val="16"/>
                <w:szCs w:val="16"/>
              </w:rPr>
            </w:pPr>
            <w:r w:rsidRPr="00012B5E">
              <w:rPr>
                <w:rFonts w:ascii="Arial" w:hAnsi="Arial" w:cs="Arial"/>
                <w:sz w:val="16"/>
                <w:szCs w:val="16"/>
              </w:rPr>
              <w:t>0,204</w:t>
            </w:r>
          </w:p>
        </w:tc>
        <w:tc>
          <w:tcPr>
            <w:tcW w:w="479" w:type="pct"/>
            <w:tcBorders>
              <w:top w:val="single" w:sz="4" w:space="0" w:color="000000"/>
              <w:left w:val="single" w:sz="4" w:space="0" w:color="000000"/>
              <w:bottom w:val="single" w:sz="4" w:space="0" w:color="000000"/>
              <w:right w:val="single" w:sz="4" w:space="0" w:color="000000"/>
            </w:tcBorders>
            <w:vAlign w:val="center"/>
            <w:hideMark/>
          </w:tcPr>
          <w:p w14:paraId="44A56339" w14:textId="77777777" w:rsidR="00560BAB" w:rsidRPr="00012B5E" w:rsidRDefault="00560BAB">
            <w:pPr>
              <w:spacing w:line="256" w:lineRule="auto"/>
              <w:ind w:right="39"/>
              <w:jc w:val="center"/>
              <w:rPr>
                <w:rFonts w:ascii="Arial" w:hAnsi="Arial" w:cs="Arial"/>
                <w:sz w:val="16"/>
                <w:szCs w:val="16"/>
              </w:rPr>
            </w:pPr>
            <w:r w:rsidRPr="00012B5E">
              <w:rPr>
                <w:rFonts w:ascii="Arial" w:hAnsi="Arial" w:cs="Arial"/>
                <w:sz w:val="16"/>
                <w:szCs w:val="16"/>
              </w:rPr>
              <w:t>0,099</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17DC4811" w14:textId="77777777" w:rsidR="00560BAB" w:rsidRPr="00012B5E" w:rsidRDefault="00560BAB">
            <w:pPr>
              <w:spacing w:line="256" w:lineRule="auto"/>
              <w:ind w:right="37"/>
              <w:jc w:val="center"/>
              <w:rPr>
                <w:rFonts w:ascii="Arial" w:hAnsi="Arial" w:cs="Arial"/>
                <w:sz w:val="16"/>
                <w:szCs w:val="16"/>
              </w:rPr>
            </w:pPr>
            <w:r w:rsidRPr="00012B5E">
              <w:rPr>
                <w:rFonts w:ascii="Arial" w:hAnsi="Arial" w:cs="Arial"/>
                <w:sz w:val="16"/>
                <w:szCs w:val="16"/>
              </w:rPr>
              <w:t>0,016</w:t>
            </w:r>
          </w:p>
        </w:tc>
        <w:tc>
          <w:tcPr>
            <w:tcW w:w="474" w:type="pct"/>
            <w:tcBorders>
              <w:top w:val="single" w:sz="4" w:space="0" w:color="000000"/>
              <w:left w:val="single" w:sz="4" w:space="0" w:color="000000"/>
              <w:bottom w:val="single" w:sz="4" w:space="0" w:color="000000"/>
              <w:right w:val="single" w:sz="4" w:space="0" w:color="000000"/>
            </w:tcBorders>
            <w:vAlign w:val="center"/>
            <w:hideMark/>
          </w:tcPr>
          <w:p w14:paraId="78C57D27" w14:textId="77777777" w:rsidR="00560BAB" w:rsidRPr="00012B5E" w:rsidRDefault="00560BAB">
            <w:pPr>
              <w:spacing w:line="256" w:lineRule="auto"/>
              <w:ind w:right="24"/>
              <w:jc w:val="center"/>
              <w:rPr>
                <w:rFonts w:ascii="Arial" w:hAnsi="Arial" w:cs="Arial"/>
                <w:sz w:val="16"/>
                <w:szCs w:val="16"/>
              </w:rPr>
            </w:pPr>
            <w:r w:rsidRPr="00012B5E">
              <w:rPr>
                <w:rFonts w:ascii="Arial" w:hAnsi="Arial" w:cs="Arial"/>
                <w:sz w:val="16"/>
                <w:szCs w:val="16"/>
              </w:rPr>
              <w:t>0,000</w:t>
            </w:r>
          </w:p>
        </w:tc>
        <w:tc>
          <w:tcPr>
            <w:tcW w:w="497" w:type="pct"/>
            <w:tcBorders>
              <w:top w:val="single" w:sz="4" w:space="0" w:color="000000"/>
              <w:left w:val="single" w:sz="4" w:space="0" w:color="000000"/>
              <w:bottom w:val="single" w:sz="4" w:space="0" w:color="000000"/>
              <w:right w:val="single" w:sz="4" w:space="0" w:color="000000"/>
            </w:tcBorders>
            <w:vAlign w:val="center"/>
            <w:hideMark/>
          </w:tcPr>
          <w:p w14:paraId="4B5F3E39"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0,000</w:t>
            </w:r>
          </w:p>
        </w:tc>
      </w:tr>
      <w:tr w:rsidR="002053D2" w:rsidRPr="00012B5E" w14:paraId="418CA2FE" w14:textId="77777777" w:rsidTr="00CA04DB">
        <w:trPr>
          <w:trHeight w:val="293"/>
        </w:trPr>
        <w:tc>
          <w:tcPr>
            <w:tcW w:w="2576" w:type="pct"/>
            <w:tcBorders>
              <w:top w:val="single" w:sz="4" w:space="0" w:color="000000"/>
              <w:left w:val="single" w:sz="4" w:space="0" w:color="000000"/>
              <w:bottom w:val="single" w:sz="4" w:space="0" w:color="000000"/>
              <w:right w:val="single" w:sz="4" w:space="0" w:color="000000"/>
            </w:tcBorders>
            <w:hideMark/>
          </w:tcPr>
          <w:p w14:paraId="603883ED" w14:textId="77777777" w:rsidR="00560BAB" w:rsidRPr="00012B5E" w:rsidRDefault="00560BAB">
            <w:pPr>
              <w:spacing w:line="256" w:lineRule="auto"/>
              <w:rPr>
                <w:rFonts w:ascii="Arial" w:hAnsi="Arial" w:cs="Arial"/>
              </w:rPr>
            </w:pPr>
            <w:r w:rsidRPr="00012B5E">
              <w:rPr>
                <w:rFonts w:ascii="Arial" w:hAnsi="Arial" w:cs="Arial"/>
                <w:sz w:val="16"/>
              </w:rPr>
              <w:t xml:space="preserve">Liczba lokali mieszkalnych w danym zakresie [w setkach]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7329FBD4" w14:textId="77777777" w:rsidR="00560BAB" w:rsidRPr="00012B5E" w:rsidRDefault="00560BAB">
            <w:pPr>
              <w:tabs>
                <w:tab w:val="center" w:pos="396"/>
              </w:tabs>
              <w:spacing w:line="256" w:lineRule="auto"/>
              <w:ind w:right="49"/>
              <w:jc w:val="center"/>
              <w:rPr>
                <w:rFonts w:ascii="Arial" w:hAnsi="Arial" w:cs="Arial"/>
                <w:sz w:val="16"/>
                <w:szCs w:val="16"/>
              </w:rPr>
            </w:pPr>
            <w:r w:rsidRPr="00012B5E">
              <w:rPr>
                <w:rFonts w:ascii="Arial" w:hAnsi="Arial" w:cs="Arial"/>
                <w:sz w:val="16"/>
                <w:szCs w:val="16"/>
              </w:rPr>
              <w:t>0,922</w:t>
            </w:r>
          </w:p>
        </w:tc>
        <w:tc>
          <w:tcPr>
            <w:tcW w:w="479" w:type="pct"/>
            <w:tcBorders>
              <w:top w:val="single" w:sz="4" w:space="0" w:color="000000"/>
              <w:left w:val="single" w:sz="4" w:space="0" w:color="000000"/>
              <w:bottom w:val="single" w:sz="4" w:space="0" w:color="000000"/>
              <w:right w:val="single" w:sz="4" w:space="0" w:color="000000"/>
            </w:tcBorders>
            <w:vAlign w:val="center"/>
            <w:hideMark/>
          </w:tcPr>
          <w:p w14:paraId="2CAEE0F6" w14:textId="77777777" w:rsidR="00560BAB" w:rsidRPr="00012B5E" w:rsidRDefault="00560BAB">
            <w:pPr>
              <w:spacing w:line="256" w:lineRule="auto"/>
              <w:ind w:right="39"/>
              <w:jc w:val="center"/>
              <w:rPr>
                <w:rFonts w:ascii="Arial" w:hAnsi="Arial" w:cs="Arial"/>
                <w:sz w:val="16"/>
                <w:szCs w:val="16"/>
              </w:rPr>
            </w:pPr>
            <w:r w:rsidRPr="00012B5E">
              <w:rPr>
                <w:rFonts w:ascii="Arial" w:hAnsi="Arial" w:cs="Arial"/>
                <w:sz w:val="16"/>
                <w:szCs w:val="16"/>
              </w:rPr>
              <w:t>1,077</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4BF91B67" w14:textId="77777777" w:rsidR="00560BAB" w:rsidRPr="00012B5E" w:rsidRDefault="00560BAB">
            <w:pPr>
              <w:spacing w:line="256" w:lineRule="auto"/>
              <w:ind w:right="37"/>
              <w:jc w:val="center"/>
              <w:rPr>
                <w:rFonts w:ascii="Arial" w:hAnsi="Arial" w:cs="Arial"/>
                <w:sz w:val="16"/>
                <w:szCs w:val="16"/>
              </w:rPr>
            </w:pPr>
            <w:r w:rsidRPr="00012B5E">
              <w:rPr>
                <w:rFonts w:ascii="Arial" w:hAnsi="Arial" w:cs="Arial"/>
                <w:sz w:val="16"/>
                <w:szCs w:val="16"/>
              </w:rPr>
              <w:t>0,280</w:t>
            </w:r>
          </w:p>
        </w:tc>
        <w:tc>
          <w:tcPr>
            <w:tcW w:w="474" w:type="pct"/>
            <w:tcBorders>
              <w:top w:val="single" w:sz="4" w:space="0" w:color="000000"/>
              <w:left w:val="single" w:sz="4" w:space="0" w:color="000000"/>
              <w:bottom w:val="single" w:sz="4" w:space="0" w:color="000000"/>
              <w:right w:val="single" w:sz="4" w:space="0" w:color="000000"/>
            </w:tcBorders>
            <w:vAlign w:val="center"/>
            <w:hideMark/>
          </w:tcPr>
          <w:p w14:paraId="2E9D16AF" w14:textId="77777777" w:rsidR="00560BAB" w:rsidRPr="00012B5E" w:rsidRDefault="00560BAB">
            <w:pPr>
              <w:spacing w:line="256" w:lineRule="auto"/>
              <w:ind w:right="24"/>
              <w:jc w:val="center"/>
              <w:rPr>
                <w:rFonts w:ascii="Arial" w:hAnsi="Arial" w:cs="Arial"/>
                <w:sz w:val="16"/>
                <w:szCs w:val="16"/>
              </w:rPr>
            </w:pPr>
            <w:r w:rsidRPr="00012B5E">
              <w:rPr>
                <w:rFonts w:ascii="Arial" w:hAnsi="Arial" w:cs="Arial"/>
                <w:sz w:val="16"/>
                <w:szCs w:val="16"/>
              </w:rPr>
              <w:t>0,000</w:t>
            </w:r>
          </w:p>
        </w:tc>
        <w:tc>
          <w:tcPr>
            <w:tcW w:w="497" w:type="pct"/>
            <w:tcBorders>
              <w:top w:val="single" w:sz="4" w:space="0" w:color="000000"/>
              <w:left w:val="single" w:sz="4" w:space="0" w:color="000000"/>
              <w:bottom w:val="single" w:sz="4" w:space="0" w:color="000000"/>
              <w:right w:val="single" w:sz="4" w:space="0" w:color="000000"/>
            </w:tcBorders>
            <w:vAlign w:val="center"/>
            <w:hideMark/>
          </w:tcPr>
          <w:p w14:paraId="5B7C105D"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0,000</w:t>
            </w:r>
          </w:p>
        </w:tc>
      </w:tr>
      <w:tr w:rsidR="002053D2" w:rsidRPr="00012B5E" w14:paraId="348B76CA" w14:textId="77777777" w:rsidTr="00CA04DB">
        <w:trPr>
          <w:trHeight w:val="295"/>
        </w:trPr>
        <w:tc>
          <w:tcPr>
            <w:tcW w:w="2576" w:type="pct"/>
            <w:tcBorders>
              <w:top w:val="single" w:sz="4" w:space="0" w:color="000000"/>
              <w:left w:val="single" w:sz="4" w:space="0" w:color="000000"/>
              <w:bottom w:val="single" w:sz="4" w:space="0" w:color="000000"/>
              <w:right w:val="single" w:sz="4" w:space="0" w:color="000000"/>
            </w:tcBorders>
            <w:hideMark/>
          </w:tcPr>
          <w:p w14:paraId="4B55B0A1" w14:textId="77777777" w:rsidR="00560BAB" w:rsidRPr="00012B5E" w:rsidRDefault="00560BAB">
            <w:pPr>
              <w:spacing w:line="256" w:lineRule="auto"/>
              <w:rPr>
                <w:rFonts w:ascii="Arial" w:hAnsi="Arial" w:cs="Arial"/>
              </w:rPr>
            </w:pPr>
            <w:r w:rsidRPr="00012B5E">
              <w:rPr>
                <w:rFonts w:ascii="Arial" w:hAnsi="Arial" w:cs="Arial"/>
                <w:sz w:val="16"/>
              </w:rPr>
              <w:t xml:space="preserve">Liczba narażonych mieszkańców w danym zakresie [w setkach]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3165FFD5" w14:textId="77777777" w:rsidR="00560BAB" w:rsidRPr="00012B5E" w:rsidRDefault="00560BAB">
            <w:pPr>
              <w:spacing w:line="256" w:lineRule="auto"/>
              <w:ind w:right="49"/>
              <w:jc w:val="center"/>
              <w:rPr>
                <w:rFonts w:ascii="Arial" w:hAnsi="Arial" w:cs="Arial"/>
                <w:sz w:val="16"/>
                <w:szCs w:val="16"/>
              </w:rPr>
            </w:pPr>
            <w:r w:rsidRPr="00012B5E">
              <w:rPr>
                <w:rFonts w:ascii="Arial" w:hAnsi="Arial" w:cs="Arial"/>
                <w:sz w:val="16"/>
                <w:szCs w:val="16"/>
              </w:rPr>
              <w:t>3,265</w:t>
            </w:r>
          </w:p>
        </w:tc>
        <w:tc>
          <w:tcPr>
            <w:tcW w:w="479" w:type="pct"/>
            <w:tcBorders>
              <w:top w:val="single" w:sz="4" w:space="0" w:color="000000"/>
              <w:left w:val="single" w:sz="4" w:space="0" w:color="000000"/>
              <w:bottom w:val="single" w:sz="4" w:space="0" w:color="000000"/>
              <w:right w:val="single" w:sz="4" w:space="0" w:color="000000"/>
            </w:tcBorders>
            <w:vAlign w:val="center"/>
            <w:hideMark/>
          </w:tcPr>
          <w:p w14:paraId="31146512" w14:textId="77777777" w:rsidR="00560BAB" w:rsidRPr="00012B5E" w:rsidRDefault="00560BAB">
            <w:pPr>
              <w:spacing w:line="256" w:lineRule="auto"/>
              <w:ind w:right="39"/>
              <w:jc w:val="center"/>
              <w:rPr>
                <w:rFonts w:ascii="Arial" w:hAnsi="Arial" w:cs="Arial"/>
                <w:sz w:val="16"/>
                <w:szCs w:val="16"/>
              </w:rPr>
            </w:pPr>
            <w:r w:rsidRPr="00012B5E">
              <w:rPr>
                <w:rFonts w:ascii="Arial" w:hAnsi="Arial" w:cs="Arial"/>
                <w:sz w:val="16"/>
                <w:szCs w:val="16"/>
              </w:rPr>
              <w:t>3,806</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76764372" w14:textId="77777777" w:rsidR="00560BAB" w:rsidRPr="00012B5E" w:rsidRDefault="00560BAB">
            <w:pPr>
              <w:spacing w:line="256" w:lineRule="auto"/>
              <w:ind w:right="37"/>
              <w:jc w:val="center"/>
              <w:rPr>
                <w:rFonts w:ascii="Arial" w:hAnsi="Arial" w:cs="Arial"/>
                <w:sz w:val="16"/>
                <w:szCs w:val="16"/>
              </w:rPr>
            </w:pPr>
            <w:r w:rsidRPr="00012B5E">
              <w:rPr>
                <w:rFonts w:ascii="Arial" w:hAnsi="Arial" w:cs="Arial"/>
                <w:sz w:val="16"/>
                <w:szCs w:val="16"/>
              </w:rPr>
              <w:t>0,993</w:t>
            </w:r>
          </w:p>
        </w:tc>
        <w:tc>
          <w:tcPr>
            <w:tcW w:w="474" w:type="pct"/>
            <w:tcBorders>
              <w:top w:val="single" w:sz="4" w:space="0" w:color="000000"/>
              <w:left w:val="single" w:sz="4" w:space="0" w:color="000000"/>
              <w:bottom w:val="single" w:sz="4" w:space="0" w:color="000000"/>
              <w:right w:val="single" w:sz="4" w:space="0" w:color="000000"/>
            </w:tcBorders>
            <w:vAlign w:val="center"/>
            <w:hideMark/>
          </w:tcPr>
          <w:p w14:paraId="32065970" w14:textId="77777777" w:rsidR="00560BAB" w:rsidRPr="00012B5E" w:rsidRDefault="00560BAB">
            <w:pPr>
              <w:spacing w:line="256" w:lineRule="auto"/>
              <w:ind w:right="24"/>
              <w:jc w:val="center"/>
              <w:rPr>
                <w:rFonts w:ascii="Arial" w:hAnsi="Arial" w:cs="Arial"/>
                <w:sz w:val="16"/>
                <w:szCs w:val="16"/>
              </w:rPr>
            </w:pPr>
            <w:r w:rsidRPr="00012B5E">
              <w:rPr>
                <w:rFonts w:ascii="Arial" w:hAnsi="Arial" w:cs="Arial"/>
                <w:sz w:val="16"/>
                <w:szCs w:val="16"/>
              </w:rPr>
              <w:t>0,000</w:t>
            </w:r>
          </w:p>
        </w:tc>
        <w:tc>
          <w:tcPr>
            <w:tcW w:w="497" w:type="pct"/>
            <w:tcBorders>
              <w:top w:val="single" w:sz="4" w:space="0" w:color="000000"/>
              <w:left w:val="single" w:sz="4" w:space="0" w:color="000000"/>
              <w:bottom w:val="single" w:sz="4" w:space="0" w:color="000000"/>
              <w:right w:val="single" w:sz="4" w:space="0" w:color="000000"/>
            </w:tcBorders>
            <w:vAlign w:val="center"/>
            <w:hideMark/>
          </w:tcPr>
          <w:p w14:paraId="38A1DC41"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0,000</w:t>
            </w:r>
          </w:p>
        </w:tc>
      </w:tr>
      <w:tr w:rsidR="002053D2" w:rsidRPr="00012B5E" w14:paraId="54266DD9" w14:textId="77777777" w:rsidTr="00CA04DB">
        <w:trPr>
          <w:trHeight w:val="293"/>
        </w:trPr>
        <w:tc>
          <w:tcPr>
            <w:tcW w:w="2576" w:type="pct"/>
            <w:tcBorders>
              <w:top w:val="single" w:sz="4" w:space="0" w:color="000000"/>
              <w:left w:val="single" w:sz="4" w:space="0" w:color="000000"/>
              <w:bottom w:val="single" w:sz="4" w:space="0" w:color="000000"/>
              <w:right w:val="single" w:sz="4" w:space="0" w:color="000000"/>
            </w:tcBorders>
            <w:hideMark/>
          </w:tcPr>
          <w:p w14:paraId="655900AB" w14:textId="77777777" w:rsidR="00560BAB" w:rsidRPr="00012B5E" w:rsidRDefault="00560BAB">
            <w:pPr>
              <w:spacing w:line="256" w:lineRule="auto"/>
              <w:rPr>
                <w:rFonts w:ascii="Arial" w:hAnsi="Arial" w:cs="Arial"/>
              </w:rPr>
            </w:pPr>
            <w:r w:rsidRPr="00012B5E">
              <w:rPr>
                <w:rFonts w:ascii="Arial" w:hAnsi="Arial" w:cs="Arial"/>
                <w:sz w:val="16"/>
              </w:rPr>
              <w:t xml:space="preserve">Liczba budynków szkolnych i przedszkolnych w danym zakresie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227B7F6F" w14:textId="77777777" w:rsidR="00560BAB" w:rsidRPr="00012B5E" w:rsidRDefault="00560BAB">
            <w:pPr>
              <w:spacing w:line="256" w:lineRule="auto"/>
              <w:ind w:right="49"/>
              <w:jc w:val="center"/>
              <w:rPr>
                <w:rFonts w:ascii="Arial" w:hAnsi="Arial" w:cs="Arial"/>
                <w:sz w:val="16"/>
                <w:szCs w:val="16"/>
              </w:rPr>
            </w:pPr>
            <w:r w:rsidRPr="00012B5E">
              <w:rPr>
                <w:rFonts w:ascii="Arial" w:hAnsi="Arial" w:cs="Arial"/>
                <w:sz w:val="16"/>
                <w:szCs w:val="16"/>
              </w:rPr>
              <w:t>1</w:t>
            </w:r>
          </w:p>
        </w:tc>
        <w:tc>
          <w:tcPr>
            <w:tcW w:w="479" w:type="pct"/>
            <w:tcBorders>
              <w:top w:val="single" w:sz="4" w:space="0" w:color="000000"/>
              <w:left w:val="single" w:sz="4" w:space="0" w:color="000000"/>
              <w:bottom w:val="single" w:sz="4" w:space="0" w:color="000000"/>
              <w:right w:val="single" w:sz="4" w:space="0" w:color="000000"/>
            </w:tcBorders>
            <w:vAlign w:val="center"/>
            <w:hideMark/>
          </w:tcPr>
          <w:p w14:paraId="76D47A98" w14:textId="77777777" w:rsidR="00560BAB" w:rsidRPr="00012B5E" w:rsidRDefault="00560BAB">
            <w:pPr>
              <w:spacing w:line="256" w:lineRule="auto"/>
              <w:ind w:right="39"/>
              <w:jc w:val="center"/>
              <w:rPr>
                <w:rFonts w:ascii="Arial" w:hAnsi="Arial" w:cs="Arial"/>
                <w:sz w:val="16"/>
                <w:szCs w:val="16"/>
              </w:rPr>
            </w:pPr>
            <w:r w:rsidRPr="00012B5E">
              <w:rPr>
                <w:rFonts w:ascii="Arial" w:hAnsi="Arial" w:cs="Arial"/>
                <w:sz w:val="16"/>
                <w:szCs w:val="16"/>
              </w:rPr>
              <w:t>1</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50701F0A" w14:textId="77777777" w:rsidR="00560BAB" w:rsidRPr="00012B5E" w:rsidRDefault="00560BAB">
            <w:pPr>
              <w:spacing w:line="256" w:lineRule="auto"/>
              <w:ind w:right="37"/>
              <w:jc w:val="center"/>
              <w:rPr>
                <w:rFonts w:ascii="Arial" w:hAnsi="Arial" w:cs="Arial"/>
                <w:sz w:val="16"/>
                <w:szCs w:val="16"/>
              </w:rPr>
            </w:pPr>
            <w:r w:rsidRPr="00012B5E">
              <w:rPr>
                <w:rFonts w:ascii="Arial" w:hAnsi="Arial" w:cs="Arial"/>
                <w:sz w:val="16"/>
                <w:szCs w:val="16"/>
              </w:rPr>
              <w:t>2</w:t>
            </w:r>
          </w:p>
        </w:tc>
        <w:tc>
          <w:tcPr>
            <w:tcW w:w="474" w:type="pct"/>
            <w:tcBorders>
              <w:top w:val="single" w:sz="4" w:space="0" w:color="000000"/>
              <w:left w:val="single" w:sz="4" w:space="0" w:color="000000"/>
              <w:bottom w:val="single" w:sz="4" w:space="0" w:color="000000"/>
              <w:right w:val="single" w:sz="4" w:space="0" w:color="000000"/>
            </w:tcBorders>
            <w:vAlign w:val="center"/>
            <w:hideMark/>
          </w:tcPr>
          <w:p w14:paraId="7863AC5A" w14:textId="77777777" w:rsidR="00560BAB" w:rsidRPr="00012B5E" w:rsidRDefault="00560BAB">
            <w:pPr>
              <w:spacing w:line="256" w:lineRule="auto"/>
              <w:ind w:right="24"/>
              <w:jc w:val="center"/>
              <w:rPr>
                <w:rFonts w:ascii="Arial" w:hAnsi="Arial" w:cs="Arial"/>
                <w:sz w:val="16"/>
                <w:szCs w:val="16"/>
              </w:rPr>
            </w:pPr>
            <w:r w:rsidRPr="00012B5E">
              <w:rPr>
                <w:rFonts w:ascii="Arial" w:hAnsi="Arial" w:cs="Arial"/>
                <w:sz w:val="16"/>
                <w:szCs w:val="16"/>
              </w:rPr>
              <w:t>0</w:t>
            </w:r>
          </w:p>
        </w:tc>
        <w:tc>
          <w:tcPr>
            <w:tcW w:w="497" w:type="pct"/>
            <w:tcBorders>
              <w:top w:val="single" w:sz="4" w:space="0" w:color="000000"/>
              <w:left w:val="single" w:sz="4" w:space="0" w:color="000000"/>
              <w:bottom w:val="single" w:sz="4" w:space="0" w:color="000000"/>
              <w:right w:val="single" w:sz="4" w:space="0" w:color="000000"/>
            </w:tcBorders>
            <w:vAlign w:val="center"/>
            <w:hideMark/>
          </w:tcPr>
          <w:p w14:paraId="22D80437"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w:t>
            </w:r>
          </w:p>
        </w:tc>
      </w:tr>
      <w:tr w:rsidR="002053D2" w:rsidRPr="00012B5E" w14:paraId="68C14264" w14:textId="77777777" w:rsidTr="00CA04DB">
        <w:trPr>
          <w:trHeight w:val="458"/>
        </w:trPr>
        <w:tc>
          <w:tcPr>
            <w:tcW w:w="2576" w:type="pct"/>
            <w:tcBorders>
              <w:top w:val="single" w:sz="4" w:space="0" w:color="000000"/>
              <w:left w:val="single" w:sz="4" w:space="0" w:color="000000"/>
              <w:bottom w:val="single" w:sz="4" w:space="0" w:color="000000"/>
              <w:right w:val="single" w:sz="4" w:space="0" w:color="000000"/>
            </w:tcBorders>
            <w:hideMark/>
          </w:tcPr>
          <w:p w14:paraId="6150FCB1" w14:textId="77777777" w:rsidR="00560BAB" w:rsidRPr="00012B5E" w:rsidRDefault="00560BAB">
            <w:pPr>
              <w:spacing w:line="256" w:lineRule="auto"/>
              <w:rPr>
                <w:rFonts w:ascii="Arial" w:hAnsi="Arial" w:cs="Arial"/>
                <w:sz w:val="22"/>
                <w:szCs w:val="22"/>
              </w:rPr>
            </w:pPr>
            <w:r w:rsidRPr="00012B5E">
              <w:rPr>
                <w:rFonts w:ascii="Arial" w:hAnsi="Arial" w:cs="Arial"/>
                <w:sz w:val="16"/>
              </w:rPr>
              <w:t xml:space="preserve">Liczba budynków służby zdrowia, opieki społecznej i socjalnej w danym zakresie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7AFAEA7D" w14:textId="77777777" w:rsidR="00560BAB" w:rsidRPr="00012B5E" w:rsidRDefault="00560BAB">
            <w:pPr>
              <w:spacing w:line="256" w:lineRule="auto"/>
              <w:ind w:right="49"/>
              <w:jc w:val="center"/>
              <w:rPr>
                <w:rFonts w:ascii="Arial" w:hAnsi="Arial" w:cs="Arial"/>
                <w:sz w:val="16"/>
                <w:szCs w:val="16"/>
              </w:rPr>
            </w:pPr>
            <w:r w:rsidRPr="00012B5E">
              <w:rPr>
                <w:rFonts w:ascii="Arial" w:hAnsi="Arial" w:cs="Arial"/>
                <w:sz w:val="16"/>
                <w:szCs w:val="16"/>
              </w:rPr>
              <w:t>0</w:t>
            </w:r>
          </w:p>
        </w:tc>
        <w:tc>
          <w:tcPr>
            <w:tcW w:w="479" w:type="pct"/>
            <w:tcBorders>
              <w:top w:val="single" w:sz="4" w:space="0" w:color="000000"/>
              <w:left w:val="single" w:sz="4" w:space="0" w:color="000000"/>
              <w:bottom w:val="single" w:sz="4" w:space="0" w:color="000000"/>
              <w:right w:val="single" w:sz="4" w:space="0" w:color="000000"/>
            </w:tcBorders>
            <w:vAlign w:val="center"/>
            <w:hideMark/>
          </w:tcPr>
          <w:p w14:paraId="0702B599" w14:textId="77777777" w:rsidR="00560BAB" w:rsidRPr="00012B5E" w:rsidRDefault="00560BAB">
            <w:pPr>
              <w:spacing w:line="256" w:lineRule="auto"/>
              <w:ind w:right="39"/>
              <w:jc w:val="center"/>
              <w:rPr>
                <w:rFonts w:ascii="Arial" w:hAnsi="Arial" w:cs="Arial"/>
                <w:sz w:val="16"/>
                <w:szCs w:val="16"/>
              </w:rPr>
            </w:pPr>
            <w:r w:rsidRPr="00012B5E">
              <w:rPr>
                <w:rFonts w:ascii="Arial" w:hAnsi="Arial" w:cs="Arial"/>
                <w:sz w:val="16"/>
                <w:szCs w:val="16"/>
              </w:rPr>
              <w:t>0</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0DFD6F8C" w14:textId="77777777" w:rsidR="00560BAB" w:rsidRPr="00012B5E" w:rsidRDefault="00560BAB">
            <w:pPr>
              <w:spacing w:line="256" w:lineRule="auto"/>
              <w:ind w:right="37"/>
              <w:jc w:val="center"/>
              <w:rPr>
                <w:rFonts w:ascii="Arial" w:hAnsi="Arial" w:cs="Arial"/>
                <w:sz w:val="16"/>
                <w:szCs w:val="16"/>
              </w:rPr>
            </w:pPr>
            <w:r w:rsidRPr="00012B5E">
              <w:rPr>
                <w:rFonts w:ascii="Arial" w:hAnsi="Arial" w:cs="Arial"/>
                <w:sz w:val="16"/>
                <w:szCs w:val="16"/>
              </w:rPr>
              <w:t>0</w:t>
            </w:r>
          </w:p>
        </w:tc>
        <w:tc>
          <w:tcPr>
            <w:tcW w:w="474" w:type="pct"/>
            <w:tcBorders>
              <w:top w:val="single" w:sz="4" w:space="0" w:color="000000"/>
              <w:left w:val="single" w:sz="4" w:space="0" w:color="000000"/>
              <w:bottom w:val="single" w:sz="4" w:space="0" w:color="000000"/>
              <w:right w:val="single" w:sz="4" w:space="0" w:color="000000"/>
            </w:tcBorders>
            <w:vAlign w:val="center"/>
            <w:hideMark/>
          </w:tcPr>
          <w:p w14:paraId="4EAD13D8" w14:textId="77777777" w:rsidR="00560BAB" w:rsidRPr="00012B5E" w:rsidRDefault="00560BAB">
            <w:pPr>
              <w:spacing w:line="256" w:lineRule="auto"/>
              <w:ind w:right="24"/>
              <w:jc w:val="center"/>
              <w:rPr>
                <w:rFonts w:ascii="Arial" w:hAnsi="Arial" w:cs="Arial"/>
                <w:sz w:val="16"/>
                <w:szCs w:val="16"/>
              </w:rPr>
            </w:pPr>
            <w:r w:rsidRPr="00012B5E">
              <w:rPr>
                <w:rFonts w:ascii="Arial" w:hAnsi="Arial" w:cs="Arial"/>
                <w:sz w:val="16"/>
                <w:szCs w:val="16"/>
              </w:rPr>
              <w:t>0</w:t>
            </w:r>
          </w:p>
        </w:tc>
        <w:tc>
          <w:tcPr>
            <w:tcW w:w="497" w:type="pct"/>
            <w:tcBorders>
              <w:top w:val="single" w:sz="4" w:space="0" w:color="000000"/>
              <w:left w:val="single" w:sz="4" w:space="0" w:color="000000"/>
              <w:bottom w:val="single" w:sz="4" w:space="0" w:color="000000"/>
              <w:right w:val="single" w:sz="4" w:space="0" w:color="000000"/>
            </w:tcBorders>
            <w:vAlign w:val="center"/>
            <w:hideMark/>
          </w:tcPr>
          <w:p w14:paraId="60DF11F8"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w:t>
            </w:r>
          </w:p>
        </w:tc>
      </w:tr>
      <w:tr w:rsidR="002053D2" w:rsidRPr="00012B5E" w14:paraId="1FA75519" w14:textId="77777777" w:rsidTr="00CA04DB">
        <w:trPr>
          <w:trHeight w:val="295"/>
        </w:trPr>
        <w:tc>
          <w:tcPr>
            <w:tcW w:w="2576" w:type="pct"/>
            <w:tcBorders>
              <w:top w:val="single" w:sz="4" w:space="0" w:color="000000"/>
              <w:left w:val="single" w:sz="4" w:space="0" w:color="000000"/>
              <w:bottom w:val="single" w:sz="4" w:space="0" w:color="000000"/>
              <w:right w:val="single" w:sz="4" w:space="0" w:color="000000"/>
            </w:tcBorders>
            <w:hideMark/>
          </w:tcPr>
          <w:p w14:paraId="591CD45D" w14:textId="77777777" w:rsidR="00560BAB" w:rsidRPr="00012B5E" w:rsidRDefault="00560BAB">
            <w:pPr>
              <w:spacing w:line="256" w:lineRule="auto"/>
              <w:rPr>
                <w:rFonts w:ascii="Arial" w:hAnsi="Arial" w:cs="Arial"/>
                <w:sz w:val="22"/>
                <w:szCs w:val="22"/>
              </w:rPr>
            </w:pPr>
            <w:r w:rsidRPr="00012B5E">
              <w:rPr>
                <w:rFonts w:ascii="Arial" w:hAnsi="Arial" w:cs="Arial"/>
                <w:sz w:val="16"/>
              </w:rPr>
              <w:t xml:space="preserve">Inne obiekty budowlane z punktu widzenia ochrony przed hałasem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420BCC0D" w14:textId="77777777" w:rsidR="00560BAB" w:rsidRPr="00012B5E" w:rsidRDefault="00560BAB">
            <w:pPr>
              <w:spacing w:line="256" w:lineRule="auto"/>
              <w:ind w:right="49"/>
              <w:jc w:val="center"/>
              <w:rPr>
                <w:rFonts w:ascii="Arial" w:hAnsi="Arial" w:cs="Arial"/>
                <w:sz w:val="16"/>
                <w:szCs w:val="16"/>
              </w:rPr>
            </w:pPr>
            <w:r w:rsidRPr="00012B5E">
              <w:rPr>
                <w:rFonts w:ascii="Arial" w:hAnsi="Arial" w:cs="Arial"/>
                <w:sz w:val="16"/>
                <w:szCs w:val="16"/>
              </w:rPr>
              <w:t>0</w:t>
            </w:r>
          </w:p>
        </w:tc>
        <w:tc>
          <w:tcPr>
            <w:tcW w:w="479" w:type="pct"/>
            <w:tcBorders>
              <w:top w:val="single" w:sz="4" w:space="0" w:color="000000"/>
              <w:left w:val="single" w:sz="4" w:space="0" w:color="000000"/>
              <w:bottom w:val="single" w:sz="4" w:space="0" w:color="000000"/>
              <w:right w:val="single" w:sz="4" w:space="0" w:color="000000"/>
            </w:tcBorders>
            <w:vAlign w:val="center"/>
            <w:hideMark/>
          </w:tcPr>
          <w:p w14:paraId="599FE783" w14:textId="77777777" w:rsidR="00560BAB" w:rsidRPr="00012B5E" w:rsidRDefault="00560BAB">
            <w:pPr>
              <w:spacing w:line="256" w:lineRule="auto"/>
              <w:ind w:right="39"/>
              <w:jc w:val="center"/>
              <w:rPr>
                <w:rFonts w:ascii="Arial" w:hAnsi="Arial" w:cs="Arial"/>
                <w:sz w:val="16"/>
                <w:szCs w:val="16"/>
              </w:rPr>
            </w:pPr>
            <w:r w:rsidRPr="00012B5E">
              <w:rPr>
                <w:rFonts w:ascii="Arial" w:hAnsi="Arial" w:cs="Arial"/>
                <w:sz w:val="16"/>
                <w:szCs w:val="16"/>
              </w:rPr>
              <w:t>0</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66816FCB" w14:textId="77777777" w:rsidR="00560BAB" w:rsidRPr="00012B5E" w:rsidRDefault="00560BAB">
            <w:pPr>
              <w:spacing w:line="256" w:lineRule="auto"/>
              <w:ind w:right="37"/>
              <w:jc w:val="center"/>
              <w:rPr>
                <w:rFonts w:ascii="Arial" w:hAnsi="Arial" w:cs="Arial"/>
                <w:sz w:val="16"/>
                <w:szCs w:val="16"/>
              </w:rPr>
            </w:pPr>
            <w:r w:rsidRPr="00012B5E">
              <w:rPr>
                <w:rFonts w:ascii="Arial" w:hAnsi="Arial" w:cs="Arial"/>
                <w:sz w:val="16"/>
                <w:szCs w:val="16"/>
              </w:rPr>
              <w:t>0</w:t>
            </w:r>
          </w:p>
        </w:tc>
        <w:tc>
          <w:tcPr>
            <w:tcW w:w="474" w:type="pct"/>
            <w:tcBorders>
              <w:top w:val="single" w:sz="4" w:space="0" w:color="000000"/>
              <w:left w:val="single" w:sz="4" w:space="0" w:color="000000"/>
              <w:bottom w:val="single" w:sz="4" w:space="0" w:color="000000"/>
              <w:right w:val="single" w:sz="4" w:space="0" w:color="000000"/>
            </w:tcBorders>
            <w:vAlign w:val="center"/>
            <w:hideMark/>
          </w:tcPr>
          <w:p w14:paraId="0EAAAB78" w14:textId="77777777" w:rsidR="00560BAB" w:rsidRPr="00012B5E" w:rsidRDefault="00560BAB">
            <w:pPr>
              <w:spacing w:line="256" w:lineRule="auto"/>
              <w:ind w:right="24"/>
              <w:jc w:val="center"/>
              <w:rPr>
                <w:rFonts w:ascii="Arial" w:hAnsi="Arial" w:cs="Arial"/>
                <w:sz w:val="16"/>
                <w:szCs w:val="16"/>
              </w:rPr>
            </w:pPr>
            <w:r w:rsidRPr="00012B5E">
              <w:rPr>
                <w:rFonts w:ascii="Arial" w:hAnsi="Arial" w:cs="Arial"/>
                <w:sz w:val="16"/>
                <w:szCs w:val="16"/>
              </w:rPr>
              <w:t>0</w:t>
            </w:r>
          </w:p>
        </w:tc>
        <w:tc>
          <w:tcPr>
            <w:tcW w:w="497" w:type="pct"/>
            <w:tcBorders>
              <w:top w:val="single" w:sz="4" w:space="0" w:color="000000"/>
              <w:left w:val="single" w:sz="4" w:space="0" w:color="000000"/>
              <w:bottom w:val="single" w:sz="4" w:space="0" w:color="000000"/>
              <w:right w:val="single" w:sz="4" w:space="0" w:color="000000"/>
            </w:tcBorders>
            <w:vAlign w:val="center"/>
            <w:hideMark/>
          </w:tcPr>
          <w:p w14:paraId="4480E393"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w:t>
            </w:r>
          </w:p>
        </w:tc>
      </w:tr>
    </w:tbl>
    <w:p w14:paraId="717859A0" w14:textId="77777777" w:rsidR="00560BAB" w:rsidRPr="00012B5E" w:rsidRDefault="00560BAB" w:rsidP="00560BAB">
      <w:pPr>
        <w:pStyle w:val="Legenda"/>
        <w:rPr>
          <w:rFonts w:ascii="Arial" w:hAnsi="Arial" w:cs="Arial"/>
          <w:b w:val="0"/>
          <w:bCs w:val="0"/>
          <w:sz w:val="18"/>
          <w:szCs w:val="18"/>
          <w:lang w:eastAsia="en-US"/>
        </w:rPr>
      </w:pPr>
      <w:r w:rsidRPr="00012B5E">
        <w:rPr>
          <w:rFonts w:ascii="Arial" w:hAnsi="Arial" w:cs="Arial"/>
          <w:b w:val="0"/>
          <w:bCs w:val="0"/>
        </w:rPr>
        <w:t>Źródło: Mapa akustyczna  dla dróg krajowych o ruchu powyżej 3 000 000 pojazdów rocznie  na terenie województwa  wielkopolskiego</w:t>
      </w:r>
    </w:p>
    <w:p w14:paraId="31133C26" w14:textId="77777777" w:rsidR="00560BAB" w:rsidRPr="00012B5E" w:rsidRDefault="00560BAB" w:rsidP="00560BAB">
      <w:pPr>
        <w:spacing w:after="4" w:line="249" w:lineRule="auto"/>
        <w:ind w:left="-5"/>
        <w:rPr>
          <w:rFonts w:ascii="Arial" w:hAnsi="Arial" w:cs="Arial"/>
          <w:b/>
          <w:sz w:val="20"/>
        </w:rPr>
      </w:pPr>
    </w:p>
    <w:p w14:paraId="49F73C5F" w14:textId="01108D61" w:rsidR="00560BAB" w:rsidRPr="00012B5E" w:rsidRDefault="00560BAB" w:rsidP="00560BAB">
      <w:pPr>
        <w:pStyle w:val="Legenda"/>
        <w:rPr>
          <w:rFonts w:ascii="Arial" w:hAnsi="Arial" w:cs="Arial"/>
          <w:b w:val="0"/>
          <w:sz w:val="18"/>
        </w:rPr>
      </w:pPr>
      <w:bookmarkStart w:id="67" w:name="_Toc79093641"/>
      <w:bookmarkStart w:id="68" w:name="_Toc180336629"/>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6</w:t>
      </w:r>
      <w:r w:rsidRPr="00012B5E">
        <w:rPr>
          <w:rFonts w:ascii="Arial" w:hAnsi="Arial" w:cs="Arial"/>
        </w:rPr>
        <w:fldChar w:fldCharType="end"/>
      </w:r>
      <w:r w:rsidRPr="00012B5E">
        <w:rPr>
          <w:rFonts w:ascii="Arial" w:hAnsi="Arial" w:cs="Arial"/>
        </w:rPr>
        <w:t>. Przekroczenie wartości dopuszczalnych według wskaźnika L</w:t>
      </w:r>
      <w:r w:rsidRPr="00012B5E">
        <w:rPr>
          <w:rFonts w:ascii="Arial" w:hAnsi="Arial" w:cs="Arial"/>
          <w:vertAlign w:val="subscript"/>
        </w:rPr>
        <w:t>N</w:t>
      </w:r>
      <w:r w:rsidRPr="00012B5E">
        <w:rPr>
          <w:rFonts w:ascii="Arial" w:hAnsi="Arial" w:cs="Arial"/>
        </w:rPr>
        <w:t xml:space="preserve"> – powiat kaliski</w:t>
      </w:r>
      <w:bookmarkEnd w:id="67"/>
      <w:bookmarkEnd w:id="68"/>
    </w:p>
    <w:tbl>
      <w:tblPr>
        <w:tblW w:w="5000" w:type="pct"/>
        <w:tblCellMar>
          <w:top w:w="4" w:type="dxa"/>
          <w:left w:w="70" w:type="dxa"/>
          <w:right w:w="39" w:type="dxa"/>
        </w:tblCellMar>
        <w:tblLook w:val="04A0" w:firstRow="1" w:lastRow="0" w:firstColumn="1" w:lastColumn="0" w:noHBand="0" w:noVBand="1"/>
      </w:tblPr>
      <w:tblGrid>
        <w:gridCol w:w="4670"/>
        <w:gridCol w:w="877"/>
        <w:gridCol w:w="585"/>
        <w:gridCol w:w="295"/>
        <w:gridCol w:w="877"/>
        <w:gridCol w:w="292"/>
        <w:gridCol w:w="589"/>
        <w:gridCol w:w="877"/>
      </w:tblGrid>
      <w:tr w:rsidR="002053D2" w:rsidRPr="00012B5E" w14:paraId="4CF7D004" w14:textId="77777777" w:rsidTr="00CA04DB">
        <w:trPr>
          <w:trHeight w:val="377"/>
        </w:trPr>
        <w:tc>
          <w:tcPr>
            <w:tcW w:w="2576"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2CD3D5B0" w14:textId="77777777" w:rsidR="00560BAB" w:rsidRPr="00012B5E" w:rsidRDefault="00560BAB">
            <w:pPr>
              <w:spacing w:line="256" w:lineRule="auto"/>
              <w:ind w:left="886" w:right="920"/>
              <w:jc w:val="center"/>
              <w:rPr>
                <w:rFonts w:ascii="Arial" w:hAnsi="Arial" w:cs="Arial"/>
              </w:rPr>
            </w:pPr>
            <w:r w:rsidRPr="00012B5E">
              <w:rPr>
                <w:rFonts w:ascii="Arial" w:hAnsi="Arial" w:cs="Arial"/>
                <w:b/>
                <w:sz w:val="16"/>
              </w:rPr>
              <w:t>wskaźnik L</w:t>
            </w:r>
            <w:r w:rsidRPr="00012B5E">
              <w:rPr>
                <w:rFonts w:ascii="Arial" w:hAnsi="Arial" w:cs="Arial"/>
                <w:b/>
                <w:sz w:val="16"/>
                <w:vertAlign w:val="subscript"/>
              </w:rPr>
              <w:t>N</w:t>
            </w:r>
            <w:r w:rsidRPr="00012B5E">
              <w:rPr>
                <w:rFonts w:ascii="Arial" w:hAnsi="Arial" w:cs="Arial"/>
                <w:b/>
                <w:sz w:val="16"/>
              </w:rPr>
              <w:t xml:space="preserve"> przekroczenie wartości dopuszczalnych </w:t>
            </w:r>
          </w:p>
        </w:tc>
        <w:tc>
          <w:tcPr>
            <w:tcW w:w="2424" w:type="pct"/>
            <w:gridSpan w:val="7"/>
            <w:tcBorders>
              <w:top w:val="single" w:sz="4" w:space="0" w:color="000000"/>
              <w:left w:val="single" w:sz="4" w:space="0" w:color="000000"/>
              <w:bottom w:val="single" w:sz="4" w:space="0" w:color="000000"/>
              <w:right w:val="single" w:sz="4" w:space="0" w:color="000000"/>
            </w:tcBorders>
            <w:shd w:val="clear" w:color="auto" w:fill="F2F2F2"/>
            <w:hideMark/>
          </w:tcPr>
          <w:p w14:paraId="55B99E39" w14:textId="77777777" w:rsidR="00560BAB" w:rsidRPr="00012B5E" w:rsidRDefault="00560BAB">
            <w:pPr>
              <w:spacing w:line="256" w:lineRule="auto"/>
              <w:jc w:val="center"/>
              <w:rPr>
                <w:rFonts w:ascii="Arial" w:hAnsi="Arial" w:cs="Arial"/>
              </w:rPr>
            </w:pPr>
            <w:r w:rsidRPr="00012B5E">
              <w:rPr>
                <w:rFonts w:ascii="Arial" w:hAnsi="Arial" w:cs="Arial"/>
                <w:b/>
                <w:sz w:val="16"/>
              </w:rPr>
              <w:t>Przedział przekroczeń poziomu dopuszczalnego dla hałasu drogowego, wskaźnik L</w:t>
            </w:r>
            <w:r w:rsidRPr="00012B5E">
              <w:rPr>
                <w:rFonts w:ascii="Arial" w:hAnsi="Arial" w:cs="Arial"/>
                <w:b/>
                <w:sz w:val="16"/>
                <w:vertAlign w:val="subscript"/>
              </w:rPr>
              <w:t>N</w:t>
            </w:r>
            <w:r w:rsidRPr="00012B5E">
              <w:rPr>
                <w:rFonts w:ascii="Arial" w:hAnsi="Arial" w:cs="Arial"/>
                <w:b/>
                <w:sz w:val="16"/>
              </w:rPr>
              <w:t xml:space="preserve"> </w:t>
            </w:r>
          </w:p>
        </w:tc>
      </w:tr>
      <w:tr w:rsidR="002053D2" w:rsidRPr="00012B5E" w14:paraId="235297A0" w14:textId="77777777" w:rsidTr="00CA04DB">
        <w:trPr>
          <w:trHeight w:val="293"/>
        </w:trPr>
        <w:tc>
          <w:tcPr>
            <w:tcW w:w="2576" w:type="pct"/>
            <w:vMerge/>
            <w:tcBorders>
              <w:top w:val="single" w:sz="4" w:space="0" w:color="000000"/>
              <w:left w:val="single" w:sz="4" w:space="0" w:color="000000"/>
              <w:bottom w:val="single" w:sz="4" w:space="0" w:color="000000"/>
              <w:right w:val="single" w:sz="4" w:space="0" w:color="000000"/>
            </w:tcBorders>
            <w:vAlign w:val="center"/>
            <w:hideMark/>
          </w:tcPr>
          <w:p w14:paraId="59F40517" w14:textId="77777777" w:rsidR="00560BAB" w:rsidRPr="00012B5E" w:rsidRDefault="00560BAB">
            <w:pPr>
              <w:rPr>
                <w:rFonts w:ascii="Arial" w:hAnsi="Arial" w:cs="Arial"/>
                <w:sz w:val="22"/>
                <w:szCs w:val="22"/>
                <w:lang w:eastAsia="en-US"/>
              </w:rPr>
            </w:pPr>
          </w:p>
        </w:tc>
        <w:tc>
          <w:tcPr>
            <w:tcW w:w="484" w:type="pct"/>
            <w:tcBorders>
              <w:top w:val="single" w:sz="4" w:space="0" w:color="000000"/>
              <w:left w:val="single" w:sz="4" w:space="0" w:color="000000"/>
              <w:bottom w:val="single" w:sz="4" w:space="0" w:color="000000"/>
              <w:right w:val="single" w:sz="4" w:space="0" w:color="000000"/>
            </w:tcBorders>
            <w:shd w:val="clear" w:color="auto" w:fill="F2F2F2"/>
            <w:hideMark/>
          </w:tcPr>
          <w:p w14:paraId="017422D1" w14:textId="77777777" w:rsidR="00560BAB" w:rsidRPr="00012B5E" w:rsidRDefault="00560BAB">
            <w:pPr>
              <w:spacing w:line="256" w:lineRule="auto"/>
              <w:ind w:right="27"/>
              <w:jc w:val="center"/>
              <w:rPr>
                <w:rFonts w:ascii="Arial" w:hAnsi="Arial" w:cs="Arial"/>
              </w:rPr>
            </w:pPr>
            <w:r w:rsidRPr="00012B5E">
              <w:rPr>
                <w:rFonts w:ascii="Arial" w:hAnsi="Arial" w:cs="Arial"/>
                <w:b/>
                <w:sz w:val="16"/>
              </w:rPr>
              <w:t xml:space="preserve">0 - 5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86" w:type="pct"/>
            <w:gridSpan w:val="2"/>
            <w:tcBorders>
              <w:top w:val="single" w:sz="4" w:space="0" w:color="000000"/>
              <w:left w:val="single" w:sz="4" w:space="0" w:color="000000"/>
              <w:bottom w:val="single" w:sz="4" w:space="0" w:color="000000"/>
              <w:right w:val="single" w:sz="4" w:space="0" w:color="000000"/>
            </w:tcBorders>
            <w:shd w:val="clear" w:color="auto" w:fill="F2F2F2"/>
            <w:hideMark/>
          </w:tcPr>
          <w:p w14:paraId="5F686F23" w14:textId="77777777" w:rsidR="00560BAB" w:rsidRPr="00012B5E" w:rsidRDefault="00560BAB">
            <w:pPr>
              <w:spacing w:line="256" w:lineRule="auto"/>
              <w:ind w:left="42"/>
              <w:rPr>
                <w:rFonts w:ascii="Arial" w:hAnsi="Arial" w:cs="Arial"/>
              </w:rPr>
            </w:pPr>
            <w:r w:rsidRPr="00012B5E">
              <w:rPr>
                <w:rFonts w:ascii="Arial" w:hAnsi="Arial" w:cs="Arial"/>
                <w:b/>
                <w:sz w:val="16"/>
              </w:rPr>
              <w:t xml:space="preserve"> 5 - 10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84" w:type="pct"/>
            <w:tcBorders>
              <w:top w:val="single" w:sz="4" w:space="0" w:color="000000"/>
              <w:left w:val="single" w:sz="4" w:space="0" w:color="000000"/>
              <w:bottom w:val="single" w:sz="4" w:space="0" w:color="000000"/>
              <w:right w:val="single" w:sz="4" w:space="0" w:color="000000"/>
            </w:tcBorders>
            <w:shd w:val="clear" w:color="auto" w:fill="F2F2F2"/>
            <w:hideMark/>
          </w:tcPr>
          <w:p w14:paraId="447C68EF" w14:textId="77777777" w:rsidR="00560BAB" w:rsidRPr="00012B5E" w:rsidRDefault="00560BAB">
            <w:pPr>
              <w:spacing w:line="256" w:lineRule="auto"/>
              <w:ind w:left="18"/>
              <w:rPr>
                <w:rFonts w:ascii="Arial" w:hAnsi="Arial" w:cs="Arial"/>
              </w:rPr>
            </w:pPr>
            <w:r w:rsidRPr="00012B5E">
              <w:rPr>
                <w:rFonts w:ascii="Arial" w:hAnsi="Arial" w:cs="Arial"/>
                <w:b/>
                <w:sz w:val="16"/>
              </w:rPr>
              <w:t xml:space="preserve">10 - 15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86" w:type="pct"/>
            <w:gridSpan w:val="2"/>
            <w:tcBorders>
              <w:top w:val="single" w:sz="4" w:space="0" w:color="000000"/>
              <w:left w:val="single" w:sz="4" w:space="0" w:color="000000"/>
              <w:bottom w:val="single" w:sz="4" w:space="0" w:color="000000"/>
              <w:right w:val="single" w:sz="4" w:space="0" w:color="000000"/>
            </w:tcBorders>
            <w:shd w:val="clear" w:color="auto" w:fill="F2F2F2"/>
            <w:hideMark/>
          </w:tcPr>
          <w:p w14:paraId="73D2683F" w14:textId="77777777" w:rsidR="00560BAB" w:rsidRPr="00012B5E" w:rsidRDefault="00560BAB">
            <w:pPr>
              <w:spacing w:line="256" w:lineRule="auto"/>
              <w:ind w:left="20"/>
              <w:rPr>
                <w:rFonts w:ascii="Arial" w:hAnsi="Arial" w:cs="Arial"/>
              </w:rPr>
            </w:pPr>
            <w:r w:rsidRPr="00012B5E">
              <w:rPr>
                <w:rFonts w:ascii="Arial" w:hAnsi="Arial" w:cs="Arial"/>
                <w:b/>
                <w:sz w:val="16"/>
              </w:rPr>
              <w:t xml:space="preserve">15 - 20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485" w:type="pct"/>
            <w:tcBorders>
              <w:top w:val="single" w:sz="4" w:space="0" w:color="000000"/>
              <w:left w:val="single" w:sz="4" w:space="0" w:color="000000"/>
              <w:bottom w:val="single" w:sz="4" w:space="0" w:color="000000"/>
              <w:right w:val="single" w:sz="4" w:space="0" w:color="000000"/>
            </w:tcBorders>
            <w:shd w:val="clear" w:color="auto" w:fill="F2F2F2"/>
            <w:hideMark/>
          </w:tcPr>
          <w:p w14:paraId="69F62767" w14:textId="77777777" w:rsidR="00560BAB" w:rsidRPr="00012B5E" w:rsidRDefault="00560BAB">
            <w:pPr>
              <w:spacing w:line="256" w:lineRule="auto"/>
              <w:ind w:right="28"/>
              <w:jc w:val="center"/>
              <w:rPr>
                <w:rFonts w:ascii="Arial" w:hAnsi="Arial" w:cs="Arial"/>
              </w:rPr>
            </w:pPr>
            <w:r w:rsidRPr="00012B5E">
              <w:rPr>
                <w:rFonts w:ascii="Arial" w:hAnsi="Arial" w:cs="Arial"/>
                <w:b/>
                <w:sz w:val="16"/>
              </w:rPr>
              <w:t xml:space="preserve">&gt; 20 </w:t>
            </w:r>
            <w:proofErr w:type="spellStart"/>
            <w:r w:rsidRPr="00012B5E">
              <w:rPr>
                <w:rFonts w:ascii="Arial" w:hAnsi="Arial" w:cs="Arial"/>
                <w:b/>
                <w:sz w:val="16"/>
              </w:rPr>
              <w:t>dB</w:t>
            </w:r>
            <w:proofErr w:type="spellEnd"/>
            <w:r w:rsidRPr="00012B5E">
              <w:rPr>
                <w:rFonts w:ascii="Arial" w:hAnsi="Arial" w:cs="Arial"/>
                <w:b/>
                <w:sz w:val="16"/>
              </w:rPr>
              <w:t xml:space="preserve"> </w:t>
            </w:r>
          </w:p>
        </w:tc>
      </w:tr>
      <w:tr w:rsidR="002053D2" w:rsidRPr="00012B5E" w14:paraId="70B6F098" w14:textId="77777777" w:rsidTr="00CA04DB">
        <w:trPr>
          <w:trHeight w:val="295"/>
        </w:trPr>
        <w:tc>
          <w:tcPr>
            <w:tcW w:w="2576" w:type="pct"/>
            <w:vMerge/>
            <w:tcBorders>
              <w:top w:val="single" w:sz="4" w:space="0" w:color="000000"/>
              <w:left w:val="single" w:sz="4" w:space="0" w:color="000000"/>
              <w:bottom w:val="single" w:sz="4" w:space="0" w:color="000000"/>
              <w:right w:val="single" w:sz="4" w:space="0" w:color="000000"/>
            </w:tcBorders>
            <w:vAlign w:val="center"/>
            <w:hideMark/>
          </w:tcPr>
          <w:p w14:paraId="328F9C9C" w14:textId="77777777" w:rsidR="00560BAB" w:rsidRPr="00012B5E" w:rsidRDefault="00560BAB">
            <w:pPr>
              <w:rPr>
                <w:rFonts w:ascii="Arial" w:hAnsi="Arial" w:cs="Arial"/>
                <w:sz w:val="22"/>
                <w:szCs w:val="22"/>
                <w:lang w:eastAsia="en-US"/>
              </w:rPr>
            </w:pPr>
          </w:p>
        </w:tc>
        <w:tc>
          <w:tcPr>
            <w:tcW w:w="2424" w:type="pct"/>
            <w:gridSpan w:val="7"/>
            <w:tcBorders>
              <w:top w:val="single" w:sz="4" w:space="0" w:color="000000"/>
              <w:left w:val="single" w:sz="4" w:space="0" w:color="000000"/>
              <w:bottom w:val="single" w:sz="4" w:space="0" w:color="000000"/>
              <w:right w:val="single" w:sz="4" w:space="0" w:color="000000"/>
            </w:tcBorders>
            <w:shd w:val="clear" w:color="auto" w:fill="F2F2F2"/>
            <w:hideMark/>
          </w:tcPr>
          <w:p w14:paraId="4A77CB16" w14:textId="77777777" w:rsidR="00560BAB" w:rsidRPr="00012B5E" w:rsidRDefault="00560BAB">
            <w:pPr>
              <w:spacing w:line="256" w:lineRule="auto"/>
              <w:ind w:right="29"/>
              <w:jc w:val="center"/>
              <w:rPr>
                <w:rFonts w:ascii="Arial" w:hAnsi="Arial" w:cs="Arial"/>
              </w:rPr>
            </w:pPr>
            <w:r w:rsidRPr="00012B5E">
              <w:rPr>
                <w:rFonts w:ascii="Arial" w:hAnsi="Arial" w:cs="Arial"/>
                <w:b/>
                <w:sz w:val="16"/>
              </w:rPr>
              <w:t xml:space="preserve">Stan warunków akustycznych </w:t>
            </w:r>
          </w:p>
        </w:tc>
      </w:tr>
      <w:tr w:rsidR="002053D2" w:rsidRPr="00012B5E" w14:paraId="0E8392B7" w14:textId="77777777" w:rsidTr="00CA04DB">
        <w:trPr>
          <w:trHeight w:val="292"/>
        </w:trPr>
        <w:tc>
          <w:tcPr>
            <w:tcW w:w="2576" w:type="pct"/>
            <w:vMerge/>
            <w:tcBorders>
              <w:top w:val="single" w:sz="4" w:space="0" w:color="000000"/>
              <w:left w:val="single" w:sz="4" w:space="0" w:color="000000"/>
              <w:bottom w:val="single" w:sz="4" w:space="0" w:color="000000"/>
              <w:right w:val="single" w:sz="4" w:space="0" w:color="000000"/>
            </w:tcBorders>
            <w:vAlign w:val="center"/>
            <w:hideMark/>
          </w:tcPr>
          <w:p w14:paraId="3538DCBF" w14:textId="77777777" w:rsidR="00560BAB" w:rsidRPr="00012B5E" w:rsidRDefault="00560BAB">
            <w:pPr>
              <w:rPr>
                <w:rFonts w:ascii="Arial" w:hAnsi="Arial" w:cs="Arial"/>
                <w:sz w:val="22"/>
                <w:szCs w:val="22"/>
                <w:lang w:eastAsia="en-US"/>
              </w:rPr>
            </w:pP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F2F2F2"/>
            <w:hideMark/>
          </w:tcPr>
          <w:p w14:paraId="61796A05" w14:textId="77777777" w:rsidR="00560BAB" w:rsidRPr="00012B5E" w:rsidRDefault="00560BAB">
            <w:pPr>
              <w:spacing w:line="256" w:lineRule="auto"/>
              <w:ind w:right="23"/>
              <w:jc w:val="center"/>
              <w:rPr>
                <w:rFonts w:ascii="Arial" w:hAnsi="Arial" w:cs="Arial"/>
              </w:rPr>
            </w:pPr>
            <w:r w:rsidRPr="00012B5E">
              <w:rPr>
                <w:rFonts w:ascii="Arial" w:hAnsi="Arial" w:cs="Arial"/>
                <w:b/>
                <w:sz w:val="16"/>
              </w:rPr>
              <w:t xml:space="preserve">Niedobry </w:t>
            </w:r>
          </w:p>
        </w:tc>
        <w:tc>
          <w:tcPr>
            <w:tcW w:w="808" w:type="pct"/>
            <w:gridSpan w:val="3"/>
            <w:tcBorders>
              <w:top w:val="single" w:sz="4" w:space="0" w:color="000000"/>
              <w:left w:val="single" w:sz="4" w:space="0" w:color="000000"/>
              <w:bottom w:val="single" w:sz="4" w:space="0" w:color="000000"/>
              <w:right w:val="single" w:sz="4" w:space="0" w:color="000000"/>
            </w:tcBorders>
            <w:shd w:val="clear" w:color="auto" w:fill="F2F2F2"/>
            <w:hideMark/>
          </w:tcPr>
          <w:p w14:paraId="09E52B78" w14:textId="77777777" w:rsidR="00560BAB" w:rsidRPr="00012B5E" w:rsidRDefault="00560BAB">
            <w:pPr>
              <w:spacing w:line="256" w:lineRule="auto"/>
              <w:ind w:right="23"/>
              <w:jc w:val="center"/>
              <w:rPr>
                <w:rFonts w:ascii="Arial" w:hAnsi="Arial" w:cs="Arial"/>
              </w:rPr>
            </w:pPr>
            <w:r w:rsidRPr="00012B5E">
              <w:rPr>
                <w:rFonts w:ascii="Arial" w:hAnsi="Arial" w:cs="Arial"/>
                <w:b/>
                <w:sz w:val="16"/>
              </w:rPr>
              <w:t xml:space="preserve">Zły </w:t>
            </w:r>
          </w:p>
        </w:tc>
        <w:tc>
          <w:tcPr>
            <w:tcW w:w="808" w:type="pct"/>
            <w:gridSpan w:val="2"/>
            <w:tcBorders>
              <w:top w:val="single" w:sz="4" w:space="0" w:color="000000"/>
              <w:left w:val="single" w:sz="4" w:space="0" w:color="000000"/>
              <w:bottom w:val="single" w:sz="4" w:space="0" w:color="000000"/>
              <w:right w:val="single" w:sz="4" w:space="0" w:color="000000"/>
            </w:tcBorders>
            <w:shd w:val="clear" w:color="auto" w:fill="F2F2F2"/>
            <w:hideMark/>
          </w:tcPr>
          <w:p w14:paraId="37C1526B" w14:textId="77777777" w:rsidR="00560BAB" w:rsidRPr="00012B5E" w:rsidRDefault="00560BAB">
            <w:pPr>
              <w:spacing w:line="256" w:lineRule="auto"/>
              <w:ind w:right="24"/>
              <w:jc w:val="center"/>
              <w:rPr>
                <w:rFonts w:ascii="Arial" w:hAnsi="Arial" w:cs="Arial"/>
              </w:rPr>
            </w:pPr>
            <w:r w:rsidRPr="00012B5E">
              <w:rPr>
                <w:rFonts w:ascii="Arial" w:hAnsi="Arial" w:cs="Arial"/>
                <w:b/>
                <w:sz w:val="16"/>
              </w:rPr>
              <w:t xml:space="preserve">Bardzo zły </w:t>
            </w:r>
          </w:p>
        </w:tc>
      </w:tr>
      <w:tr w:rsidR="002053D2" w:rsidRPr="00012B5E" w14:paraId="6FCCFDF6" w14:textId="77777777" w:rsidTr="00CA04DB">
        <w:trPr>
          <w:trHeight w:val="296"/>
        </w:trPr>
        <w:tc>
          <w:tcPr>
            <w:tcW w:w="2576" w:type="pct"/>
            <w:tcBorders>
              <w:top w:val="single" w:sz="4" w:space="0" w:color="000000"/>
              <w:left w:val="single" w:sz="4" w:space="0" w:color="000000"/>
              <w:bottom w:val="single" w:sz="4" w:space="0" w:color="000000"/>
              <w:right w:val="single" w:sz="4" w:space="0" w:color="000000"/>
            </w:tcBorders>
            <w:hideMark/>
          </w:tcPr>
          <w:p w14:paraId="68A020AA" w14:textId="77777777" w:rsidR="00560BAB" w:rsidRPr="00012B5E" w:rsidRDefault="00560BAB">
            <w:pPr>
              <w:spacing w:line="256" w:lineRule="auto"/>
              <w:rPr>
                <w:rFonts w:ascii="Arial" w:hAnsi="Arial" w:cs="Arial"/>
              </w:rPr>
            </w:pPr>
            <w:r w:rsidRPr="00012B5E">
              <w:rPr>
                <w:rFonts w:ascii="Arial" w:hAnsi="Arial" w:cs="Arial"/>
                <w:sz w:val="16"/>
              </w:rPr>
              <w:t>Powierzchnia obszarów narażonych w danym zakresie [km</w:t>
            </w:r>
            <w:r w:rsidRPr="00012B5E">
              <w:rPr>
                <w:rFonts w:ascii="Arial" w:hAnsi="Arial" w:cs="Arial"/>
                <w:sz w:val="16"/>
                <w:vertAlign w:val="superscript"/>
              </w:rPr>
              <w:t>2</w:t>
            </w:r>
            <w:r w:rsidRPr="00012B5E">
              <w:rPr>
                <w:rFonts w:ascii="Arial" w:hAnsi="Arial" w:cs="Arial"/>
                <w:sz w:val="16"/>
              </w:rPr>
              <w:t xml:space="preserve">]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6211FDB6"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0,225</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673F14CB"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0,009</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7A0D9C3D"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0,000</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772FD0F5"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0,124</w:t>
            </w:r>
          </w:p>
        </w:tc>
        <w:tc>
          <w:tcPr>
            <w:tcW w:w="485" w:type="pct"/>
            <w:tcBorders>
              <w:top w:val="single" w:sz="4" w:space="0" w:color="000000"/>
              <w:left w:val="single" w:sz="4" w:space="0" w:color="000000"/>
              <w:bottom w:val="single" w:sz="4" w:space="0" w:color="000000"/>
              <w:right w:val="single" w:sz="4" w:space="0" w:color="000000"/>
            </w:tcBorders>
            <w:vAlign w:val="center"/>
            <w:hideMark/>
          </w:tcPr>
          <w:p w14:paraId="00705080"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0,000</w:t>
            </w:r>
          </w:p>
        </w:tc>
      </w:tr>
      <w:tr w:rsidR="002053D2" w:rsidRPr="00012B5E" w14:paraId="42BC9735" w14:textId="77777777" w:rsidTr="00CA04DB">
        <w:trPr>
          <w:trHeight w:val="293"/>
        </w:trPr>
        <w:tc>
          <w:tcPr>
            <w:tcW w:w="2576" w:type="pct"/>
            <w:tcBorders>
              <w:top w:val="single" w:sz="4" w:space="0" w:color="000000"/>
              <w:left w:val="single" w:sz="4" w:space="0" w:color="000000"/>
              <w:bottom w:val="single" w:sz="4" w:space="0" w:color="000000"/>
              <w:right w:val="single" w:sz="4" w:space="0" w:color="000000"/>
            </w:tcBorders>
            <w:hideMark/>
          </w:tcPr>
          <w:p w14:paraId="2637C0CE" w14:textId="77777777" w:rsidR="00560BAB" w:rsidRPr="00012B5E" w:rsidRDefault="00560BAB">
            <w:pPr>
              <w:spacing w:line="256" w:lineRule="auto"/>
              <w:rPr>
                <w:rFonts w:ascii="Arial" w:hAnsi="Arial" w:cs="Arial"/>
                <w:sz w:val="22"/>
                <w:szCs w:val="22"/>
              </w:rPr>
            </w:pPr>
            <w:r w:rsidRPr="00012B5E">
              <w:rPr>
                <w:rFonts w:ascii="Arial" w:hAnsi="Arial" w:cs="Arial"/>
                <w:sz w:val="16"/>
              </w:rPr>
              <w:t xml:space="preserve">Liczba lokali mieszkalnych w danym zakresie [w setkach]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43EC5635"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1,142</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5CB41202"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1,046</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0323C001"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0,251</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0D89A1B6"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0,000</w:t>
            </w:r>
          </w:p>
        </w:tc>
        <w:tc>
          <w:tcPr>
            <w:tcW w:w="485" w:type="pct"/>
            <w:tcBorders>
              <w:top w:val="single" w:sz="4" w:space="0" w:color="000000"/>
              <w:left w:val="single" w:sz="4" w:space="0" w:color="000000"/>
              <w:bottom w:val="single" w:sz="4" w:space="0" w:color="000000"/>
              <w:right w:val="single" w:sz="4" w:space="0" w:color="000000"/>
            </w:tcBorders>
            <w:vAlign w:val="center"/>
            <w:hideMark/>
          </w:tcPr>
          <w:p w14:paraId="740D7133"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0,000</w:t>
            </w:r>
          </w:p>
        </w:tc>
      </w:tr>
      <w:tr w:rsidR="002053D2" w:rsidRPr="00012B5E" w14:paraId="0E2DF7FF" w14:textId="77777777" w:rsidTr="00CA04DB">
        <w:trPr>
          <w:trHeight w:val="295"/>
        </w:trPr>
        <w:tc>
          <w:tcPr>
            <w:tcW w:w="2576" w:type="pct"/>
            <w:tcBorders>
              <w:top w:val="single" w:sz="4" w:space="0" w:color="000000"/>
              <w:left w:val="single" w:sz="4" w:space="0" w:color="000000"/>
              <w:bottom w:val="single" w:sz="4" w:space="0" w:color="000000"/>
              <w:right w:val="single" w:sz="4" w:space="0" w:color="000000"/>
            </w:tcBorders>
            <w:hideMark/>
          </w:tcPr>
          <w:p w14:paraId="58019276" w14:textId="77777777" w:rsidR="00560BAB" w:rsidRPr="00012B5E" w:rsidRDefault="00560BAB">
            <w:pPr>
              <w:spacing w:line="256" w:lineRule="auto"/>
              <w:rPr>
                <w:rFonts w:ascii="Arial" w:hAnsi="Arial" w:cs="Arial"/>
                <w:sz w:val="22"/>
                <w:szCs w:val="22"/>
              </w:rPr>
            </w:pPr>
            <w:r w:rsidRPr="00012B5E">
              <w:rPr>
                <w:rFonts w:ascii="Arial" w:hAnsi="Arial" w:cs="Arial"/>
                <w:sz w:val="16"/>
              </w:rPr>
              <w:t xml:space="preserve">Liczba narażonych mieszkańców w danym zakresie [w setkach]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4F5C9A46"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4,019</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2E974E5D"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3,706</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7DA624F1"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0,881</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69E4259D"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0,000</w:t>
            </w:r>
          </w:p>
        </w:tc>
        <w:tc>
          <w:tcPr>
            <w:tcW w:w="485" w:type="pct"/>
            <w:tcBorders>
              <w:top w:val="single" w:sz="4" w:space="0" w:color="000000"/>
              <w:left w:val="single" w:sz="4" w:space="0" w:color="000000"/>
              <w:bottom w:val="single" w:sz="4" w:space="0" w:color="000000"/>
              <w:right w:val="single" w:sz="4" w:space="0" w:color="000000"/>
            </w:tcBorders>
            <w:vAlign w:val="center"/>
            <w:hideMark/>
          </w:tcPr>
          <w:p w14:paraId="7083DFCF"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0,000</w:t>
            </w:r>
          </w:p>
        </w:tc>
      </w:tr>
      <w:tr w:rsidR="002053D2" w:rsidRPr="00012B5E" w14:paraId="37D830FE" w14:textId="77777777" w:rsidTr="00CA04DB">
        <w:trPr>
          <w:trHeight w:val="293"/>
        </w:trPr>
        <w:tc>
          <w:tcPr>
            <w:tcW w:w="2576" w:type="pct"/>
            <w:tcBorders>
              <w:top w:val="single" w:sz="4" w:space="0" w:color="000000"/>
              <w:left w:val="single" w:sz="4" w:space="0" w:color="000000"/>
              <w:bottom w:val="single" w:sz="4" w:space="0" w:color="000000"/>
              <w:right w:val="single" w:sz="4" w:space="0" w:color="000000"/>
            </w:tcBorders>
            <w:hideMark/>
          </w:tcPr>
          <w:p w14:paraId="148FA56A" w14:textId="77777777" w:rsidR="00560BAB" w:rsidRPr="00012B5E" w:rsidRDefault="00560BAB">
            <w:pPr>
              <w:spacing w:line="256" w:lineRule="auto"/>
              <w:rPr>
                <w:rFonts w:ascii="Arial" w:hAnsi="Arial" w:cs="Arial"/>
                <w:sz w:val="22"/>
                <w:szCs w:val="22"/>
              </w:rPr>
            </w:pPr>
            <w:r w:rsidRPr="00012B5E">
              <w:rPr>
                <w:rFonts w:ascii="Arial" w:hAnsi="Arial" w:cs="Arial"/>
                <w:sz w:val="16"/>
              </w:rPr>
              <w:t xml:space="preserve">Liczba budynków szkolnych i przedszkolnych w danym zakresie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65C99AB0"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1</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02404136"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3</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76125DFA"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39AC23DA"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w:t>
            </w:r>
          </w:p>
        </w:tc>
        <w:tc>
          <w:tcPr>
            <w:tcW w:w="485" w:type="pct"/>
            <w:tcBorders>
              <w:top w:val="single" w:sz="4" w:space="0" w:color="000000"/>
              <w:left w:val="single" w:sz="4" w:space="0" w:color="000000"/>
              <w:bottom w:val="single" w:sz="4" w:space="0" w:color="000000"/>
              <w:right w:val="single" w:sz="4" w:space="0" w:color="000000"/>
            </w:tcBorders>
            <w:vAlign w:val="center"/>
            <w:hideMark/>
          </w:tcPr>
          <w:p w14:paraId="1BE83F7C"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0</w:t>
            </w:r>
          </w:p>
        </w:tc>
      </w:tr>
      <w:tr w:rsidR="002053D2" w:rsidRPr="00012B5E" w14:paraId="51D41786" w14:textId="77777777" w:rsidTr="00CA04DB">
        <w:trPr>
          <w:trHeight w:val="458"/>
        </w:trPr>
        <w:tc>
          <w:tcPr>
            <w:tcW w:w="2576" w:type="pct"/>
            <w:tcBorders>
              <w:top w:val="single" w:sz="4" w:space="0" w:color="000000"/>
              <w:left w:val="single" w:sz="4" w:space="0" w:color="000000"/>
              <w:bottom w:val="single" w:sz="4" w:space="0" w:color="000000"/>
              <w:right w:val="single" w:sz="4" w:space="0" w:color="000000"/>
            </w:tcBorders>
            <w:hideMark/>
          </w:tcPr>
          <w:p w14:paraId="7BDC5BE8" w14:textId="77777777" w:rsidR="00560BAB" w:rsidRPr="00012B5E" w:rsidRDefault="00560BAB">
            <w:pPr>
              <w:spacing w:line="256" w:lineRule="auto"/>
              <w:rPr>
                <w:rFonts w:ascii="Arial" w:hAnsi="Arial" w:cs="Arial"/>
                <w:sz w:val="22"/>
                <w:szCs w:val="22"/>
              </w:rPr>
            </w:pPr>
            <w:r w:rsidRPr="00012B5E">
              <w:rPr>
                <w:rFonts w:ascii="Arial" w:hAnsi="Arial" w:cs="Arial"/>
                <w:sz w:val="16"/>
              </w:rPr>
              <w:t xml:space="preserve">Liczba budynków służby zdrowia, opieki społecznej i socjalnej w danym zakresie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4FBED91A"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679BA42B"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0</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58F5EAC6"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6D3C9002"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w:t>
            </w:r>
          </w:p>
        </w:tc>
        <w:tc>
          <w:tcPr>
            <w:tcW w:w="485" w:type="pct"/>
            <w:tcBorders>
              <w:top w:val="single" w:sz="4" w:space="0" w:color="000000"/>
              <w:left w:val="single" w:sz="4" w:space="0" w:color="000000"/>
              <w:bottom w:val="single" w:sz="4" w:space="0" w:color="000000"/>
              <w:right w:val="single" w:sz="4" w:space="0" w:color="000000"/>
            </w:tcBorders>
            <w:vAlign w:val="center"/>
            <w:hideMark/>
          </w:tcPr>
          <w:p w14:paraId="476D9403"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0</w:t>
            </w:r>
          </w:p>
        </w:tc>
      </w:tr>
      <w:tr w:rsidR="002053D2" w:rsidRPr="00012B5E" w14:paraId="63F833E7" w14:textId="77777777" w:rsidTr="00CA04DB">
        <w:trPr>
          <w:trHeight w:val="295"/>
        </w:trPr>
        <w:tc>
          <w:tcPr>
            <w:tcW w:w="2576" w:type="pct"/>
            <w:tcBorders>
              <w:top w:val="single" w:sz="4" w:space="0" w:color="000000"/>
              <w:left w:val="single" w:sz="4" w:space="0" w:color="000000"/>
              <w:bottom w:val="single" w:sz="4" w:space="0" w:color="000000"/>
              <w:right w:val="single" w:sz="4" w:space="0" w:color="000000"/>
            </w:tcBorders>
            <w:hideMark/>
          </w:tcPr>
          <w:p w14:paraId="509740C0" w14:textId="77777777" w:rsidR="00560BAB" w:rsidRPr="00012B5E" w:rsidRDefault="00560BAB">
            <w:pPr>
              <w:spacing w:line="256" w:lineRule="auto"/>
              <w:rPr>
                <w:rFonts w:ascii="Arial" w:hAnsi="Arial" w:cs="Arial"/>
                <w:sz w:val="22"/>
                <w:szCs w:val="22"/>
              </w:rPr>
            </w:pPr>
            <w:r w:rsidRPr="00012B5E">
              <w:rPr>
                <w:rFonts w:ascii="Arial" w:hAnsi="Arial" w:cs="Arial"/>
                <w:sz w:val="16"/>
              </w:rPr>
              <w:lastRenderedPageBreak/>
              <w:t xml:space="preserve">Inne obiekty budowlane z punktu widzenia ochrony przed hałasem </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559BF41E"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5AF11217"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0</w:t>
            </w:r>
          </w:p>
        </w:tc>
        <w:tc>
          <w:tcPr>
            <w:tcW w:w="484" w:type="pct"/>
            <w:tcBorders>
              <w:top w:val="single" w:sz="4" w:space="0" w:color="000000"/>
              <w:left w:val="single" w:sz="4" w:space="0" w:color="000000"/>
              <w:bottom w:val="single" w:sz="4" w:space="0" w:color="000000"/>
              <w:right w:val="single" w:sz="4" w:space="0" w:color="000000"/>
            </w:tcBorders>
            <w:vAlign w:val="center"/>
            <w:hideMark/>
          </w:tcPr>
          <w:p w14:paraId="6D4FEB79"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hideMark/>
          </w:tcPr>
          <w:p w14:paraId="2E09691C"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w:t>
            </w:r>
          </w:p>
        </w:tc>
        <w:tc>
          <w:tcPr>
            <w:tcW w:w="485" w:type="pct"/>
            <w:tcBorders>
              <w:top w:val="single" w:sz="4" w:space="0" w:color="000000"/>
              <w:left w:val="single" w:sz="4" w:space="0" w:color="000000"/>
              <w:bottom w:val="single" w:sz="4" w:space="0" w:color="000000"/>
              <w:right w:val="single" w:sz="4" w:space="0" w:color="000000"/>
            </w:tcBorders>
            <w:vAlign w:val="center"/>
            <w:hideMark/>
          </w:tcPr>
          <w:p w14:paraId="3A121D3B"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0</w:t>
            </w:r>
          </w:p>
        </w:tc>
      </w:tr>
    </w:tbl>
    <w:p w14:paraId="43EC0C18" w14:textId="77777777" w:rsidR="00560BAB" w:rsidRPr="00012B5E" w:rsidRDefault="00560BAB" w:rsidP="00560BAB">
      <w:pPr>
        <w:pStyle w:val="Legenda"/>
        <w:rPr>
          <w:rFonts w:ascii="Arial" w:hAnsi="Arial" w:cs="Arial"/>
          <w:b w:val="0"/>
          <w:bCs w:val="0"/>
        </w:rPr>
      </w:pPr>
      <w:r w:rsidRPr="00012B5E">
        <w:rPr>
          <w:rFonts w:ascii="Arial" w:hAnsi="Arial" w:cs="Arial"/>
          <w:b w:val="0"/>
          <w:bCs w:val="0"/>
        </w:rPr>
        <w:t>Źródło: Mapa akustyczna  dla dróg krajowych o ruchu powyżej 3 000 000 pojazdów rocznie  na terenie województwa  wielkopolskiego</w:t>
      </w:r>
    </w:p>
    <w:p w14:paraId="5198D321" w14:textId="7181CC25" w:rsidR="00560BAB" w:rsidRPr="00012B5E" w:rsidRDefault="00560BAB" w:rsidP="00560BAB">
      <w:pPr>
        <w:pStyle w:val="Legenda"/>
        <w:rPr>
          <w:rFonts w:ascii="Arial" w:hAnsi="Arial" w:cs="Arial"/>
        </w:rPr>
      </w:pPr>
      <w:bookmarkStart w:id="69" w:name="_Toc79093642"/>
      <w:bookmarkStart w:id="70" w:name="_Toc180336630"/>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7</w:t>
      </w:r>
      <w:r w:rsidRPr="00012B5E">
        <w:rPr>
          <w:rFonts w:ascii="Arial" w:hAnsi="Arial" w:cs="Arial"/>
        </w:rPr>
        <w:fldChar w:fldCharType="end"/>
      </w:r>
      <w:r w:rsidRPr="00012B5E">
        <w:rPr>
          <w:rFonts w:ascii="Arial" w:hAnsi="Arial" w:cs="Arial"/>
        </w:rPr>
        <w:t>. Poziomy dźwięku w środowisku określone przez wskaźnik L</w:t>
      </w:r>
      <w:r w:rsidRPr="00012B5E">
        <w:rPr>
          <w:rFonts w:ascii="Arial" w:hAnsi="Arial" w:cs="Arial"/>
          <w:vertAlign w:val="subscript"/>
        </w:rPr>
        <w:t>DWN</w:t>
      </w:r>
      <w:r w:rsidRPr="00012B5E">
        <w:rPr>
          <w:rFonts w:ascii="Arial" w:hAnsi="Arial" w:cs="Arial"/>
        </w:rPr>
        <w:t xml:space="preserve"> – powiat kaliski</w:t>
      </w:r>
      <w:bookmarkEnd w:id="69"/>
      <w:bookmarkEnd w:id="70"/>
    </w:p>
    <w:tbl>
      <w:tblPr>
        <w:tblW w:w="5000" w:type="pct"/>
        <w:tblCellMar>
          <w:top w:w="43" w:type="dxa"/>
          <w:left w:w="70" w:type="dxa"/>
          <w:right w:w="38" w:type="dxa"/>
        </w:tblCellMar>
        <w:tblLook w:val="04A0" w:firstRow="1" w:lastRow="0" w:firstColumn="1" w:lastColumn="0" w:noHBand="0" w:noVBand="1"/>
      </w:tblPr>
      <w:tblGrid>
        <w:gridCol w:w="2995"/>
        <w:gridCol w:w="1213"/>
        <w:gridCol w:w="1214"/>
        <w:gridCol w:w="1212"/>
        <w:gridCol w:w="1214"/>
        <w:gridCol w:w="1214"/>
      </w:tblGrid>
      <w:tr w:rsidR="002053D2" w:rsidRPr="00012B5E" w14:paraId="70A0F877" w14:textId="77777777" w:rsidTr="00CA04DB">
        <w:trPr>
          <w:trHeight w:val="294"/>
        </w:trPr>
        <w:tc>
          <w:tcPr>
            <w:tcW w:w="1652"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EE86DBB" w14:textId="77777777" w:rsidR="00560BAB" w:rsidRPr="00012B5E" w:rsidRDefault="00560BAB">
            <w:pPr>
              <w:spacing w:line="256" w:lineRule="auto"/>
              <w:ind w:left="312" w:right="342"/>
              <w:jc w:val="center"/>
              <w:rPr>
                <w:rFonts w:ascii="Arial" w:hAnsi="Arial" w:cs="Arial"/>
              </w:rPr>
            </w:pPr>
            <w:r w:rsidRPr="00012B5E">
              <w:rPr>
                <w:rFonts w:ascii="Arial" w:hAnsi="Arial" w:cs="Arial"/>
                <w:b/>
                <w:sz w:val="16"/>
              </w:rPr>
              <w:t>wskaźnik L</w:t>
            </w:r>
            <w:r w:rsidRPr="00012B5E">
              <w:rPr>
                <w:rFonts w:ascii="Arial" w:hAnsi="Arial" w:cs="Arial"/>
                <w:b/>
                <w:sz w:val="16"/>
                <w:vertAlign w:val="subscript"/>
              </w:rPr>
              <w:t>DWN</w:t>
            </w:r>
            <w:r w:rsidRPr="00012B5E">
              <w:rPr>
                <w:rFonts w:ascii="Arial" w:hAnsi="Arial" w:cs="Arial"/>
                <w:b/>
                <w:sz w:val="16"/>
              </w:rPr>
              <w:t xml:space="preserve"> poziomy dźwięku w środowisku </w:t>
            </w:r>
          </w:p>
        </w:tc>
        <w:tc>
          <w:tcPr>
            <w:tcW w:w="669" w:type="pct"/>
            <w:tcBorders>
              <w:top w:val="single" w:sz="4" w:space="0" w:color="000000"/>
              <w:left w:val="single" w:sz="4" w:space="0" w:color="000000"/>
              <w:bottom w:val="single" w:sz="4" w:space="0" w:color="000000"/>
              <w:right w:val="nil"/>
            </w:tcBorders>
            <w:shd w:val="clear" w:color="auto" w:fill="F2F2F2"/>
          </w:tcPr>
          <w:p w14:paraId="65C6897B" w14:textId="77777777" w:rsidR="00560BAB" w:rsidRPr="00012B5E" w:rsidRDefault="00560BAB">
            <w:pPr>
              <w:spacing w:after="160" w:line="256" w:lineRule="auto"/>
              <w:rPr>
                <w:rFonts w:ascii="Arial" w:hAnsi="Arial" w:cs="Arial"/>
              </w:rPr>
            </w:pPr>
          </w:p>
        </w:tc>
        <w:tc>
          <w:tcPr>
            <w:tcW w:w="2009" w:type="pct"/>
            <w:gridSpan w:val="3"/>
            <w:tcBorders>
              <w:top w:val="single" w:sz="4" w:space="0" w:color="000000"/>
              <w:left w:val="nil"/>
              <w:bottom w:val="single" w:sz="4" w:space="0" w:color="000000"/>
              <w:right w:val="nil"/>
            </w:tcBorders>
            <w:shd w:val="clear" w:color="auto" w:fill="F2F2F2"/>
            <w:hideMark/>
          </w:tcPr>
          <w:p w14:paraId="0C9518EA" w14:textId="77777777" w:rsidR="00560BAB" w:rsidRPr="00012B5E" w:rsidRDefault="00560BAB">
            <w:pPr>
              <w:spacing w:line="256" w:lineRule="auto"/>
              <w:ind w:right="28"/>
              <w:jc w:val="center"/>
              <w:rPr>
                <w:rFonts w:ascii="Arial" w:hAnsi="Arial" w:cs="Arial"/>
              </w:rPr>
            </w:pPr>
            <w:r w:rsidRPr="00012B5E">
              <w:rPr>
                <w:rFonts w:ascii="Arial" w:hAnsi="Arial" w:cs="Arial"/>
                <w:b/>
                <w:sz w:val="16"/>
              </w:rPr>
              <w:t>Przedział poziomów dźwięku, wskaźnik L</w:t>
            </w:r>
            <w:r w:rsidRPr="00012B5E">
              <w:rPr>
                <w:rFonts w:ascii="Arial" w:hAnsi="Arial" w:cs="Arial"/>
                <w:b/>
                <w:sz w:val="16"/>
                <w:vertAlign w:val="subscript"/>
              </w:rPr>
              <w:t>DWN</w:t>
            </w:r>
            <w:r w:rsidRPr="00012B5E">
              <w:rPr>
                <w:rFonts w:ascii="Arial" w:hAnsi="Arial" w:cs="Arial"/>
                <w:b/>
                <w:sz w:val="16"/>
              </w:rPr>
              <w:t xml:space="preserve"> </w:t>
            </w:r>
          </w:p>
        </w:tc>
        <w:tc>
          <w:tcPr>
            <w:tcW w:w="670" w:type="pct"/>
            <w:tcBorders>
              <w:top w:val="single" w:sz="4" w:space="0" w:color="000000"/>
              <w:left w:val="nil"/>
              <w:bottom w:val="single" w:sz="4" w:space="0" w:color="000000"/>
              <w:right w:val="single" w:sz="4" w:space="0" w:color="000000"/>
            </w:tcBorders>
            <w:shd w:val="clear" w:color="auto" w:fill="F2F2F2"/>
          </w:tcPr>
          <w:p w14:paraId="4EE98BB2" w14:textId="77777777" w:rsidR="00560BAB" w:rsidRPr="00012B5E" w:rsidRDefault="00560BAB">
            <w:pPr>
              <w:spacing w:after="160" w:line="256" w:lineRule="auto"/>
              <w:rPr>
                <w:rFonts w:ascii="Arial" w:hAnsi="Arial" w:cs="Arial"/>
              </w:rPr>
            </w:pPr>
          </w:p>
        </w:tc>
      </w:tr>
      <w:tr w:rsidR="002053D2" w:rsidRPr="00012B5E" w14:paraId="2CB0E75F" w14:textId="77777777" w:rsidTr="00CA04DB">
        <w:trPr>
          <w:trHeight w:val="292"/>
        </w:trPr>
        <w:tc>
          <w:tcPr>
            <w:tcW w:w="1652" w:type="pct"/>
            <w:vMerge/>
            <w:tcBorders>
              <w:top w:val="single" w:sz="4" w:space="0" w:color="000000"/>
              <w:left w:val="single" w:sz="4" w:space="0" w:color="000000"/>
              <w:bottom w:val="single" w:sz="4" w:space="0" w:color="000000"/>
              <w:right w:val="single" w:sz="4" w:space="0" w:color="000000"/>
            </w:tcBorders>
            <w:vAlign w:val="center"/>
            <w:hideMark/>
          </w:tcPr>
          <w:p w14:paraId="6A68CE09" w14:textId="77777777" w:rsidR="00560BAB" w:rsidRPr="00012B5E" w:rsidRDefault="00560BAB">
            <w:pPr>
              <w:rPr>
                <w:rFonts w:ascii="Arial" w:hAnsi="Arial" w:cs="Arial"/>
                <w:sz w:val="22"/>
                <w:szCs w:val="22"/>
                <w:lang w:eastAsia="en-US"/>
              </w:rPr>
            </w:pPr>
          </w:p>
        </w:tc>
        <w:tc>
          <w:tcPr>
            <w:tcW w:w="669" w:type="pct"/>
            <w:tcBorders>
              <w:top w:val="single" w:sz="4" w:space="0" w:color="000000"/>
              <w:left w:val="single" w:sz="4" w:space="0" w:color="000000"/>
              <w:bottom w:val="single" w:sz="4" w:space="0" w:color="000000"/>
              <w:right w:val="single" w:sz="4" w:space="0" w:color="000000"/>
            </w:tcBorders>
            <w:shd w:val="clear" w:color="auto" w:fill="F2F2F2"/>
            <w:hideMark/>
          </w:tcPr>
          <w:p w14:paraId="51B5232F" w14:textId="77777777" w:rsidR="00560BAB" w:rsidRPr="00012B5E" w:rsidRDefault="00560BAB">
            <w:pPr>
              <w:spacing w:line="256" w:lineRule="auto"/>
              <w:ind w:right="31"/>
              <w:jc w:val="center"/>
              <w:rPr>
                <w:rFonts w:ascii="Arial" w:hAnsi="Arial" w:cs="Arial"/>
              </w:rPr>
            </w:pPr>
            <w:r w:rsidRPr="00012B5E">
              <w:rPr>
                <w:rFonts w:ascii="Arial" w:hAnsi="Arial" w:cs="Arial"/>
                <w:b/>
                <w:sz w:val="16"/>
              </w:rPr>
              <w:t xml:space="preserve">55-60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hideMark/>
          </w:tcPr>
          <w:p w14:paraId="2D139BD7" w14:textId="77777777" w:rsidR="00560BAB" w:rsidRPr="00012B5E" w:rsidRDefault="00560BAB">
            <w:pPr>
              <w:spacing w:line="256" w:lineRule="auto"/>
              <w:ind w:right="32"/>
              <w:jc w:val="center"/>
              <w:rPr>
                <w:rFonts w:ascii="Arial" w:hAnsi="Arial" w:cs="Arial"/>
              </w:rPr>
            </w:pPr>
            <w:r w:rsidRPr="00012B5E">
              <w:rPr>
                <w:rFonts w:ascii="Arial" w:hAnsi="Arial" w:cs="Arial"/>
                <w:b/>
                <w:sz w:val="16"/>
              </w:rPr>
              <w:t xml:space="preserve">60-65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69" w:type="pct"/>
            <w:tcBorders>
              <w:top w:val="single" w:sz="4" w:space="0" w:color="000000"/>
              <w:left w:val="single" w:sz="4" w:space="0" w:color="000000"/>
              <w:bottom w:val="single" w:sz="4" w:space="0" w:color="000000"/>
              <w:right w:val="single" w:sz="4" w:space="0" w:color="000000"/>
            </w:tcBorders>
            <w:shd w:val="clear" w:color="auto" w:fill="F2F2F2"/>
            <w:hideMark/>
          </w:tcPr>
          <w:p w14:paraId="644E51CF" w14:textId="77777777" w:rsidR="00560BAB" w:rsidRPr="00012B5E" w:rsidRDefault="00560BAB">
            <w:pPr>
              <w:spacing w:line="256" w:lineRule="auto"/>
              <w:ind w:right="28"/>
              <w:jc w:val="center"/>
              <w:rPr>
                <w:rFonts w:ascii="Arial" w:hAnsi="Arial" w:cs="Arial"/>
              </w:rPr>
            </w:pPr>
            <w:r w:rsidRPr="00012B5E">
              <w:rPr>
                <w:rFonts w:ascii="Arial" w:hAnsi="Arial" w:cs="Arial"/>
                <w:b/>
                <w:sz w:val="16"/>
              </w:rPr>
              <w:t xml:space="preserve">65-70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hideMark/>
          </w:tcPr>
          <w:p w14:paraId="2BA54FB6" w14:textId="77777777" w:rsidR="00560BAB" w:rsidRPr="00012B5E" w:rsidRDefault="00560BAB">
            <w:pPr>
              <w:spacing w:line="256" w:lineRule="auto"/>
              <w:ind w:right="29"/>
              <w:jc w:val="center"/>
              <w:rPr>
                <w:rFonts w:ascii="Arial" w:hAnsi="Arial" w:cs="Arial"/>
              </w:rPr>
            </w:pPr>
            <w:r w:rsidRPr="00012B5E">
              <w:rPr>
                <w:rFonts w:ascii="Arial" w:hAnsi="Arial" w:cs="Arial"/>
                <w:b/>
                <w:sz w:val="16"/>
              </w:rPr>
              <w:t xml:space="preserve">70-75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hideMark/>
          </w:tcPr>
          <w:p w14:paraId="7FEFC6F7" w14:textId="77777777" w:rsidR="00560BAB" w:rsidRPr="00012B5E" w:rsidRDefault="00560BAB">
            <w:pPr>
              <w:spacing w:line="256" w:lineRule="auto"/>
              <w:ind w:right="29"/>
              <w:jc w:val="center"/>
              <w:rPr>
                <w:rFonts w:ascii="Arial" w:hAnsi="Arial" w:cs="Arial"/>
              </w:rPr>
            </w:pPr>
            <w:r w:rsidRPr="00012B5E">
              <w:rPr>
                <w:rFonts w:ascii="Arial" w:hAnsi="Arial" w:cs="Arial"/>
                <w:b/>
                <w:sz w:val="16"/>
              </w:rPr>
              <w:t xml:space="preserve">&gt;75 </w:t>
            </w:r>
            <w:proofErr w:type="spellStart"/>
            <w:r w:rsidRPr="00012B5E">
              <w:rPr>
                <w:rFonts w:ascii="Arial" w:hAnsi="Arial" w:cs="Arial"/>
                <w:b/>
                <w:sz w:val="16"/>
              </w:rPr>
              <w:t>dB</w:t>
            </w:r>
            <w:proofErr w:type="spellEnd"/>
            <w:r w:rsidRPr="00012B5E">
              <w:rPr>
                <w:rFonts w:ascii="Arial" w:hAnsi="Arial" w:cs="Arial"/>
                <w:b/>
                <w:sz w:val="16"/>
              </w:rPr>
              <w:t xml:space="preserve"> </w:t>
            </w:r>
          </w:p>
        </w:tc>
      </w:tr>
      <w:tr w:rsidR="002053D2" w:rsidRPr="00012B5E" w14:paraId="7F705970" w14:textId="77777777" w:rsidTr="00CA04DB">
        <w:trPr>
          <w:trHeight w:val="460"/>
        </w:trPr>
        <w:tc>
          <w:tcPr>
            <w:tcW w:w="1652" w:type="pct"/>
            <w:tcBorders>
              <w:top w:val="single" w:sz="4" w:space="0" w:color="000000"/>
              <w:left w:val="single" w:sz="4" w:space="0" w:color="000000"/>
              <w:bottom w:val="single" w:sz="4" w:space="0" w:color="000000"/>
              <w:right w:val="single" w:sz="4" w:space="0" w:color="000000"/>
            </w:tcBorders>
            <w:hideMark/>
          </w:tcPr>
          <w:p w14:paraId="19A8E1E2" w14:textId="77777777" w:rsidR="00560BAB" w:rsidRPr="00012B5E" w:rsidRDefault="00560BAB">
            <w:pPr>
              <w:spacing w:line="256" w:lineRule="auto"/>
              <w:rPr>
                <w:rFonts w:ascii="Arial" w:hAnsi="Arial" w:cs="Arial"/>
              </w:rPr>
            </w:pPr>
            <w:r w:rsidRPr="00012B5E">
              <w:rPr>
                <w:rFonts w:ascii="Arial" w:hAnsi="Arial" w:cs="Arial"/>
                <w:sz w:val="16"/>
              </w:rPr>
              <w:t>Powierzchnia obszarów eksponowanych w danym zakresie [km</w:t>
            </w:r>
            <w:r w:rsidRPr="00012B5E">
              <w:rPr>
                <w:rFonts w:ascii="Arial" w:hAnsi="Arial" w:cs="Arial"/>
                <w:sz w:val="16"/>
                <w:vertAlign w:val="superscript"/>
              </w:rPr>
              <w:t>2</w:t>
            </w:r>
            <w:r w:rsidRPr="00012B5E">
              <w:rPr>
                <w:rFonts w:ascii="Arial" w:hAnsi="Arial" w:cs="Arial"/>
                <w:sz w:val="16"/>
              </w:rPr>
              <w:t xml:space="preserve">] </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7EEE61AE"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4,943</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1A265476" w14:textId="77777777" w:rsidR="00560BAB" w:rsidRPr="00012B5E" w:rsidRDefault="00560BAB">
            <w:pPr>
              <w:tabs>
                <w:tab w:val="left" w:pos="345"/>
                <w:tab w:val="center" w:pos="575"/>
              </w:tabs>
              <w:spacing w:line="256" w:lineRule="auto"/>
              <w:ind w:right="32"/>
              <w:jc w:val="center"/>
              <w:rPr>
                <w:rFonts w:ascii="Arial" w:hAnsi="Arial" w:cs="Arial"/>
                <w:sz w:val="16"/>
                <w:szCs w:val="16"/>
              </w:rPr>
            </w:pPr>
            <w:r w:rsidRPr="00012B5E">
              <w:rPr>
                <w:rFonts w:ascii="Arial" w:hAnsi="Arial" w:cs="Arial"/>
                <w:sz w:val="16"/>
                <w:szCs w:val="16"/>
              </w:rPr>
              <w:t>2,302</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4B82FD45" w14:textId="77777777" w:rsidR="00560BAB" w:rsidRPr="00012B5E" w:rsidRDefault="00560BAB">
            <w:pPr>
              <w:spacing w:line="256" w:lineRule="auto"/>
              <w:ind w:right="26"/>
              <w:jc w:val="center"/>
              <w:rPr>
                <w:rFonts w:ascii="Arial" w:hAnsi="Arial" w:cs="Arial"/>
                <w:sz w:val="16"/>
                <w:szCs w:val="16"/>
              </w:rPr>
            </w:pPr>
            <w:r w:rsidRPr="00012B5E">
              <w:rPr>
                <w:rFonts w:ascii="Arial" w:hAnsi="Arial" w:cs="Arial"/>
                <w:sz w:val="16"/>
                <w:szCs w:val="16"/>
              </w:rPr>
              <w:t>1,232</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7B3B2810"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0,727</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277CF283"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0,506</w:t>
            </w:r>
          </w:p>
        </w:tc>
      </w:tr>
      <w:tr w:rsidR="002053D2" w:rsidRPr="00012B5E" w14:paraId="7975E38B" w14:textId="77777777" w:rsidTr="00CA04DB">
        <w:trPr>
          <w:trHeight w:val="458"/>
        </w:trPr>
        <w:tc>
          <w:tcPr>
            <w:tcW w:w="1652" w:type="pct"/>
            <w:tcBorders>
              <w:top w:val="single" w:sz="4" w:space="0" w:color="000000"/>
              <w:left w:val="single" w:sz="4" w:space="0" w:color="000000"/>
              <w:bottom w:val="single" w:sz="4" w:space="0" w:color="000000"/>
              <w:right w:val="single" w:sz="4" w:space="0" w:color="000000"/>
            </w:tcBorders>
            <w:hideMark/>
          </w:tcPr>
          <w:p w14:paraId="14241354" w14:textId="77777777" w:rsidR="00560BAB" w:rsidRPr="00012B5E" w:rsidRDefault="00560BAB">
            <w:pPr>
              <w:spacing w:line="256" w:lineRule="auto"/>
              <w:rPr>
                <w:rFonts w:ascii="Arial" w:hAnsi="Arial" w:cs="Arial"/>
              </w:rPr>
            </w:pPr>
            <w:r w:rsidRPr="00012B5E">
              <w:rPr>
                <w:rFonts w:ascii="Arial" w:hAnsi="Arial" w:cs="Arial"/>
                <w:sz w:val="16"/>
              </w:rPr>
              <w:t xml:space="preserve">Liczba lokali mieszkalnych w danym zakresie [w setkach] </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470637E2"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2,716</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549AC60C"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1,537</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50AC983E" w14:textId="77777777" w:rsidR="00560BAB" w:rsidRPr="00012B5E" w:rsidRDefault="00560BAB">
            <w:pPr>
              <w:spacing w:line="256" w:lineRule="auto"/>
              <w:ind w:right="26"/>
              <w:jc w:val="center"/>
              <w:rPr>
                <w:rFonts w:ascii="Arial" w:hAnsi="Arial" w:cs="Arial"/>
                <w:sz w:val="16"/>
                <w:szCs w:val="16"/>
              </w:rPr>
            </w:pPr>
            <w:r w:rsidRPr="00012B5E">
              <w:rPr>
                <w:rFonts w:ascii="Arial" w:hAnsi="Arial" w:cs="Arial"/>
                <w:sz w:val="16"/>
                <w:szCs w:val="16"/>
              </w:rPr>
              <w:t>1,081</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08597338"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0,989</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6AA5E603" w14:textId="77777777" w:rsidR="00560BAB" w:rsidRPr="00012B5E" w:rsidRDefault="00560BAB">
            <w:pPr>
              <w:spacing w:line="256" w:lineRule="auto"/>
              <w:ind w:right="30"/>
              <w:jc w:val="center"/>
              <w:rPr>
                <w:rFonts w:ascii="Arial" w:hAnsi="Arial" w:cs="Arial"/>
                <w:sz w:val="16"/>
                <w:szCs w:val="16"/>
              </w:rPr>
            </w:pPr>
            <w:r w:rsidRPr="00012B5E">
              <w:rPr>
                <w:rFonts w:ascii="Arial" w:hAnsi="Arial" w:cs="Arial"/>
                <w:sz w:val="16"/>
                <w:szCs w:val="16"/>
              </w:rPr>
              <w:t>0,547</w:t>
            </w:r>
          </w:p>
        </w:tc>
      </w:tr>
      <w:tr w:rsidR="0094514E" w:rsidRPr="00012B5E" w14:paraId="449B85FE" w14:textId="77777777" w:rsidTr="00CA04DB">
        <w:trPr>
          <w:trHeight w:val="458"/>
        </w:trPr>
        <w:tc>
          <w:tcPr>
            <w:tcW w:w="1652" w:type="pct"/>
            <w:tcBorders>
              <w:top w:val="single" w:sz="4" w:space="0" w:color="000000"/>
              <w:left w:val="single" w:sz="4" w:space="0" w:color="000000"/>
              <w:bottom w:val="single" w:sz="4" w:space="0" w:color="000000"/>
              <w:right w:val="single" w:sz="4" w:space="0" w:color="000000"/>
            </w:tcBorders>
            <w:hideMark/>
          </w:tcPr>
          <w:p w14:paraId="3AA73F43" w14:textId="77777777" w:rsidR="00560BAB" w:rsidRPr="00012B5E" w:rsidRDefault="00560BAB">
            <w:pPr>
              <w:spacing w:line="256" w:lineRule="auto"/>
              <w:rPr>
                <w:rFonts w:ascii="Arial" w:hAnsi="Arial" w:cs="Arial"/>
              </w:rPr>
            </w:pPr>
            <w:r w:rsidRPr="00012B5E">
              <w:rPr>
                <w:rFonts w:ascii="Arial" w:hAnsi="Arial" w:cs="Arial"/>
                <w:sz w:val="16"/>
              </w:rPr>
              <w:t xml:space="preserve">Liczba eksponowanych mieszkańców w danym zakresie [w setkach] </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3D32B93E" w14:textId="77777777" w:rsidR="00560BAB" w:rsidRPr="00012B5E" w:rsidRDefault="00560BAB">
            <w:pPr>
              <w:spacing w:line="256" w:lineRule="auto"/>
              <w:ind w:right="31"/>
              <w:jc w:val="center"/>
              <w:rPr>
                <w:rFonts w:ascii="Arial" w:hAnsi="Arial" w:cs="Arial"/>
                <w:sz w:val="16"/>
                <w:szCs w:val="16"/>
              </w:rPr>
            </w:pPr>
            <w:r w:rsidRPr="00012B5E">
              <w:rPr>
                <w:rFonts w:ascii="Arial" w:hAnsi="Arial" w:cs="Arial"/>
                <w:sz w:val="16"/>
                <w:szCs w:val="16"/>
              </w:rPr>
              <w:t>9,535</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5DF95970" w14:textId="77777777" w:rsidR="00560BAB" w:rsidRPr="00012B5E" w:rsidRDefault="00560BAB">
            <w:pPr>
              <w:spacing w:line="256" w:lineRule="auto"/>
              <w:ind w:right="32"/>
              <w:jc w:val="center"/>
              <w:rPr>
                <w:rFonts w:ascii="Arial" w:hAnsi="Arial" w:cs="Arial"/>
                <w:sz w:val="16"/>
                <w:szCs w:val="16"/>
              </w:rPr>
            </w:pPr>
            <w:r w:rsidRPr="00012B5E">
              <w:rPr>
                <w:rFonts w:ascii="Arial" w:hAnsi="Arial" w:cs="Arial"/>
                <w:sz w:val="16"/>
                <w:szCs w:val="16"/>
              </w:rPr>
              <w:t>5,410</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41E8F654" w14:textId="77777777" w:rsidR="00560BAB" w:rsidRPr="00012B5E" w:rsidRDefault="00560BAB">
            <w:pPr>
              <w:tabs>
                <w:tab w:val="left" w:pos="345"/>
                <w:tab w:val="center" w:pos="576"/>
              </w:tabs>
              <w:spacing w:line="256" w:lineRule="auto"/>
              <w:ind w:right="29"/>
              <w:jc w:val="center"/>
              <w:rPr>
                <w:rFonts w:ascii="Arial" w:hAnsi="Arial" w:cs="Arial"/>
                <w:sz w:val="16"/>
                <w:szCs w:val="16"/>
              </w:rPr>
            </w:pPr>
            <w:r w:rsidRPr="00012B5E">
              <w:rPr>
                <w:rFonts w:ascii="Arial" w:hAnsi="Arial" w:cs="Arial"/>
                <w:sz w:val="16"/>
                <w:szCs w:val="16"/>
              </w:rPr>
              <w:t>3,791</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213EC9C9" w14:textId="77777777" w:rsidR="00560BAB" w:rsidRPr="00012B5E" w:rsidRDefault="00560BAB">
            <w:pPr>
              <w:spacing w:line="256" w:lineRule="auto"/>
              <w:ind w:right="27"/>
              <w:jc w:val="center"/>
              <w:rPr>
                <w:rFonts w:ascii="Arial" w:hAnsi="Arial" w:cs="Arial"/>
                <w:sz w:val="16"/>
                <w:szCs w:val="16"/>
              </w:rPr>
            </w:pPr>
            <w:r w:rsidRPr="00012B5E">
              <w:rPr>
                <w:rFonts w:ascii="Arial" w:hAnsi="Arial" w:cs="Arial"/>
                <w:sz w:val="16"/>
                <w:szCs w:val="16"/>
              </w:rPr>
              <w:t>3,512</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00CFF2A0" w14:textId="77777777" w:rsidR="00560BAB" w:rsidRPr="00012B5E" w:rsidRDefault="00560BAB">
            <w:pPr>
              <w:tabs>
                <w:tab w:val="left" w:pos="345"/>
                <w:tab w:val="center" w:pos="576"/>
              </w:tabs>
              <w:spacing w:line="256" w:lineRule="auto"/>
              <w:ind w:right="30"/>
              <w:jc w:val="center"/>
              <w:rPr>
                <w:rFonts w:ascii="Arial" w:hAnsi="Arial" w:cs="Arial"/>
                <w:sz w:val="16"/>
                <w:szCs w:val="16"/>
              </w:rPr>
            </w:pPr>
            <w:r w:rsidRPr="00012B5E">
              <w:rPr>
                <w:rFonts w:ascii="Arial" w:hAnsi="Arial" w:cs="Arial"/>
                <w:sz w:val="16"/>
                <w:szCs w:val="16"/>
              </w:rPr>
              <w:t>1,928</w:t>
            </w:r>
          </w:p>
        </w:tc>
      </w:tr>
    </w:tbl>
    <w:p w14:paraId="1D703F03" w14:textId="77777777" w:rsidR="00560BAB" w:rsidRPr="00012B5E" w:rsidRDefault="00560BAB" w:rsidP="00560BAB">
      <w:pPr>
        <w:pStyle w:val="Legenda"/>
        <w:rPr>
          <w:rFonts w:ascii="Arial" w:hAnsi="Arial" w:cs="Arial"/>
          <w:sz w:val="2"/>
          <w:szCs w:val="18"/>
          <w:lang w:eastAsia="en-US"/>
        </w:rPr>
      </w:pPr>
    </w:p>
    <w:p w14:paraId="762E1DF1" w14:textId="5445E711" w:rsidR="00560BAB" w:rsidRPr="00012B5E" w:rsidRDefault="00560BAB" w:rsidP="00560BAB">
      <w:pPr>
        <w:pStyle w:val="Legenda"/>
        <w:rPr>
          <w:rFonts w:ascii="Arial" w:hAnsi="Arial" w:cs="Arial"/>
          <w:b w:val="0"/>
          <w:bCs w:val="0"/>
        </w:rPr>
      </w:pPr>
      <w:r w:rsidRPr="00012B5E">
        <w:rPr>
          <w:rFonts w:ascii="Arial" w:hAnsi="Arial" w:cs="Arial"/>
          <w:b w:val="0"/>
          <w:bCs w:val="0"/>
        </w:rPr>
        <w:t>Źródło: Mapa akustyczna  dla dróg krajowych o ruchu powy</w:t>
      </w:r>
      <w:r w:rsidR="0014786F" w:rsidRPr="00012B5E">
        <w:rPr>
          <w:rFonts w:ascii="Arial" w:hAnsi="Arial" w:cs="Arial"/>
          <w:b w:val="0"/>
          <w:bCs w:val="0"/>
        </w:rPr>
        <w:t xml:space="preserve">żej 3 000 000 pojazdów rocznie </w:t>
      </w:r>
      <w:r w:rsidRPr="00012B5E">
        <w:rPr>
          <w:rFonts w:ascii="Arial" w:hAnsi="Arial" w:cs="Arial"/>
          <w:b w:val="0"/>
          <w:bCs w:val="0"/>
        </w:rPr>
        <w:t>na terenie województwa  wielkopolskiego</w:t>
      </w:r>
    </w:p>
    <w:p w14:paraId="623FAE2B" w14:textId="77777777" w:rsidR="00560BAB" w:rsidRPr="00012B5E" w:rsidRDefault="00560BAB" w:rsidP="00560BAB">
      <w:pPr>
        <w:pStyle w:val="Legenda"/>
        <w:rPr>
          <w:rFonts w:ascii="Arial" w:hAnsi="Arial" w:cs="Arial"/>
          <w:sz w:val="2"/>
        </w:rPr>
      </w:pPr>
    </w:p>
    <w:p w14:paraId="70857DD0" w14:textId="715B3597" w:rsidR="00081C38" w:rsidRPr="00012B5E" w:rsidRDefault="00081C38">
      <w:pPr>
        <w:suppressAutoHyphens w:val="0"/>
        <w:rPr>
          <w:rFonts w:ascii="Arial" w:eastAsia="Calibri" w:hAnsi="Arial" w:cs="Arial"/>
          <w:b/>
          <w:bCs/>
          <w:kern w:val="0"/>
          <w:sz w:val="2"/>
          <w:szCs w:val="20"/>
          <w:lang w:eastAsia="ar-SA" w:bidi="ar-SA"/>
        </w:rPr>
      </w:pPr>
      <w:bookmarkStart w:id="71" w:name="_Toc79093643"/>
    </w:p>
    <w:p w14:paraId="40099F22" w14:textId="3AD097BB" w:rsidR="00560BAB" w:rsidRPr="00012B5E" w:rsidRDefault="00560BAB" w:rsidP="00560BAB">
      <w:pPr>
        <w:pStyle w:val="Legenda"/>
        <w:rPr>
          <w:rFonts w:ascii="Arial" w:hAnsi="Arial" w:cs="Arial"/>
          <w:sz w:val="18"/>
        </w:rPr>
      </w:pPr>
      <w:bookmarkStart w:id="72" w:name="_Toc180336631"/>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8</w:t>
      </w:r>
      <w:r w:rsidRPr="00012B5E">
        <w:rPr>
          <w:rFonts w:ascii="Arial" w:hAnsi="Arial" w:cs="Arial"/>
        </w:rPr>
        <w:fldChar w:fldCharType="end"/>
      </w:r>
      <w:r w:rsidRPr="00012B5E">
        <w:rPr>
          <w:rFonts w:ascii="Arial" w:hAnsi="Arial" w:cs="Arial"/>
        </w:rPr>
        <w:t>. Poziomy dźwięku w środowisku określone przez wskaźnik L</w:t>
      </w:r>
      <w:r w:rsidRPr="00012B5E">
        <w:rPr>
          <w:rFonts w:ascii="Arial" w:hAnsi="Arial" w:cs="Arial"/>
          <w:vertAlign w:val="subscript"/>
        </w:rPr>
        <w:t>N</w:t>
      </w:r>
      <w:r w:rsidRPr="00012B5E">
        <w:rPr>
          <w:rFonts w:ascii="Arial" w:hAnsi="Arial" w:cs="Arial"/>
        </w:rPr>
        <w:t xml:space="preserve"> – powiat kaliski</w:t>
      </w:r>
      <w:bookmarkEnd w:id="71"/>
      <w:bookmarkEnd w:id="72"/>
    </w:p>
    <w:tbl>
      <w:tblPr>
        <w:tblW w:w="5000" w:type="pct"/>
        <w:tblCellMar>
          <w:top w:w="43" w:type="dxa"/>
          <w:left w:w="70" w:type="dxa"/>
          <w:right w:w="38" w:type="dxa"/>
        </w:tblCellMar>
        <w:tblLook w:val="04A0" w:firstRow="1" w:lastRow="0" w:firstColumn="1" w:lastColumn="0" w:noHBand="0" w:noVBand="1"/>
      </w:tblPr>
      <w:tblGrid>
        <w:gridCol w:w="2997"/>
        <w:gridCol w:w="1213"/>
        <w:gridCol w:w="1214"/>
        <w:gridCol w:w="1212"/>
        <w:gridCol w:w="1214"/>
        <w:gridCol w:w="1212"/>
      </w:tblGrid>
      <w:tr w:rsidR="002053D2" w:rsidRPr="00012B5E" w14:paraId="5457CA15" w14:textId="77777777" w:rsidTr="00861EA9">
        <w:trPr>
          <w:trHeight w:val="293"/>
        </w:trPr>
        <w:tc>
          <w:tcPr>
            <w:tcW w:w="1653"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1BD51D3A" w14:textId="77777777" w:rsidR="00560BAB" w:rsidRPr="00012B5E" w:rsidRDefault="00560BAB">
            <w:pPr>
              <w:spacing w:line="256" w:lineRule="auto"/>
              <w:ind w:left="312" w:right="342"/>
              <w:jc w:val="center"/>
              <w:rPr>
                <w:rFonts w:ascii="Arial" w:hAnsi="Arial" w:cs="Arial"/>
              </w:rPr>
            </w:pPr>
            <w:r w:rsidRPr="00012B5E">
              <w:rPr>
                <w:rFonts w:ascii="Arial" w:hAnsi="Arial" w:cs="Arial"/>
                <w:b/>
                <w:sz w:val="16"/>
              </w:rPr>
              <w:t>wskaźnik L</w:t>
            </w:r>
            <w:r w:rsidRPr="00012B5E">
              <w:rPr>
                <w:rFonts w:ascii="Arial" w:hAnsi="Arial" w:cs="Arial"/>
                <w:b/>
                <w:sz w:val="16"/>
                <w:vertAlign w:val="subscript"/>
              </w:rPr>
              <w:t>N</w:t>
            </w:r>
            <w:r w:rsidRPr="00012B5E">
              <w:rPr>
                <w:rFonts w:ascii="Arial" w:hAnsi="Arial" w:cs="Arial"/>
                <w:b/>
                <w:sz w:val="16"/>
              </w:rPr>
              <w:t xml:space="preserve"> poziomy dźwięku w środowisku</w:t>
            </w:r>
          </w:p>
        </w:tc>
        <w:tc>
          <w:tcPr>
            <w:tcW w:w="669" w:type="pct"/>
            <w:tcBorders>
              <w:top w:val="single" w:sz="4" w:space="0" w:color="000000"/>
              <w:left w:val="single" w:sz="4" w:space="0" w:color="000000"/>
              <w:bottom w:val="single" w:sz="4" w:space="0" w:color="000000"/>
              <w:right w:val="nil"/>
            </w:tcBorders>
            <w:shd w:val="clear" w:color="auto" w:fill="F2F2F2"/>
          </w:tcPr>
          <w:p w14:paraId="59CF0333" w14:textId="77777777" w:rsidR="00560BAB" w:rsidRPr="00012B5E" w:rsidRDefault="00560BAB">
            <w:pPr>
              <w:spacing w:after="160" w:line="256" w:lineRule="auto"/>
              <w:jc w:val="center"/>
              <w:rPr>
                <w:rFonts w:ascii="Arial" w:hAnsi="Arial" w:cs="Arial"/>
              </w:rPr>
            </w:pPr>
          </w:p>
        </w:tc>
        <w:tc>
          <w:tcPr>
            <w:tcW w:w="2009" w:type="pct"/>
            <w:gridSpan w:val="3"/>
            <w:tcBorders>
              <w:top w:val="single" w:sz="4" w:space="0" w:color="000000"/>
              <w:left w:val="nil"/>
              <w:bottom w:val="single" w:sz="4" w:space="0" w:color="000000"/>
              <w:right w:val="nil"/>
            </w:tcBorders>
            <w:shd w:val="clear" w:color="auto" w:fill="F2F2F2"/>
            <w:hideMark/>
          </w:tcPr>
          <w:p w14:paraId="75BAA027" w14:textId="77777777" w:rsidR="00560BAB" w:rsidRPr="00012B5E" w:rsidRDefault="00560BAB">
            <w:pPr>
              <w:spacing w:line="256" w:lineRule="auto"/>
              <w:ind w:right="26"/>
              <w:jc w:val="center"/>
              <w:rPr>
                <w:rFonts w:ascii="Arial" w:hAnsi="Arial" w:cs="Arial"/>
              </w:rPr>
            </w:pPr>
            <w:r w:rsidRPr="00012B5E">
              <w:rPr>
                <w:rFonts w:ascii="Arial" w:hAnsi="Arial" w:cs="Arial"/>
                <w:b/>
                <w:sz w:val="16"/>
              </w:rPr>
              <w:t>Przedział poziomów dźwięku, wskaźnik L</w:t>
            </w:r>
            <w:r w:rsidRPr="00012B5E">
              <w:rPr>
                <w:rFonts w:ascii="Arial" w:hAnsi="Arial" w:cs="Arial"/>
                <w:b/>
                <w:sz w:val="16"/>
                <w:vertAlign w:val="subscript"/>
              </w:rPr>
              <w:t>N</w:t>
            </w:r>
          </w:p>
        </w:tc>
        <w:tc>
          <w:tcPr>
            <w:tcW w:w="670" w:type="pct"/>
            <w:tcBorders>
              <w:top w:val="single" w:sz="4" w:space="0" w:color="000000"/>
              <w:left w:val="nil"/>
              <w:bottom w:val="single" w:sz="4" w:space="0" w:color="000000"/>
              <w:right w:val="single" w:sz="4" w:space="0" w:color="000000"/>
            </w:tcBorders>
            <w:shd w:val="clear" w:color="auto" w:fill="F2F2F2"/>
          </w:tcPr>
          <w:p w14:paraId="139EF633" w14:textId="77777777" w:rsidR="00560BAB" w:rsidRPr="00012B5E" w:rsidRDefault="00560BAB">
            <w:pPr>
              <w:spacing w:after="160" w:line="256" w:lineRule="auto"/>
              <w:rPr>
                <w:rFonts w:ascii="Arial" w:hAnsi="Arial" w:cs="Arial"/>
              </w:rPr>
            </w:pPr>
          </w:p>
        </w:tc>
      </w:tr>
      <w:tr w:rsidR="002053D2" w:rsidRPr="00012B5E" w14:paraId="143571E2" w14:textId="77777777" w:rsidTr="00861EA9">
        <w:trPr>
          <w:trHeight w:val="293"/>
        </w:trPr>
        <w:tc>
          <w:tcPr>
            <w:tcW w:w="1653" w:type="pct"/>
            <w:vMerge/>
            <w:tcBorders>
              <w:top w:val="single" w:sz="4" w:space="0" w:color="000000"/>
              <w:left w:val="single" w:sz="4" w:space="0" w:color="000000"/>
              <w:bottom w:val="single" w:sz="4" w:space="0" w:color="000000"/>
              <w:right w:val="single" w:sz="4" w:space="0" w:color="000000"/>
            </w:tcBorders>
            <w:vAlign w:val="center"/>
            <w:hideMark/>
          </w:tcPr>
          <w:p w14:paraId="46F07360" w14:textId="77777777" w:rsidR="00560BAB" w:rsidRPr="00012B5E" w:rsidRDefault="00560BAB">
            <w:pPr>
              <w:rPr>
                <w:rFonts w:ascii="Arial" w:hAnsi="Arial" w:cs="Arial"/>
                <w:sz w:val="22"/>
                <w:szCs w:val="22"/>
                <w:lang w:eastAsia="en-US"/>
              </w:rPr>
            </w:pPr>
          </w:p>
        </w:tc>
        <w:tc>
          <w:tcPr>
            <w:tcW w:w="669" w:type="pct"/>
            <w:tcBorders>
              <w:top w:val="single" w:sz="4" w:space="0" w:color="000000"/>
              <w:left w:val="single" w:sz="4" w:space="0" w:color="000000"/>
              <w:bottom w:val="single" w:sz="4" w:space="0" w:color="000000"/>
              <w:right w:val="single" w:sz="4" w:space="0" w:color="000000"/>
            </w:tcBorders>
            <w:shd w:val="clear" w:color="auto" w:fill="F2F2F2"/>
            <w:hideMark/>
          </w:tcPr>
          <w:p w14:paraId="11870B5C" w14:textId="77777777" w:rsidR="00560BAB" w:rsidRPr="00012B5E" w:rsidRDefault="00560BAB">
            <w:pPr>
              <w:spacing w:line="256" w:lineRule="auto"/>
              <w:ind w:right="31"/>
              <w:jc w:val="center"/>
              <w:rPr>
                <w:rFonts w:ascii="Arial" w:hAnsi="Arial" w:cs="Arial"/>
              </w:rPr>
            </w:pPr>
            <w:r w:rsidRPr="00012B5E">
              <w:rPr>
                <w:rFonts w:ascii="Arial" w:hAnsi="Arial" w:cs="Arial"/>
                <w:b/>
                <w:sz w:val="16"/>
              </w:rPr>
              <w:t xml:space="preserve">55-60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hideMark/>
          </w:tcPr>
          <w:p w14:paraId="04CB87F7" w14:textId="77777777" w:rsidR="00560BAB" w:rsidRPr="00012B5E" w:rsidRDefault="00560BAB">
            <w:pPr>
              <w:spacing w:line="256" w:lineRule="auto"/>
              <w:ind w:right="32"/>
              <w:jc w:val="center"/>
              <w:rPr>
                <w:rFonts w:ascii="Arial" w:hAnsi="Arial" w:cs="Arial"/>
              </w:rPr>
            </w:pPr>
            <w:r w:rsidRPr="00012B5E">
              <w:rPr>
                <w:rFonts w:ascii="Arial" w:hAnsi="Arial" w:cs="Arial"/>
                <w:b/>
                <w:sz w:val="16"/>
              </w:rPr>
              <w:t xml:space="preserve">60-65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69" w:type="pct"/>
            <w:tcBorders>
              <w:top w:val="single" w:sz="4" w:space="0" w:color="000000"/>
              <w:left w:val="single" w:sz="4" w:space="0" w:color="000000"/>
              <w:bottom w:val="single" w:sz="4" w:space="0" w:color="000000"/>
              <w:right w:val="single" w:sz="4" w:space="0" w:color="000000"/>
            </w:tcBorders>
            <w:shd w:val="clear" w:color="auto" w:fill="F2F2F2"/>
            <w:hideMark/>
          </w:tcPr>
          <w:p w14:paraId="0F2BC369" w14:textId="77777777" w:rsidR="00560BAB" w:rsidRPr="00012B5E" w:rsidRDefault="00560BAB">
            <w:pPr>
              <w:spacing w:line="256" w:lineRule="auto"/>
              <w:ind w:right="28"/>
              <w:jc w:val="center"/>
              <w:rPr>
                <w:rFonts w:ascii="Arial" w:hAnsi="Arial" w:cs="Arial"/>
              </w:rPr>
            </w:pPr>
            <w:r w:rsidRPr="00012B5E">
              <w:rPr>
                <w:rFonts w:ascii="Arial" w:hAnsi="Arial" w:cs="Arial"/>
                <w:b/>
                <w:sz w:val="16"/>
              </w:rPr>
              <w:t xml:space="preserve">65-70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hideMark/>
          </w:tcPr>
          <w:p w14:paraId="1CF43ADC" w14:textId="77777777" w:rsidR="00560BAB" w:rsidRPr="00012B5E" w:rsidRDefault="00560BAB">
            <w:pPr>
              <w:spacing w:line="256" w:lineRule="auto"/>
              <w:ind w:right="29"/>
              <w:jc w:val="center"/>
              <w:rPr>
                <w:rFonts w:ascii="Arial" w:hAnsi="Arial" w:cs="Arial"/>
              </w:rPr>
            </w:pPr>
            <w:r w:rsidRPr="00012B5E">
              <w:rPr>
                <w:rFonts w:ascii="Arial" w:hAnsi="Arial" w:cs="Arial"/>
                <w:b/>
                <w:sz w:val="16"/>
              </w:rPr>
              <w:t xml:space="preserve">70-75 </w:t>
            </w:r>
            <w:proofErr w:type="spellStart"/>
            <w:r w:rsidRPr="00012B5E">
              <w:rPr>
                <w:rFonts w:ascii="Arial" w:hAnsi="Arial" w:cs="Arial"/>
                <w:b/>
                <w:sz w:val="16"/>
              </w:rPr>
              <w:t>dB</w:t>
            </w:r>
            <w:proofErr w:type="spellEnd"/>
            <w:r w:rsidRPr="00012B5E">
              <w:rPr>
                <w:rFonts w:ascii="Arial" w:hAnsi="Arial" w:cs="Arial"/>
                <w:b/>
                <w:sz w:val="16"/>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hideMark/>
          </w:tcPr>
          <w:p w14:paraId="6082C7BC" w14:textId="77777777" w:rsidR="00560BAB" w:rsidRPr="00012B5E" w:rsidRDefault="00560BAB">
            <w:pPr>
              <w:spacing w:line="256" w:lineRule="auto"/>
              <w:ind w:right="29"/>
              <w:jc w:val="center"/>
              <w:rPr>
                <w:rFonts w:ascii="Arial" w:hAnsi="Arial" w:cs="Arial"/>
              </w:rPr>
            </w:pPr>
            <w:r w:rsidRPr="00012B5E">
              <w:rPr>
                <w:rFonts w:ascii="Arial" w:hAnsi="Arial" w:cs="Arial"/>
                <w:b/>
                <w:sz w:val="16"/>
              </w:rPr>
              <w:t xml:space="preserve">&gt;75 </w:t>
            </w:r>
            <w:proofErr w:type="spellStart"/>
            <w:r w:rsidRPr="00012B5E">
              <w:rPr>
                <w:rFonts w:ascii="Arial" w:hAnsi="Arial" w:cs="Arial"/>
                <w:b/>
                <w:sz w:val="16"/>
              </w:rPr>
              <w:t>dB</w:t>
            </w:r>
            <w:proofErr w:type="spellEnd"/>
            <w:r w:rsidRPr="00012B5E">
              <w:rPr>
                <w:rFonts w:ascii="Arial" w:hAnsi="Arial" w:cs="Arial"/>
                <w:b/>
                <w:sz w:val="16"/>
              </w:rPr>
              <w:t xml:space="preserve"> </w:t>
            </w:r>
          </w:p>
        </w:tc>
      </w:tr>
      <w:tr w:rsidR="002053D2" w:rsidRPr="00012B5E" w14:paraId="449BD1AC" w14:textId="77777777" w:rsidTr="00861EA9">
        <w:trPr>
          <w:trHeight w:val="460"/>
        </w:trPr>
        <w:tc>
          <w:tcPr>
            <w:tcW w:w="1653" w:type="pct"/>
            <w:tcBorders>
              <w:top w:val="single" w:sz="4" w:space="0" w:color="000000"/>
              <w:left w:val="single" w:sz="4" w:space="0" w:color="000000"/>
              <w:bottom w:val="single" w:sz="4" w:space="0" w:color="000000"/>
              <w:right w:val="single" w:sz="4" w:space="0" w:color="000000"/>
            </w:tcBorders>
            <w:hideMark/>
          </w:tcPr>
          <w:p w14:paraId="615EA4DF" w14:textId="77777777" w:rsidR="00560BAB" w:rsidRPr="00012B5E" w:rsidRDefault="00560BAB">
            <w:pPr>
              <w:spacing w:line="256" w:lineRule="auto"/>
              <w:rPr>
                <w:rFonts w:ascii="Arial" w:hAnsi="Arial" w:cs="Arial"/>
              </w:rPr>
            </w:pPr>
            <w:r w:rsidRPr="00012B5E">
              <w:rPr>
                <w:rFonts w:ascii="Arial" w:hAnsi="Arial" w:cs="Arial"/>
                <w:sz w:val="16"/>
              </w:rPr>
              <w:t>Powierzchnia obszarów eksponowanych w danym zakresie [km</w:t>
            </w:r>
            <w:r w:rsidRPr="00012B5E">
              <w:rPr>
                <w:rFonts w:ascii="Arial" w:hAnsi="Arial" w:cs="Arial"/>
                <w:sz w:val="16"/>
                <w:vertAlign w:val="superscript"/>
              </w:rPr>
              <w:t>2</w:t>
            </w:r>
            <w:r w:rsidRPr="00012B5E">
              <w:rPr>
                <w:rFonts w:ascii="Arial" w:hAnsi="Arial" w:cs="Arial"/>
                <w:sz w:val="16"/>
              </w:rPr>
              <w:t xml:space="preserve">] </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06E7DA94" w14:textId="77777777" w:rsidR="00560BAB" w:rsidRPr="00012B5E" w:rsidRDefault="00560BAB">
            <w:pPr>
              <w:spacing w:line="256" w:lineRule="auto"/>
              <w:ind w:right="31"/>
              <w:jc w:val="center"/>
              <w:rPr>
                <w:rFonts w:ascii="Arial" w:hAnsi="Arial" w:cs="Arial"/>
              </w:rPr>
            </w:pPr>
            <w:r w:rsidRPr="00012B5E">
              <w:rPr>
                <w:rFonts w:ascii="Arial" w:hAnsi="Arial" w:cs="Arial"/>
                <w:sz w:val="21"/>
                <w:szCs w:val="21"/>
              </w:rPr>
              <w:t>3,787</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07B911E5" w14:textId="77777777" w:rsidR="00560BAB" w:rsidRPr="00012B5E" w:rsidRDefault="00560BAB">
            <w:pPr>
              <w:spacing w:line="256" w:lineRule="auto"/>
              <w:ind w:right="32"/>
              <w:jc w:val="center"/>
              <w:rPr>
                <w:rFonts w:ascii="Arial" w:hAnsi="Arial" w:cs="Arial"/>
              </w:rPr>
            </w:pPr>
            <w:r w:rsidRPr="00012B5E">
              <w:rPr>
                <w:rFonts w:ascii="Arial" w:hAnsi="Arial" w:cs="Arial"/>
                <w:sz w:val="21"/>
                <w:szCs w:val="21"/>
              </w:rPr>
              <w:t>1,745</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61F04585" w14:textId="77777777" w:rsidR="00560BAB" w:rsidRPr="00012B5E" w:rsidRDefault="00560BAB">
            <w:pPr>
              <w:spacing w:line="256" w:lineRule="auto"/>
              <w:ind w:right="26"/>
              <w:jc w:val="center"/>
              <w:rPr>
                <w:rFonts w:ascii="Arial" w:hAnsi="Arial" w:cs="Arial"/>
              </w:rPr>
            </w:pPr>
            <w:r w:rsidRPr="00012B5E">
              <w:rPr>
                <w:rFonts w:ascii="Arial" w:hAnsi="Arial" w:cs="Arial"/>
                <w:sz w:val="21"/>
                <w:szCs w:val="21"/>
              </w:rPr>
              <w:t>1,012</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59A7FC85" w14:textId="77777777" w:rsidR="00560BAB" w:rsidRPr="00012B5E" w:rsidRDefault="00560BAB">
            <w:pPr>
              <w:spacing w:line="256" w:lineRule="auto"/>
              <w:ind w:right="27"/>
              <w:jc w:val="center"/>
              <w:rPr>
                <w:rFonts w:ascii="Arial" w:hAnsi="Arial" w:cs="Arial"/>
              </w:rPr>
            </w:pPr>
            <w:r w:rsidRPr="00012B5E">
              <w:rPr>
                <w:rFonts w:ascii="Arial" w:hAnsi="Arial" w:cs="Arial"/>
                <w:sz w:val="21"/>
                <w:szCs w:val="21"/>
              </w:rPr>
              <w:t>0,548</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1C8F682A" w14:textId="77777777" w:rsidR="00560BAB" w:rsidRPr="00012B5E" w:rsidRDefault="00560BAB">
            <w:pPr>
              <w:spacing w:line="256" w:lineRule="auto"/>
              <w:ind w:right="30"/>
              <w:jc w:val="center"/>
              <w:rPr>
                <w:rFonts w:ascii="Arial" w:hAnsi="Arial" w:cs="Arial"/>
              </w:rPr>
            </w:pPr>
            <w:r w:rsidRPr="00012B5E">
              <w:rPr>
                <w:rFonts w:ascii="Arial" w:hAnsi="Arial" w:cs="Arial"/>
                <w:sz w:val="21"/>
                <w:szCs w:val="21"/>
              </w:rPr>
              <w:t>0,297</w:t>
            </w:r>
          </w:p>
        </w:tc>
      </w:tr>
      <w:tr w:rsidR="002053D2" w:rsidRPr="00012B5E" w14:paraId="55FC1D9A" w14:textId="77777777" w:rsidTr="00861EA9">
        <w:trPr>
          <w:trHeight w:val="458"/>
        </w:trPr>
        <w:tc>
          <w:tcPr>
            <w:tcW w:w="1653" w:type="pct"/>
            <w:tcBorders>
              <w:top w:val="single" w:sz="4" w:space="0" w:color="000000"/>
              <w:left w:val="single" w:sz="4" w:space="0" w:color="000000"/>
              <w:bottom w:val="single" w:sz="4" w:space="0" w:color="000000"/>
              <w:right w:val="single" w:sz="4" w:space="0" w:color="000000"/>
            </w:tcBorders>
            <w:hideMark/>
          </w:tcPr>
          <w:p w14:paraId="28C79917" w14:textId="77777777" w:rsidR="00560BAB" w:rsidRPr="00012B5E" w:rsidRDefault="00560BAB">
            <w:pPr>
              <w:spacing w:line="256" w:lineRule="auto"/>
              <w:rPr>
                <w:rFonts w:ascii="Arial" w:hAnsi="Arial" w:cs="Arial"/>
              </w:rPr>
            </w:pPr>
            <w:r w:rsidRPr="00012B5E">
              <w:rPr>
                <w:rFonts w:ascii="Arial" w:hAnsi="Arial" w:cs="Arial"/>
                <w:sz w:val="16"/>
              </w:rPr>
              <w:t xml:space="preserve">Liczba lokali mieszkalnych w danym zakresie [w setkach] </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0C48C686" w14:textId="77777777" w:rsidR="00560BAB" w:rsidRPr="00012B5E" w:rsidRDefault="00560BAB">
            <w:pPr>
              <w:spacing w:line="256" w:lineRule="auto"/>
              <w:ind w:right="31"/>
              <w:jc w:val="center"/>
              <w:rPr>
                <w:rFonts w:ascii="Arial" w:hAnsi="Arial" w:cs="Arial"/>
              </w:rPr>
            </w:pPr>
            <w:r w:rsidRPr="00012B5E">
              <w:rPr>
                <w:rFonts w:ascii="Arial" w:hAnsi="Arial" w:cs="Arial"/>
                <w:sz w:val="21"/>
                <w:szCs w:val="21"/>
              </w:rPr>
              <w:t>2,243</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5EF4BAE0" w14:textId="77777777" w:rsidR="00560BAB" w:rsidRPr="00012B5E" w:rsidRDefault="00560BAB">
            <w:pPr>
              <w:spacing w:line="256" w:lineRule="auto"/>
              <w:ind w:right="30"/>
              <w:jc w:val="center"/>
              <w:rPr>
                <w:rFonts w:ascii="Arial" w:hAnsi="Arial" w:cs="Arial"/>
              </w:rPr>
            </w:pPr>
            <w:r w:rsidRPr="00012B5E">
              <w:rPr>
                <w:rFonts w:ascii="Arial" w:hAnsi="Arial" w:cs="Arial"/>
                <w:sz w:val="21"/>
                <w:szCs w:val="21"/>
              </w:rPr>
              <w:t>1,216</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6DB2060E" w14:textId="77777777" w:rsidR="00560BAB" w:rsidRPr="00012B5E" w:rsidRDefault="00560BAB">
            <w:pPr>
              <w:spacing w:line="256" w:lineRule="auto"/>
              <w:ind w:right="26"/>
              <w:jc w:val="center"/>
              <w:rPr>
                <w:rFonts w:ascii="Arial" w:hAnsi="Arial" w:cs="Arial"/>
              </w:rPr>
            </w:pPr>
            <w:r w:rsidRPr="00012B5E">
              <w:rPr>
                <w:rFonts w:ascii="Arial" w:hAnsi="Arial" w:cs="Arial"/>
                <w:sz w:val="21"/>
                <w:szCs w:val="21"/>
              </w:rPr>
              <w:t>1,077</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619F2964" w14:textId="77777777" w:rsidR="00560BAB" w:rsidRPr="00012B5E" w:rsidRDefault="00560BAB">
            <w:pPr>
              <w:spacing w:line="256" w:lineRule="auto"/>
              <w:ind w:right="27"/>
              <w:jc w:val="center"/>
              <w:rPr>
                <w:rFonts w:ascii="Arial" w:hAnsi="Arial" w:cs="Arial"/>
              </w:rPr>
            </w:pPr>
            <w:r w:rsidRPr="00012B5E">
              <w:rPr>
                <w:rFonts w:ascii="Arial" w:hAnsi="Arial" w:cs="Arial"/>
                <w:sz w:val="21"/>
                <w:szCs w:val="21"/>
              </w:rPr>
              <w:t>1,002</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3203C728" w14:textId="77777777" w:rsidR="00560BAB" w:rsidRPr="00012B5E" w:rsidRDefault="00560BAB">
            <w:pPr>
              <w:tabs>
                <w:tab w:val="left" w:pos="345"/>
                <w:tab w:val="center" w:pos="576"/>
              </w:tabs>
              <w:spacing w:line="256" w:lineRule="auto"/>
              <w:ind w:right="30"/>
              <w:jc w:val="center"/>
              <w:rPr>
                <w:rFonts w:ascii="Arial" w:hAnsi="Arial" w:cs="Arial"/>
              </w:rPr>
            </w:pPr>
            <w:r w:rsidRPr="00012B5E">
              <w:rPr>
                <w:rFonts w:ascii="Arial" w:hAnsi="Arial" w:cs="Arial"/>
                <w:sz w:val="21"/>
                <w:szCs w:val="21"/>
              </w:rPr>
              <w:t>0,126</w:t>
            </w:r>
          </w:p>
        </w:tc>
      </w:tr>
      <w:tr w:rsidR="002053D2" w:rsidRPr="00012B5E" w14:paraId="09526220" w14:textId="77777777" w:rsidTr="00861EA9">
        <w:trPr>
          <w:trHeight w:val="458"/>
        </w:trPr>
        <w:tc>
          <w:tcPr>
            <w:tcW w:w="1653" w:type="pct"/>
            <w:tcBorders>
              <w:top w:val="single" w:sz="4" w:space="0" w:color="000000"/>
              <w:left w:val="single" w:sz="4" w:space="0" w:color="000000"/>
              <w:bottom w:val="single" w:sz="4" w:space="0" w:color="000000"/>
              <w:right w:val="single" w:sz="4" w:space="0" w:color="000000"/>
            </w:tcBorders>
            <w:hideMark/>
          </w:tcPr>
          <w:p w14:paraId="44086F24" w14:textId="77777777" w:rsidR="00560BAB" w:rsidRPr="00012B5E" w:rsidRDefault="00560BAB">
            <w:pPr>
              <w:spacing w:line="256" w:lineRule="auto"/>
              <w:rPr>
                <w:rFonts w:ascii="Arial" w:hAnsi="Arial" w:cs="Arial"/>
              </w:rPr>
            </w:pPr>
            <w:r w:rsidRPr="00012B5E">
              <w:rPr>
                <w:rFonts w:ascii="Arial" w:hAnsi="Arial" w:cs="Arial"/>
                <w:sz w:val="16"/>
              </w:rPr>
              <w:t xml:space="preserve">Liczba eksponowanych mieszkańców w danym zakresie [w setkach] </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129C9BE3" w14:textId="77777777" w:rsidR="00560BAB" w:rsidRPr="00012B5E" w:rsidRDefault="00560BAB">
            <w:pPr>
              <w:spacing w:line="256" w:lineRule="auto"/>
              <w:ind w:right="31"/>
              <w:jc w:val="center"/>
              <w:rPr>
                <w:rFonts w:ascii="Arial" w:hAnsi="Arial" w:cs="Arial"/>
              </w:rPr>
            </w:pPr>
            <w:r w:rsidRPr="00012B5E">
              <w:rPr>
                <w:rFonts w:ascii="Arial" w:hAnsi="Arial" w:cs="Arial"/>
                <w:sz w:val="21"/>
                <w:szCs w:val="21"/>
              </w:rPr>
              <w:t>7,870</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1D1504D8" w14:textId="77777777" w:rsidR="00560BAB" w:rsidRPr="00012B5E" w:rsidRDefault="00560BAB">
            <w:pPr>
              <w:spacing w:line="256" w:lineRule="auto"/>
              <w:ind w:right="32"/>
              <w:jc w:val="center"/>
              <w:rPr>
                <w:rFonts w:ascii="Arial" w:hAnsi="Arial" w:cs="Arial"/>
              </w:rPr>
            </w:pPr>
            <w:r w:rsidRPr="00012B5E">
              <w:rPr>
                <w:rFonts w:ascii="Arial" w:hAnsi="Arial" w:cs="Arial"/>
                <w:sz w:val="21"/>
                <w:szCs w:val="21"/>
              </w:rPr>
              <w:t>4,264</w:t>
            </w:r>
          </w:p>
        </w:tc>
        <w:tc>
          <w:tcPr>
            <w:tcW w:w="669" w:type="pct"/>
            <w:tcBorders>
              <w:top w:val="single" w:sz="4" w:space="0" w:color="000000"/>
              <w:left w:val="single" w:sz="4" w:space="0" w:color="000000"/>
              <w:bottom w:val="single" w:sz="4" w:space="0" w:color="000000"/>
              <w:right w:val="single" w:sz="4" w:space="0" w:color="000000"/>
            </w:tcBorders>
            <w:vAlign w:val="center"/>
            <w:hideMark/>
          </w:tcPr>
          <w:p w14:paraId="4A67A0D8" w14:textId="77777777" w:rsidR="00560BAB" w:rsidRPr="00012B5E" w:rsidRDefault="00560BAB">
            <w:pPr>
              <w:spacing w:line="256" w:lineRule="auto"/>
              <w:ind w:right="26"/>
              <w:jc w:val="center"/>
              <w:rPr>
                <w:rFonts w:ascii="Arial" w:hAnsi="Arial" w:cs="Arial"/>
              </w:rPr>
            </w:pPr>
            <w:r w:rsidRPr="00012B5E">
              <w:rPr>
                <w:rFonts w:ascii="Arial" w:hAnsi="Arial" w:cs="Arial"/>
                <w:sz w:val="21"/>
                <w:szCs w:val="21"/>
              </w:rPr>
              <w:t>3,819</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04925829" w14:textId="77777777" w:rsidR="00560BAB" w:rsidRPr="00012B5E" w:rsidRDefault="00560BAB">
            <w:pPr>
              <w:spacing w:line="256" w:lineRule="auto"/>
              <w:ind w:right="27"/>
              <w:jc w:val="center"/>
              <w:rPr>
                <w:rFonts w:ascii="Arial" w:hAnsi="Arial" w:cs="Arial"/>
              </w:rPr>
            </w:pPr>
            <w:r w:rsidRPr="00012B5E">
              <w:rPr>
                <w:rFonts w:ascii="Arial" w:hAnsi="Arial" w:cs="Arial"/>
                <w:sz w:val="21"/>
                <w:szCs w:val="21"/>
              </w:rPr>
              <w:t>3,534</w:t>
            </w:r>
          </w:p>
        </w:tc>
        <w:tc>
          <w:tcPr>
            <w:tcW w:w="670" w:type="pct"/>
            <w:tcBorders>
              <w:top w:val="single" w:sz="4" w:space="0" w:color="000000"/>
              <w:left w:val="single" w:sz="4" w:space="0" w:color="000000"/>
              <w:bottom w:val="single" w:sz="4" w:space="0" w:color="000000"/>
              <w:right w:val="single" w:sz="4" w:space="0" w:color="000000"/>
            </w:tcBorders>
            <w:vAlign w:val="center"/>
            <w:hideMark/>
          </w:tcPr>
          <w:p w14:paraId="7D4CE0A0" w14:textId="77777777" w:rsidR="00560BAB" w:rsidRPr="00012B5E" w:rsidRDefault="00560BAB">
            <w:pPr>
              <w:spacing w:line="256" w:lineRule="auto"/>
              <w:ind w:right="30"/>
              <w:jc w:val="center"/>
              <w:rPr>
                <w:rFonts w:ascii="Arial" w:hAnsi="Arial" w:cs="Arial"/>
              </w:rPr>
            </w:pPr>
            <w:r w:rsidRPr="00012B5E">
              <w:rPr>
                <w:rFonts w:ascii="Arial" w:hAnsi="Arial" w:cs="Arial"/>
                <w:sz w:val="21"/>
                <w:szCs w:val="21"/>
              </w:rPr>
              <w:t>0,442</w:t>
            </w:r>
          </w:p>
        </w:tc>
      </w:tr>
    </w:tbl>
    <w:p w14:paraId="388B0CD0" w14:textId="5A0B630B" w:rsidR="00560BAB" w:rsidRPr="00012B5E" w:rsidRDefault="00560BAB" w:rsidP="00560BAB">
      <w:pPr>
        <w:pStyle w:val="Legenda"/>
        <w:rPr>
          <w:rFonts w:ascii="Arial" w:hAnsi="Arial" w:cs="Arial"/>
          <w:sz w:val="18"/>
          <w:szCs w:val="18"/>
          <w:lang w:eastAsia="en-US"/>
        </w:rPr>
      </w:pPr>
      <w:r w:rsidRPr="00012B5E">
        <w:rPr>
          <w:rFonts w:ascii="Arial" w:hAnsi="Arial" w:cs="Arial"/>
        </w:rPr>
        <w:t>Źródło: Mapa akustyczna  dla dróg krajowych o ruchu powy</w:t>
      </w:r>
      <w:r w:rsidR="0014786F" w:rsidRPr="00012B5E">
        <w:rPr>
          <w:rFonts w:ascii="Arial" w:hAnsi="Arial" w:cs="Arial"/>
        </w:rPr>
        <w:t xml:space="preserve">żej 3 000 000 pojazdów rocznie </w:t>
      </w:r>
      <w:r w:rsidRPr="00012B5E">
        <w:rPr>
          <w:rFonts w:ascii="Arial" w:hAnsi="Arial" w:cs="Arial"/>
        </w:rPr>
        <w:t>na terenie województwa  wielkopolskiego</w:t>
      </w:r>
    </w:p>
    <w:p w14:paraId="49776154" w14:textId="50CA5B57" w:rsidR="00560BAB" w:rsidRPr="00012B5E" w:rsidRDefault="00560BAB" w:rsidP="00A537EB">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Należy też domniemywać, że w związku ze zwiększającym się natężeniem ruchu także na drogach powiatowych oraz gminnych klimat akustyczny w gminie </w:t>
      </w:r>
      <w:r w:rsidR="00620060">
        <w:rPr>
          <w:rFonts w:ascii="Arial" w:hAnsi="Arial" w:cs="Arial"/>
          <w:sz w:val="20"/>
          <w:szCs w:val="20"/>
        </w:rPr>
        <w:t>Brzeziny</w:t>
      </w:r>
      <w:r w:rsidRPr="00012B5E">
        <w:rPr>
          <w:rFonts w:ascii="Arial" w:hAnsi="Arial" w:cs="Arial"/>
          <w:sz w:val="20"/>
          <w:szCs w:val="20"/>
        </w:rPr>
        <w:t xml:space="preserve"> ulega stopniowemu pogorszeniu.</w:t>
      </w:r>
    </w:p>
    <w:p w14:paraId="1E379E27" w14:textId="2D3369AA" w:rsidR="001959BF" w:rsidRPr="00012B5E" w:rsidRDefault="001959BF">
      <w:pPr>
        <w:suppressAutoHyphens w:val="0"/>
        <w:rPr>
          <w:rFonts w:ascii="Arial" w:hAnsi="Arial" w:cs="Arial"/>
          <w:b/>
          <w:bCs/>
          <w:sz w:val="20"/>
          <w:szCs w:val="20"/>
        </w:rPr>
      </w:pPr>
      <w:bookmarkStart w:id="73" w:name="_Toc84182476"/>
    </w:p>
    <w:p w14:paraId="2A48B184" w14:textId="77777777" w:rsidR="00165ACE" w:rsidRDefault="00165ACE">
      <w:pPr>
        <w:suppressAutoHyphens w:val="0"/>
        <w:rPr>
          <w:rFonts w:ascii="Arial" w:eastAsia="Calibri" w:hAnsi="Arial" w:cs="Arial"/>
          <w:b/>
          <w:bCs/>
          <w:kern w:val="0"/>
          <w:sz w:val="20"/>
          <w:szCs w:val="20"/>
          <w:lang w:eastAsia="ar-SA" w:bidi="ar-SA"/>
        </w:rPr>
      </w:pPr>
      <w:r>
        <w:rPr>
          <w:rFonts w:ascii="Arial" w:hAnsi="Arial" w:cs="Arial"/>
        </w:rPr>
        <w:br w:type="page"/>
      </w:r>
    </w:p>
    <w:p w14:paraId="680BA7DA" w14:textId="28013F16" w:rsidR="00C323D0" w:rsidRPr="00012B5E" w:rsidRDefault="00C323D0" w:rsidP="00637FD6">
      <w:pPr>
        <w:pStyle w:val="Legenda"/>
        <w:rPr>
          <w:rFonts w:ascii="Arial" w:hAnsi="Arial" w:cs="Arial"/>
        </w:rPr>
      </w:pPr>
      <w:bookmarkStart w:id="74" w:name="_Toc180336655"/>
      <w:r w:rsidRPr="00012B5E">
        <w:rPr>
          <w:rFonts w:ascii="Arial" w:hAnsi="Arial" w:cs="Arial"/>
        </w:rPr>
        <w:lastRenderedPageBreak/>
        <w:t xml:space="preserve">Mapa </w:t>
      </w:r>
      <w:r w:rsidRPr="00012B5E">
        <w:rPr>
          <w:rFonts w:ascii="Arial" w:hAnsi="Arial" w:cs="Arial"/>
        </w:rPr>
        <w:fldChar w:fldCharType="begin"/>
      </w:r>
      <w:r w:rsidRPr="00012B5E">
        <w:rPr>
          <w:rFonts w:ascii="Arial" w:hAnsi="Arial" w:cs="Arial"/>
        </w:rPr>
        <w:instrText xml:space="preserve"> SEQ Mapa \* ARABIC </w:instrText>
      </w:r>
      <w:r w:rsidRPr="00012B5E">
        <w:rPr>
          <w:rFonts w:ascii="Arial" w:hAnsi="Arial" w:cs="Arial"/>
        </w:rPr>
        <w:fldChar w:fldCharType="separate"/>
      </w:r>
      <w:r w:rsidR="00622B2A">
        <w:rPr>
          <w:rFonts w:ascii="Arial" w:hAnsi="Arial" w:cs="Arial"/>
          <w:noProof/>
        </w:rPr>
        <w:t>1</w:t>
      </w:r>
      <w:r w:rsidRPr="00012B5E">
        <w:rPr>
          <w:rFonts w:ascii="Arial" w:hAnsi="Arial" w:cs="Arial"/>
          <w:noProof/>
        </w:rPr>
        <w:fldChar w:fldCharType="end"/>
      </w:r>
      <w:r w:rsidRPr="00012B5E">
        <w:rPr>
          <w:rFonts w:ascii="Arial" w:hAnsi="Arial" w:cs="Arial"/>
        </w:rPr>
        <w:t xml:space="preserve"> Główne arterie komunikacyjne na terenie gminy </w:t>
      </w:r>
      <w:bookmarkEnd w:id="73"/>
      <w:r w:rsidR="00620060">
        <w:rPr>
          <w:rFonts w:ascii="Arial" w:hAnsi="Arial" w:cs="Arial"/>
        </w:rPr>
        <w:t>Brzeziny</w:t>
      </w:r>
      <w:bookmarkEnd w:id="74"/>
    </w:p>
    <w:p w14:paraId="5BE5CC58" w14:textId="05675203" w:rsidR="00620060" w:rsidRPr="00012B5E" w:rsidRDefault="00620060" w:rsidP="00C323D0">
      <w:pPr>
        <w:rPr>
          <w:rFonts w:ascii="Arial" w:hAnsi="Arial" w:cs="Arial"/>
          <w:noProof/>
          <w:sz w:val="20"/>
          <w:szCs w:val="20"/>
          <w:lang w:eastAsia="pl-PL"/>
        </w:rPr>
      </w:pPr>
      <w:r>
        <w:rPr>
          <w:rFonts w:ascii="Arial" w:hAnsi="Arial" w:cs="Arial"/>
          <w:noProof/>
          <w:sz w:val="20"/>
          <w:szCs w:val="20"/>
          <w:lang w:eastAsia="pl-PL"/>
        </w:rPr>
        <w:drawing>
          <wp:inline distT="0" distB="0" distL="0" distR="0" wp14:anchorId="5138DA84" wp14:editId="17A23C38">
            <wp:extent cx="5753100" cy="4632960"/>
            <wp:effectExtent l="0" t="0" r="0" b="0"/>
            <wp:docPr id="115981208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4632960"/>
                    </a:xfrm>
                    <a:prstGeom prst="rect">
                      <a:avLst/>
                    </a:prstGeom>
                    <a:noFill/>
                    <a:ln>
                      <a:noFill/>
                    </a:ln>
                  </pic:spPr>
                </pic:pic>
              </a:graphicData>
            </a:graphic>
          </wp:inline>
        </w:drawing>
      </w:r>
    </w:p>
    <w:p w14:paraId="0B0D7B27" w14:textId="77777777" w:rsidR="00C323D0" w:rsidRPr="00012B5E" w:rsidRDefault="00C323D0" w:rsidP="00C323D0">
      <w:pPr>
        <w:autoSpaceDE w:val="0"/>
        <w:autoSpaceDN w:val="0"/>
        <w:adjustRightInd w:val="0"/>
        <w:spacing w:line="360" w:lineRule="auto"/>
        <w:jc w:val="both"/>
        <w:rPr>
          <w:rFonts w:ascii="Arial" w:hAnsi="Arial" w:cs="Arial"/>
          <w:bCs/>
          <w:sz w:val="20"/>
          <w:szCs w:val="20"/>
        </w:rPr>
      </w:pPr>
      <w:r w:rsidRPr="00012B5E">
        <w:rPr>
          <w:rFonts w:ascii="Arial" w:hAnsi="Arial" w:cs="Arial"/>
          <w:bCs/>
          <w:sz w:val="20"/>
          <w:szCs w:val="20"/>
        </w:rPr>
        <w:t xml:space="preserve">Źródło: </w:t>
      </w:r>
      <w:proofErr w:type="spellStart"/>
      <w:r w:rsidRPr="00012B5E">
        <w:rPr>
          <w:rFonts w:ascii="Arial" w:hAnsi="Arial" w:cs="Arial"/>
          <w:bCs/>
          <w:sz w:val="20"/>
          <w:szCs w:val="20"/>
        </w:rPr>
        <w:t>google.maps</w:t>
      </w:r>
      <w:proofErr w:type="spellEnd"/>
    </w:p>
    <w:p w14:paraId="7E3AF2FC" w14:textId="5C53D86A" w:rsidR="00F27E93" w:rsidRPr="00012B5E" w:rsidRDefault="00F27E93" w:rsidP="00D63D47">
      <w:pPr>
        <w:autoSpaceDE w:val="0"/>
        <w:autoSpaceDN w:val="0"/>
        <w:adjustRightInd w:val="0"/>
        <w:spacing w:line="360" w:lineRule="auto"/>
        <w:jc w:val="both"/>
        <w:rPr>
          <w:rFonts w:ascii="Arial" w:hAnsi="Arial" w:cs="Arial"/>
          <w:sz w:val="20"/>
          <w:szCs w:val="20"/>
        </w:rPr>
      </w:pPr>
      <w:bookmarkStart w:id="75" w:name="_Toc84182401"/>
      <w:r w:rsidRPr="00012B5E">
        <w:rPr>
          <w:rFonts w:ascii="Arial" w:hAnsi="Arial" w:cs="Arial"/>
          <w:sz w:val="20"/>
          <w:szCs w:val="20"/>
        </w:rPr>
        <w:t xml:space="preserve">Poniżej przedstawiono tabele przekroczeń w odniesieniu do omówionych wskaźników. Przedstawione są one w układzie powiatowym (nie ma osobnych pomiarów klimatu akustycznego dla Gminy </w:t>
      </w:r>
      <w:r w:rsidR="00620060">
        <w:rPr>
          <w:rFonts w:ascii="Arial" w:hAnsi="Arial" w:cs="Arial"/>
          <w:sz w:val="20"/>
          <w:szCs w:val="20"/>
        </w:rPr>
        <w:t>Brzeziny</w:t>
      </w:r>
      <w:r w:rsidRPr="00012B5E">
        <w:rPr>
          <w:rFonts w:ascii="Arial" w:hAnsi="Arial" w:cs="Arial"/>
          <w:sz w:val="20"/>
          <w:szCs w:val="20"/>
        </w:rPr>
        <w:t>).</w:t>
      </w:r>
    </w:p>
    <w:p w14:paraId="3688AA01" w14:textId="20E15E25" w:rsidR="00F27E93" w:rsidRPr="00012B5E" w:rsidRDefault="00F27E93" w:rsidP="00F27E93">
      <w:pPr>
        <w:pStyle w:val="Legenda"/>
        <w:rPr>
          <w:rFonts w:ascii="Arial" w:hAnsi="Arial" w:cs="Arial"/>
        </w:rPr>
      </w:pPr>
      <w:bookmarkStart w:id="76" w:name="_Toc120697714"/>
      <w:bookmarkStart w:id="77" w:name="_Toc180336632"/>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9</w:t>
      </w:r>
      <w:r w:rsidRPr="00012B5E">
        <w:rPr>
          <w:rFonts w:ascii="Arial" w:hAnsi="Arial" w:cs="Arial"/>
        </w:rPr>
        <w:fldChar w:fldCharType="end"/>
      </w:r>
      <w:r w:rsidRPr="00012B5E">
        <w:rPr>
          <w:rFonts w:ascii="Arial" w:hAnsi="Arial" w:cs="Arial"/>
        </w:rPr>
        <w:t xml:space="preserve"> Szacunkowa powierzchnia obszarów, na których występują przekroczenia dopuszczalnych poziomów hałasu wyrażonych wskaźnikiem </w:t>
      </w:r>
      <w:r w:rsidR="00637FD6" w:rsidRPr="00012B5E">
        <w:rPr>
          <w:rFonts w:ascii="Arial" w:hAnsi="Arial" w:cs="Arial"/>
        </w:rPr>
        <w:t>L</w:t>
      </w:r>
      <w:r w:rsidR="00637FD6" w:rsidRPr="00012B5E">
        <w:rPr>
          <w:rFonts w:ascii="Arial" w:hAnsi="Arial" w:cs="Arial"/>
          <w:vertAlign w:val="subscript"/>
        </w:rPr>
        <w:t>DWN</w:t>
      </w:r>
      <w:r w:rsidRPr="00012B5E">
        <w:rPr>
          <w:rFonts w:ascii="Arial" w:hAnsi="Arial" w:cs="Arial"/>
        </w:rPr>
        <w:t xml:space="preserve">  – powiat </w:t>
      </w:r>
      <w:bookmarkEnd w:id="76"/>
      <w:r w:rsidRPr="00012B5E">
        <w:rPr>
          <w:rFonts w:ascii="Arial" w:hAnsi="Arial" w:cs="Arial"/>
        </w:rPr>
        <w:t>kaliski</w:t>
      </w:r>
      <w:bookmarkEnd w:id="77"/>
    </w:p>
    <w:tbl>
      <w:tblPr>
        <w:tblW w:w="0" w:type="auto"/>
        <w:tblInd w:w="7" w:type="dxa"/>
        <w:tblCellMar>
          <w:top w:w="4" w:type="dxa"/>
          <w:left w:w="70" w:type="dxa"/>
          <w:right w:w="20" w:type="dxa"/>
        </w:tblCellMar>
        <w:tblLook w:val="04A0" w:firstRow="1" w:lastRow="0" w:firstColumn="1" w:lastColumn="0" w:noHBand="0" w:noVBand="1"/>
      </w:tblPr>
      <w:tblGrid>
        <w:gridCol w:w="5800"/>
        <w:gridCol w:w="726"/>
        <w:gridCol w:w="916"/>
        <w:gridCol w:w="900"/>
        <w:gridCol w:w="713"/>
      </w:tblGrid>
      <w:tr w:rsidR="00F27E93" w:rsidRPr="00012B5E" w14:paraId="2D35601B" w14:textId="11C5865C" w:rsidTr="00B476F3">
        <w:trPr>
          <w:trHeight w:val="2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33EEB6F7" w14:textId="77777777" w:rsidR="00F27E93" w:rsidRPr="00012B5E" w:rsidRDefault="00F27E93" w:rsidP="00641C37">
            <w:pPr>
              <w:spacing w:line="360" w:lineRule="auto"/>
              <w:ind w:left="886" w:right="939"/>
              <w:jc w:val="center"/>
              <w:rPr>
                <w:rFonts w:ascii="Arial" w:hAnsi="Arial" w:cs="Arial"/>
                <w:sz w:val="20"/>
                <w:szCs w:val="20"/>
              </w:rPr>
            </w:pPr>
            <w:r w:rsidRPr="00012B5E">
              <w:rPr>
                <w:rFonts w:ascii="Arial" w:hAnsi="Arial" w:cs="Arial"/>
                <w:b/>
                <w:sz w:val="20"/>
                <w:szCs w:val="20"/>
              </w:rPr>
              <w:t>wskaźnik L</w:t>
            </w:r>
            <w:r w:rsidRPr="00012B5E">
              <w:rPr>
                <w:rFonts w:ascii="Arial" w:hAnsi="Arial" w:cs="Arial"/>
                <w:b/>
                <w:sz w:val="20"/>
                <w:szCs w:val="20"/>
                <w:vertAlign w:val="subscript"/>
              </w:rPr>
              <w:t>DWN</w:t>
            </w:r>
            <w:r w:rsidRPr="00012B5E">
              <w:rPr>
                <w:rFonts w:ascii="Arial" w:hAnsi="Arial" w:cs="Arial"/>
                <w:b/>
                <w:sz w:val="20"/>
                <w:szCs w:val="20"/>
              </w:rPr>
              <w:t xml:space="preserve"> przekroczenie wartości dopuszczalnych </w:t>
            </w:r>
          </w:p>
        </w:tc>
        <w:tc>
          <w:tcPr>
            <w:tcW w:w="3240" w:type="dxa"/>
            <w:gridSpan w:val="4"/>
            <w:tcBorders>
              <w:top w:val="single" w:sz="4" w:space="0" w:color="000000"/>
              <w:left w:val="single" w:sz="4" w:space="0" w:color="000000"/>
              <w:bottom w:val="single" w:sz="4" w:space="0" w:color="000000"/>
              <w:right w:val="single" w:sz="4" w:space="0" w:color="auto"/>
            </w:tcBorders>
            <w:shd w:val="clear" w:color="auto" w:fill="F2F2F2"/>
          </w:tcPr>
          <w:p w14:paraId="36B799BF" w14:textId="7AE86F28" w:rsidR="00F27E93" w:rsidRPr="00012B5E" w:rsidRDefault="00F27E93" w:rsidP="00F27E93">
            <w:pPr>
              <w:jc w:val="center"/>
              <w:rPr>
                <w:rFonts w:ascii="Arial" w:hAnsi="Arial" w:cs="Arial"/>
                <w:sz w:val="20"/>
                <w:szCs w:val="20"/>
              </w:rPr>
            </w:pPr>
            <w:r w:rsidRPr="00012B5E">
              <w:rPr>
                <w:rFonts w:ascii="Arial" w:hAnsi="Arial" w:cs="Arial"/>
                <w:b/>
                <w:bCs/>
                <w:sz w:val="20"/>
                <w:szCs w:val="20"/>
              </w:rPr>
              <w:t>Przedziały przekroczeń [</w:t>
            </w:r>
            <w:proofErr w:type="spellStart"/>
            <w:r w:rsidRPr="00012B5E">
              <w:rPr>
                <w:rFonts w:ascii="Arial" w:hAnsi="Arial" w:cs="Arial"/>
                <w:b/>
                <w:bCs/>
                <w:sz w:val="20"/>
                <w:szCs w:val="20"/>
              </w:rPr>
              <w:t>dB</w:t>
            </w:r>
            <w:proofErr w:type="spellEnd"/>
            <w:r w:rsidRPr="00012B5E">
              <w:rPr>
                <w:rFonts w:ascii="Arial" w:hAnsi="Arial" w:cs="Arial"/>
                <w:b/>
                <w:bCs/>
                <w:sz w:val="20"/>
                <w:szCs w:val="20"/>
              </w:rPr>
              <w:t xml:space="preserve">] </w:t>
            </w:r>
          </w:p>
        </w:tc>
      </w:tr>
      <w:tr w:rsidR="00F27E93" w:rsidRPr="00012B5E" w14:paraId="67616053" w14:textId="77777777" w:rsidTr="00F27E93">
        <w:trPr>
          <w:trHeight w:val="20"/>
        </w:trPr>
        <w:tc>
          <w:tcPr>
            <w:tcW w:w="0" w:type="auto"/>
            <w:vMerge/>
            <w:tcBorders>
              <w:top w:val="nil"/>
              <w:left w:val="single" w:sz="4" w:space="0" w:color="000000"/>
              <w:bottom w:val="single" w:sz="4" w:space="0" w:color="auto"/>
              <w:right w:val="single" w:sz="4" w:space="0" w:color="000000"/>
            </w:tcBorders>
          </w:tcPr>
          <w:p w14:paraId="73B4A833" w14:textId="77777777" w:rsidR="00F27E93" w:rsidRPr="00012B5E" w:rsidRDefault="00F27E93" w:rsidP="00641C37">
            <w:pPr>
              <w:spacing w:line="360" w:lineRule="auto"/>
              <w:rPr>
                <w:rFonts w:ascii="Arial" w:hAnsi="Arial" w:cs="Arial"/>
                <w:sz w:val="20"/>
                <w:szCs w:val="20"/>
              </w:rPr>
            </w:pPr>
          </w:p>
        </w:tc>
        <w:tc>
          <w:tcPr>
            <w:tcW w:w="0" w:type="auto"/>
            <w:tcBorders>
              <w:top w:val="single" w:sz="4" w:space="0" w:color="000000"/>
              <w:left w:val="single" w:sz="4" w:space="0" w:color="000000"/>
              <w:bottom w:val="single" w:sz="4" w:space="0" w:color="auto"/>
              <w:right w:val="single" w:sz="4" w:space="0" w:color="000000"/>
            </w:tcBorders>
            <w:shd w:val="clear" w:color="auto" w:fill="F2F2F2"/>
          </w:tcPr>
          <w:p w14:paraId="74A595CC" w14:textId="77777777" w:rsidR="00F27E93" w:rsidRPr="00012B5E" w:rsidRDefault="00F27E93" w:rsidP="00641C37">
            <w:pPr>
              <w:spacing w:line="360" w:lineRule="auto"/>
              <w:ind w:right="44"/>
              <w:jc w:val="center"/>
              <w:rPr>
                <w:rFonts w:ascii="Arial" w:hAnsi="Arial" w:cs="Arial"/>
                <w:sz w:val="20"/>
                <w:szCs w:val="20"/>
              </w:rPr>
            </w:pPr>
            <w:r w:rsidRPr="00012B5E">
              <w:rPr>
                <w:rFonts w:ascii="Arial" w:hAnsi="Arial" w:cs="Arial"/>
                <w:b/>
                <w:sz w:val="20"/>
                <w:szCs w:val="20"/>
              </w:rPr>
              <w:t xml:space="preserve">&lt; 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F2F2F2"/>
          </w:tcPr>
          <w:p w14:paraId="0F70BB42" w14:textId="77777777" w:rsidR="00F27E93" w:rsidRPr="00012B5E" w:rsidRDefault="00F27E93" w:rsidP="00641C37">
            <w:pPr>
              <w:spacing w:line="360" w:lineRule="auto"/>
              <w:ind w:left="42"/>
              <w:rPr>
                <w:rFonts w:ascii="Arial" w:hAnsi="Arial" w:cs="Arial"/>
                <w:sz w:val="20"/>
                <w:szCs w:val="20"/>
              </w:rPr>
            </w:pPr>
            <w:r w:rsidRPr="00012B5E">
              <w:rPr>
                <w:rFonts w:ascii="Arial" w:hAnsi="Arial" w:cs="Arial"/>
                <w:b/>
                <w:sz w:val="20"/>
                <w:szCs w:val="20"/>
              </w:rPr>
              <w:t xml:space="preserve"> 5 - 10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F2F2F2"/>
          </w:tcPr>
          <w:p w14:paraId="72CC8819" w14:textId="77777777" w:rsidR="00F27E93" w:rsidRPr="00012B5E" w:rsidRDefault="00F27E93" w:rsidP="00641C37">
            <w:pPr>
              <w:spacing w:line="360" w:lineRule="auto"/>
              <w:ind w:left="30"/>
              <w:rPr>
                <w:rFonts w:ascii="Arial" w:hAnsi="Arial" w:cs="Arial"/>
                <w:sz w:val="20"/>
                <w:szCs w:val="20"/>
              </w:rPr>
            </w:pPr>
            <w:r w:rsidRPr="00012B5E">
              <w:rPr>
                <w:rFonts w:ascii="Arial" w:hAnsi="Arial" w:cs="Arial"/>
                <w:b/>
                <w:sz w:val="20"/>
                <w:szCs w:val="20"/>
              </w:rPr>
              <w:t xml:space="preserve">10 - 15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0" w:type="auto"/>
            <w:tcBorders>
              <w:top w:val="single" w:sz="4" w:space="0" w:color="000000"/>
              <w:left w:val="single" w:sz="4" w:space="0" w:color="000000"/>
              <w:bottom w:val="single" w:sz="4" w:space="0" w:color="000000"/>
              <w:right w:val="single" w:sz="4" w:space="0" w:color="auto"/>
            </w:tcBorders>
            <w:shd w:val="clear" w:color="auto" w:fill="F2F2F2"/>
          </w:tcPr>
          <w:p w14:paraId="2B8E1EF8" w14:textId="34B5ED09" w:rsidR="00F27E93" w:rsidRPr="00012B5E" w:rsidRDefault="00F27E93" w:rsidP="00641C37">
            <w:pPr>
              <w:spacing w:line="360" w:lineRule="auto"/>
              <w:ind w:left="20"/>
              <w:rPr>
                <w:rFonts w:ascii="Arial" w:hAnsi="Arial" w:cs="Arial"/>
                <w:sz w:val="20"/>
                <w:szCs w:val="20"/>
              </w:rPr>
            </w:pPr>
            <w:r w:rsidRPr="00012B5E">
              <w:rPr>
                <w:rFonts w:ascii="Arial" w:hAnsi="Arial" w:cs="Arial"/>
                <w:b/>
                <w:sz w:val="20"/>
                <w:szCs w:val="20"/>
              </w:rPr>
              <w:t xml:space="preserve">&gt; 15dB </w:t>
            </w:r>
          </w:p>
        </w:tc>
      </w:tr>
      <w:tr w:rsidR="00B476F3" w:rsidRPr="00012B5E" w14:paraId="1F3502F6" w14:textId="77777777" w:rsidTr="00641C37">
        <w:trPr>
          <w:trHeight w:val="20"/>
        </w:trPr>
        <w:tc>
          <w:tcPr>
            <w:tcW w:w="0" w:type="auto"/>
            <w:tcBorders>
              <w:top w:val="single" w:sz="4" w:space="0" w:color="000000"/>
              <w:left w:val="single" w:sz="4" w:space="0" w:color="000000"/>
              <w:bottom w:val="single" w:sz="4" w:space="0" w:color="000000"/>
              <w:right w:val="single" w:sz="4" w:space="0" w:color="000000"/>
            </w:tcBorders>
          </w:tcPr>
          <w:p w14:paraId="256E086D"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Powierzchnia obszarów narażonych w danym zakresie [km</w:t>
            </w:r>
            <w:r w:rsidRPr="00012B5E">
              <w:rPr>
                <w:rFonts w:ascii="Arial" w:hAnsi="Arial" w:cs="Arial"/>
                <w:sz w:val="20"/>
                <w:szCs w:val="20"/>
                <w:vertAlign w:val="superscript"/>
              </w:rPr>
              <w:t>2</w:t>
            </w:r>
            <w:r w:rsidRPr="00012B5E">
              <w:rPr>
                <w:rFonts w:ascii="Arial" w:hAnsi="Arial" w:cs="Arial"/>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0945F8CB" w14:textId="62292EE8" w:rsidR="00B476F3" w:rsidRPr="00012B5E" w:rsidRDefault="00B476F3" w:rsidP="00B476F3">
            <w:pPr>
              <w:jc w:val="center"/>
              <w:rPr>
                <w:rFonts w:ascii="Arial" w:hAnsi="Arial" w:cs="Arial"/>
                <w:sz w:val="20"/>
                <w:szCs w:val="20"/>
              </w:rPr>
            </w:pPr>
            <w:r w:rsidRPr="00012B5E">
              <w:rPr>
                <w:rFonts w:ascii="Arial" w:hAnsi="Arial" w:cs="Arial"/>
                <w:sz w:val="20"/>
                <w:szCs w:val="20"/>
              </w:rPr>
              <w:t xml:space="preserve">0,0420 </w:t>
            </w:r>
          </w:p>
        </w:tc>
        <w:tc>
          <w:tcPr>
            <w:tcW w:w="0" w:type="auto"/>
            <w:tcBorders>
              <w:top w:val="single" w:sz="4" w:space="0" w:color="000000"/>
              <w:left w:val="single" w:sz="4" w:space="0" w:color="000000"/>
              <w:bottom w:val="single" w:sz="4" w:space="0" w:color="000000"/>
              <w:right w:val="single" w:sz="4" w:space="0" w:color="000000"/>
            </w:tcBorders>
          </w:tcPr>
          <w:p w14:paraId="5C664A41" w14:textId="60F95EC2" w:rsidR="00B476F3" w:rsidRPr="00012B5E" w:rsidRDefault="00B476F3" w:rsidP="00B476F3">
            <w:pPr>
              <w:spacing w:line="360" w:lineRule="auto"/>
              <w:ind w:right="39"/>
              <w:jc w:val="center"/>
              <w:rPr>
                <w:rFonts w:ascii="Arial" w:hAnsi="Arial" w:cs="Arial"/>
                <w:sz w:val="20"/>
                <w:szCs w:val="20"/>
              </w:rPr>
            </w:pPr>
            <w:r w:rsidRPr="00012B5E">
              <w:rPr>
                <w:rFonts w:ascii="Arial" w:hAnsi="Arial" w:cs="Arial"/>
                <w:sz w:val="20"/>
                <w:szCs w:val="20"/>
              </w:rPr>
              <w:t xml:space="preserve">0,0019 </w:t>
            </w:r>
          </w:p>
        </w:tc>
        <w:tc>
          <w:tcPr>
            <w:tcW w:w="0" w:type="auto"/>
            <w:tcBorders>
              <w:top w:val="single" w:sz="4" w:space="0" w:color="000000"/>
              <w:left w:val="single" w:sz="4" w:space="0" w:color="000000"/>
              <w:bottom w:val="single" w:sz="4" w:space="0" w:color="000000"/>
              <w:right w:val="single" w:sz="4" w:space="0" w:color="000000"/>
            </w:tcBorders>
            <w:vAlign w:val="center"/>
          </w:tcPr>
          <w:p w14:paraId="5B3B7687" w14:textId="4C2F29B0" w:rsidR="00B476F3" w:rsidRPr="00012B5E" w:rsidRDefault="00B476F3" w:rsidP="00B476F3">
            <w:pPr>
              <w:spacing w:line="360" w:lineRule="auto"/>
              <w:ind w:right="37"/>
              <w:jc w:val="center"/>
              <w:rPr>
                <w:rFonts w:ascii="Arial" w:hAnsi="Arial" w:cs="Arial"/>
                <w:sz w:val="20"/>
                <w:szCs w:val="20"/>
              </w:rPr>
            </w:pPr>
            <w:r w:rsidRPr="00012B5E">
              <w:rPr>
                <w:rFonts w:ascii="Arial" w:hAnsi="Arial" w:cs="Arial"/>
                <w:sz w:val="20"/>
                <w:szCs w:val="20"/>
              </w:rPr>
              <w:t>0,000</w:t>
            </w:r>
          </w:p>
        </w:tc>
        <w:tc>
          <w:tcPr>
            <w:tcW w:w="0" w:type="auto"/>
            <w:tcBorders>
              <w:top w:val="single" w:sz="4" w:space="0" w:color="000000"/>
              <w:left w:val="single" w:sz="4" w:space="0" w:color="000000"/>
              <w:bottom w:val="single" w:sz="4" w:space="0" w:color="000000"/>
              <w:right w:val="single" w:sz="4" w:space="0" w:color="auto"/>
            </w:tcBorders>
            <w:vAlign w:val="center"/>
          </w:tcPr>
          <w:p w14:paraId="133F0DDC" w14:textId="77777777" w:rsidR="00B476F3" w:rsidRPr="00012B5E" w:rsidRDefault="00B476F3" w:rsidP="00B476F3">
            <w:pPr>
              <w:spacing w:line="360" w:lineRule="auto"/>
              <w:ind w:right="24"/>
              <w:jc w:val="center"/>
              <w:rPr>
                <w:rFonts w:ascii="Arial" w:hAnsi="Arial" w:cs="Arial"/>
                <w:sz w:val="20"/>
                <w:szCs w:val="20"/>
              </w:rPr>
            </w:pPr>
            <w:r w:rsidRPr="00012B5E">
              <w:rPr>
                <w:rFonts w:ascii="Arial" w:hAnsi="Arial" w:cs="Arial"/>
                <w:sz w:val="20"/>
                <w:szCs w:val="20"/>
              </w:rPr>
              <w:t>0,000</w:t>
            </w:r>
          </w:p>
        </w:tc>
      </w:tr>
      <w:tr w:rsidR="00F27E93" w:rsidRPr="00012B5E" w14:paraId="4ABFB888" w14:textId="77777777" w:rsidTr="00F27E93">
        <w:trPr>
          <w:trHeight w:val="20"/>
        </w:trPr>
        <w:tc>
          <w:tcPr>
            <w:tcW w:w="0" w:type="auto"/>
            <w:tcBorders>
              <w:top w:val="single" w:sz="4" w:space="0" w:color="000000"/>
              <w:left w:val="single" w:sz="4" w:space="0" w:color="000000"/>
              <w:bottom w:val="single" w:sz="4" w:space="0" w:color="000000"/>
              <w:right w:val="single" w:sz="4" w:space="0" w:color="000000"/>
            </w:tcBorders>
          </w:tcPr>
          <w:p w14:paraId="4FBF5316" w14:textId="77777777" w:rsidR="00F27E93" w:rsidRPr="00012B5E" w:rsidRDefault="00F27E93" w:rsidP="00641C37">
            <w:pPr>
              <w:spacing w:line="360" w:lineRule="auto"/>
              <w:rPr>
                <w:rFonts w:ascii="Arial" w:hAnsi="Arial" w:cs="Arial"/>
                <w:sz w:val="20"/>
                <w:szCs w:val="20"/>
              </w:rPr>
            </w:pPr>
            <w:r w:rsidRPr="00012B5E">
              <w:rPr>
                <w:rFonts w:ascii="Arial" w:hAnsi="Arial" w:cs="Arial"/>
                <w:sz w:val="20"/>
                <w:szCs w:val="20"/>
              </w:rPr>
              <w:t xml:space="preserve">Liczba lokali mieszkalnych w danym zakresie [w setkach] </w:t>
            </w:r>
          </w:p>
        </w:tc>
        <w:tc>
          <w:tcPr>
            <w:tcW w:w="0" w:type="auto"/>
            <w:tcBorders>
              <w:top w:val="single" w:sz="4" w:space="0" w:color="000000"/>
              <w:left w:val="single" w:sz="4" w:space="0" w:color="000000"/>
              <w:bottom w:val="single" w:sz="4" w:space="0" w:color="000000"/>
              <w:right w:val="single" w:sz="4" w:space="0" w:color="000000"/>
            </w:tcBorders>
            <w:vAlign w:val="center"/>
          </w:tcPr>
          <w:p w14:paraId="79E343E9" w14:textId="4D242B15" w:rsidR="00F27E93" w:rsidRPr="00012B5E" w:rsidRDefault="00B476F3" w:rsidP="00641C37">
            <w:pPr>
              <w:tabs>
                <w:tab w:val="center" w:pos="396"/>
              </w:tabs>
              <w:spacing w:line="360" w:lineRule="auto"/>
              <w:ind w:right="4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1EB14871" w14:textId="2AEFE7A1" w:rsidR="00F27E93" w:rsidRPr="00012B5E" w:rsidRDefault="00B476F3" w:rsidP="00641C37">
            <w:pPr>
              <w:spacing w:line="360" w:lineRule="auto"/>
              <w:ind w:right="3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1234E834" w14:textId="1DA34632" w:rsidR="00F27E93" w:rsidRPr="00012B5E" w:rsidRDefault="00B476F3" w:rsidP="00641C37">
            <w:pPr>
              <w:spacing w:line="360" w:lineRule="auto"/>
              <w:ind w:right="37"/>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12BCBB81" w14:textId="7CC34FAD" w:rsidR="00F27E93" w:rsidRPr="00012B5E" w:rsidRDefault="00B476F3" w:rsidP="00641C37">
            <w:pPr>
              <w:spacing w:line="360" w:lineRule="auto"/>
              <w:ind w:right="24"/>
              <w:jc w:val="center"/>
              <w:rPr>
                <w:rFonts w:ascii="Arial" w:hAnsi="Arial" w:cs="Arial"/>
                <w:sz w:val="20"/>
                <w:szCs w:val="20"/>
              </w:rPr>
            </w:pPr>
            <w:r w:rsidRPr="00012B5E">
              <w:rPr>
                <w:rFonts w:ascii="Arial" w:hAnsi="Arial" w:cs="Arial"/>
                <w:sz w:val="20"/>
                <w:szCs w:val="20"/>
              </w:rPr>
              <w:t>0</w:t>
            </w:r>
          </w:p>
        </w:tc>
      </w:tr>
      <w:tr w:rsidR="00B476F3" w:rsidRPr="00012B5E" w14:paraId="551E2FA4" w14:textId="77777777" w:rsidTr="00F27E93">
        <w:trPr>
          <w:trHeight w:val="20"/>
        </w:trPr>
        <w:tc>
          <w:tcPr>
            <w:tcW w:w="0" w:type="auto"/>
            <w:tcBorders>
              <w:top w:val="single" w:sz="4" w:space="0" w:color="000000"/>
              <w:left w:val="single" w:sz="4" w:space="0" w:color="000000"/>
              <w:bottom w:val="single" w:sz="4" w:space="0" w:color="000000"/>
              <w:right w:val="single" w:sz="4" w:space="0" w:color="000000"/>
            </w:tcBorders>
          </w:tcPr>
          <w:p w14:paraId="38171E09"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 xml:space="preserve">Liczba narażonych mieszkańców w danym zakresie [w setkach]  </w:t>
            </w:r>
          </w:p>
        </w:tc>
        <w:tc>
          <w:tcPr>
            <w:tcW w:w="0" w:type="auto"/>
            <w:tcBorders>
              <w:top w:val="single" w:sz="4" w:space="0" w:color="000000"/>
              <w:left w:val="single" w:sz="4" w:space="0" w:color="000000"/>
              <w:bottom w:val="single" w:sz="4" w:space="0" w:color="000000"/>
              <w:right w:val="single" w:sz="4" w:space="0" w:color="000000"/>
            </w:tcBorders>
            <w:vAlign w:val="center"/>
          </w:tcPr>
          <w:p w14:paraId="69E816EF" w14:textId="00D54597" w:rsidR="00B476F3" w:rsidRPr="00012B5E" w:rsidRDefault="00B476F3" w:rsidP="00B476F3">
            <w:pPr>
              <w:spacing w:line="360" w:lineRule="auto"/>
              <w:ind w:right="4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07C4BC99" w14:textId="4CEAB29E" w:rsidR="00B476F3" w:rsidRPr="00012B5E" w:rsidRDefault="00B476F3" w:rsidP="00B476F3">
            <w:pPr>
              <w:spacing w:line="360" w:lineRule="auto"/>
              <w:ind w:right="3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2183F108" w14:textId="5E382EB9" w:rsidR="00B476F3" w:rsidRPr="00012B5E" w:rsidRDefault="00B476F3" w:rsidP="00B476F3">
            <w:pPr>
              <w:spacing w:line="360" w:lineRule="auto"/>
              <w:ind w:right="37"/>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5DC28344" w14:textId="45009F69" w:rsidR="00B476F3" w:rsidRPr="00012B5E" w:rsidRDefault="00B476F3" w:rsidP="00B476F3">
            <w:pPr>
              <w:spacing w:line="360" w:lineRule="auto"/>
              <w:ind w:right="24"/>
              <w:jc w:val="center"/>
              <w:rPr>
                <w:rFonts w:ascii="Arial" w:hAnsi="Arial" w:cs="Arial"/>
                <w:sz w:val="20"/>
                <w:szCs w:val="20"/>
              </w:rPr>
            </w:pPr>
            <w:r w:rsidRPr="00012B5E">
              <w:rPr>
                <w:rFonts w:ascii="Arial" w:hAnsi="Arial" w:cs="Arial"/>
                <w:sz w:val="20"/>
                <w:szCs w:val="20"/>
              </w:rPr>
              <w:t>0</w:t>
            </w:r>
          </w:p>
        </w:tc>
      </w:tr>
      <w:tr w:rsidR="00B476F3" w:rsidRPr="00012B5E" w14:paraId="61D25E90" w14:textId="77777777" w:rsidTr="00F27E93">
        <w:trPr>
          <w:trHeight w:val="20"/>
        </w:trPr>
        <w:tc>
          <w:tcPr>
            <w:tcW w:w="0" w:type="auto"/>
            <w:tcBorders>
              <w:top w:val="single" w:sz="4" w:space="0" w:color="000000"/>
              <w:left w:val="single" w:sz="4" w:space="0" w:color="000000"/>
              <w:bottom w:val="single" w:sz="4" w:space="0" w:color="000000"/>
              <w:right w:val="single" w:sz="4" w:space="0" w:color="000000"/>
            </w:tcBorders>
          </w:tcPr>
          <w:p w14:paraId="02167781"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 xml:space="preserve">Liczba budynków szkolnych i przedszkolnych w danym zakresie </w:t>
            </w:r>
          </w:p>
        </w:tc>
        <w:tc>
          <w:tcPr>
            <w:tcW w:w="0" w:type="auto"/>
            <w:tcBorders>
              <w:top w:val="single" w:sz="4" w:space="0" w:color="000000"/>
              <w:left w:val="single" w:sz="4" w:space="0" w:color="000000"/>
              <w:bottom w:val="single" w:sz="4" w:space="0" w:color="000000"/>
              <w:right w:val="single" w:sz="4" w:space="0" w:color="000000"/>
            </w:tcBorders>
            <w:vAlign w:val="center"/>
          </w:tcPr>
          <w:p w14:paraId="32F349EF" w14:textId="7675CE82" w:rsidR="00B476F3" w:rsidRPr="00012B5E" w:rsidRDefault="00B476F3" w:rsidP="00B476F3">
            <w:pPr>
              <w:spacing w:line="360" w:lineRule="auto"/>
              <w:ind w:right="4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3A6826E6" w14:textId="761CB691" w:rsidR="00B476F3" w:rsidRPr="00012B5E" w:rsidRDefault="00B476F3" w:rsidP="00B476F3">
            <w:pPr>
              <w:spacing w:line="360" w:lineRule="auto"/>
              <w:ind w:right="3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48A92490" w14:textId="55C73347" w:rsidR="00B476F3" w:rsidRPr="00012B5E" w:rsidRDefault="00B476F3" w:rsidP="00B476F3">
            <w:pPr>
              <w:spacing w:line="360" w:lineRule="auto"/>
              <w:ind w:right="37"/>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1BEC8E71" w14:textId="66AE27FF" w:rsidR="00B476F3" w:rsidRPr="00012B5E" w:rsidRDefault="00B476F3" w:rsidP="00B476F3">
            <w:pPr>
              <w:spacing w:line="360" w:lineRule="auto"/>
              <w:ind w:right="24"/>
              <w:jc w:val="center"/>
              <w:rPr>
                <w:rFonts w:ascii="Arial" w:hAnsi="Arial" w:cs="Arial"/>
                <w:sz w:val="20"/>
                <w:szCs w:val="20"/>
              </w:rPr>
            </w:pPr>
            <w:r w:rsidRPr="00012B5E">
              <w:rPr>
                <w:rFonts w:ascii="Arial" w:hAnsi="Arial" w:cs="Arial"/>
                <w:sz w:val="20"/>
                <w:szCs w:val="20"/>
              </w:rPr>
              <w:t>0</w:t>
            </w:r>
          </w:p>
        </w:tc>
      </w:tr>
      <w:tr w:rsidR="00B476F3" w:rsidRPr="00012B5E" w14:paraId="1A9D07B0" w14:textId="77777777" w:rsidTr="00F27E93">
        <w:trPr>
          <w:trHeight w:val="20"/>
        </w:trPr>
        <w:tc>
          <w:tcPr>
            <w:tcW w:w="0" w:type="auto"/>
            <w:tcBorders>
              <w:top w:val="single" w:sz="4" w:space="0" w:color="000000"/>
              <w:left w:val="single" w:sz="4" w:space="0" w:color="000000"/>
              <w:bottom w:val="single" w:sz="4" w:space="0" w:color="000000"/>
              <w:right w:val="single" w:sz="4" w:space="0" w:color="000000"/>
            </w:tcBorders>
          </w:tcPr>
          <w:p w14:paraId="5E829F9D"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 xml:space="preserve">Liczba budynków służby zdrowia, opieki społecznej i socjalnej w danym zakresie </w:t>
            </w:r>
          </w:p>
        </w:tc>
        <w:tc>
          <w:tcPr>
            <w:tcW w:w="0" w:type="auto"/>
            <w:tcBorders>
              <w:top w:val="single" w:sz="4" w:space="0" w:color="000000"/>
              <w:left w:val="single" w:sz="4" w:space="0" w:color="000000"/>
              <w:bottom w:val="single" w:sz="4" w:space="0" w:color="000000"/>
              <w:right w:val="single" w:sz="4" w:space="0" w:color="000000"/>
            </w:tcBorders>
            <w:vAlign w:val="center"/>
          </w:tcPr>
          <w:p w14:paraId="54323A0D" w14:textId="317E042F" w:rsidR="00B476F3" w:rsidRPr="00012B5E" w:rsidRDefault="00B476F3" w:rsidP="00B476F3">
            <w:pPr>
              <w:spacing w:line="360" w:lineRule="auto"/>
              <w:ind w:right="4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25E9F3C5" w14:textId="4535658B" w:rsidR="00B476F3" w:rsidRPr="00012B5E" w:rsidRDefault="00B476F3" w:rsidP="00B476F3">
            <w:pPr>
              <w:spacing w:line="360" w:lineRule="auto"/>
              <w:ind w:right="3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1B398763" w14:textId="13B87724" w:rsidR="00B476F3" w:rsidRPr="00012B5E" w:rsidRDefault="00B476F3" w:rsidP="00B476F3">
            <w:pPr>
              <w:spacing w:line="360" w:lineRule="auto"/>
              <w:ind w:right="37"/>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090BAAFF" w14:textId="77777777" w:rsidR="00B476F3" w:rsidRPr="00012B5E" w:rsidRDefault="00B476F3" w:rsidP="00B476F3">
            <w:pPr>
              <w:spacing w:line="360" w:lineRule="auto"/>
              <w:ind w:right="24"/>
              <w:jc w:val="center"/>
              <w:rPr>
                <w:rFonts w:ascii="Arial" w:hAnsi="Arial" w:cs="Arial"/>
                <w:sz w:val="20"/>
                <w:szCs w:val="20"/>
              </w:rPr>
            </w:pPr>
            <w:r w:rsidRPr="00012B5E">
              <w:rPr>
                <w:rFonts w:ascii="Arial" w:hAnsi="Arial" w:cs="Arial"/>
                <w:sz w:val="20"/>
                <w:szCs w:val="20"/>
              </w:rPr>
              <w:t>0</w:t>
            </w:r>
          </w:p>
        </w:tc>
      </w:tr>
      <w:tr w:rsidR="00B476F3" w:rsidRPr="00012B5E" w14:paraId="5D8026BB" w14:textId="77777777" w:rsidTr="00F27E93">
        <w:trPr>
          <w:trHeight w:val="20"/>
        </w:trPr>
        <w:tc>
          <w:tcPr>
            <w:tcW w:w="0" w:type="auto"/>
            <w:tcBorders>
              <w:top w:val="single" w:sz="4" w:space="0" w:color="000000"/>
              <w:left w:val="single" w:sz="4" w:space="0" w:color="000000"/>
              <w:bottom w:val="single" w:sz="4" w:space="0" w:color="000000"/>
              <w:right w:val="single" w:sz="4" w:space="0" w:color="000000"/>
            </w:tcBorders>
          </w:tcPr>
          <w:p w14:paraId="153CB6D8"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 xml:space="preserve">Inne obiekty budowlane z punktu widzenia ochrony przed hałasem </w:t>
            </w:r>
          </w:p>
        </w:tc>
        <w:tc>
          <w:tcPr>
            <w:tcW w:w="0" w:type="auto"/>
            <w:tcBorders>
              <w:top w:val="single" w:sz="4" w:space="0" w:color="000000"/>
              <w:left w:val="single" w:sz="4" w:space="0" w:color="000000"/>
              <w:bottom w:val="single" w:sz="4" w:space="0" w:color="000000"/>
              <w:right w:val="single" w:sz="4" w:space="0" w:color="000000"/>
            </w:tcBorders>
            <w:vAlign w:val="center"/>
          </w:tcPr>
          <w:p w14:paraId="553F3005" w14:textId="16EF2980" w:rsidR="00B476F3" w:rsidRPr="00012B5E" w:rsidRDefault="00B476F3" w:rsidP="00B476F3">
            <w:pPr>
              <w:spacing w:line="360" w:lineRule="auto"/>
              <w:ind w:right="4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74220874" w14:textId="5BB1F10F" w:rsidR="00B476F3" w:rsidRPr="00012B5E" w:rsidRDefault="00B476F3" w:rsidP="00B476F3">
            <w:pPr>
              <w:spacing w:line="360" w:lineRule="auto"/>
              <w:ind w:right="39"/>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58AB45C5" w14:textId="5CAA96FF" w:rsidR="00B476F3" w:rsidRPr="00012B5E" w:rsidRDefault="00B476F3" w:rsidP="00B476F3">
            <w:pPr>
              <w:spacing w:line="360" w:lineRule="auto"/>
              <w:ind w:right="37"/>
              <w:jc w:val="center"/>
              <w:rPr>
                <w:rFonts w:ascii="Arial" w:hAnsi="Arial" w:cs="Arial"/>
                <w:sz w:val="20"/>
                <w:szCs w:val="20"/>
              </w:rPr>
            </w:pPr>
            <w:r w:rsidRPr="00012B5E">
              <w:rPr>
                <w:rFonts w:ascii="Arial" w:hAnsi="Arial" w:cs="Arial"/>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3DA08BAE" w14:textId="77777777" w:rsidR="00B476F3" w:rsidRPr="00012B5E" w:rsidRDefault="00B476F3" w:rsidP="00B476F3">
            <w:pPr>
              <w:spacing w:line="360" w:lineRule="auto"/>
              <w:ind w:right="24"/>
              <w:jc w:val="center"/>
              <w:rPr>
                <w:rFonts w:ascii="Arial" w:hAnsi="Arial" w:cs="Arial"/>
                <w:sz w:val="20"/>
                <w:szCs w:val="20"/>
              </w:rPr>
            </w:pPr>
            <w:r w:rsidRPr="00012B5E">
              <w:rPr>
                <w:rFonts w:ascii="Arial" w:hAnsi="Arial" w:cs="Arial"/>
                <w:sz w:val="20"/>
                <w:szCs w:val="20"/>
              </w:rPr>
              <w:t>0</w:t>
            </w:r>
          </w:p>
        </w:tc>
      </w:tr>
    </w:tbl>
    <w:p w14:paraId="7AAB6D74" w14:textId="77777777" w:rsidR="0018659E" w:rsidRPr="00012B5E" w:rsidRDefault="0018659E" w:rsidP="0018659E">
      <w:pPr>
        <w:pStyle w:val="Legenda"/>
        <w:rPr>
          <w:rFonts w:ascii="Arial" w:hAnsi="Arial" w:cs="Arial"/>
          <w:b w:val="0"/>
          <w:bCs w:val="0"/>
          <w:i/>
          <w:iCs/>
        </w:rPr>
      </w:pPr>
      <w:r w:rsidRPr="00012B5E">
        <w:rPr>
          <w:rFonts w:ascii="Arial" w:hAnsi="Arial" w:cs="Arial"/>
          <w:b w:val="0"/>
          <w:bCs w:val="0"/>
          <w:i/>
          <w:iCs/>
        </w:rPr>
        <w:t>Źródło: Strategiczna mapa hałasu dla dróg wojewódzkich o ruchu powyżej 3 000 000 pojazdów rocznie zlokalizowanych w województwie wielkopolskim</w:t>
      </w:r>
    </w:p>
    <w:p w14:paraId="7D87873A" w14:textId="7E8E7B73" w:rsidR="00F27E93" w:rsidRPr="00012B5E" w:rsidRDefault="00F27E93" w:rsidP="00F27E93">
      <w:pPr>
        <w:pStyle w:val="Legenda"/>
        <w:rPr>
          <w:rFonts w:ascii="Arial" w:hAnsi="Arial" w:cs="Arial"/>
        </w:rPr>
      </w:pPr>
      <w:bookmarkStart w:id="78" w:name="_Toc120697715"/>
      <w:bookmarkStart w:id="79" w:name="_Toc180336633"/>
      <w:r w:rsidRPr="00012B5E">
        <w:rPr>
          <w:rFonts w:ascii="Arial" w:hAnsi="Arial" w:cs="Arial"/>
        </w:rPr>
        <w:lastRenderedPageBreak/>
        <w:t xml:space="preserve">Tabela </w:t>
      </w:r>
      <w:r w:rsidRPr="00012B5E">
        <w:rPr>
          <w:rFonts w:ascii="Arial" w:hAnsi="Arial" w:cs="Arial"/>
          <w:noProof/>
        </w:rPr>
        <w:fldChar w:fldCharType="begin"/>
      </w:r>
      <w:r w:rsidRPr="00012B5E">
        <w:rPr>
          <w:rFonts w:ascii="Arial" w:hAnsi="Arial" w:cs="Arial"/>
          <w:noProof/>
        </w:rPr>
        <w:instrText xml:space="preserve"> SEQ Tabela \* ARABIC </w:instrText>
      </w:r>
      <w:r w:rsidRPr="00012B5E">
        <w:rPr>
          <w:rFonts w:ascii="Arial" w:hAnsi="Arial" w:cs="Arial"/>
          <w:noProof/>
        </w:rPr>
        <w:fldChar w:fldCharType="separate"/>
      </w:r>
      <w:r w:rsidR="00622B2A">
        <w:rPr>
          <w:rFonts w:ascii="Arial" w:hAnsi="Arial" w:cs="Arial"/>
          <w:noProof/>
        </w:rPr>
        <w:t>10</w:t>
      </w:r>
      <w:r w:rsidRPr="00012B5E">
        <w:rPr>
          <w:rFonts w:ascii="Arial" w:hAnsi="Arial" w:cs="Arial"/>
          <w:noProof/>
        </w:rPr>
        <w:fldChar w:fldCharType="end"/>
      </w:r>
      <w:r w:rsidRPr="00012B5E">
        <w:rPr>
          <w:rFonts w:ascii="Arial" w:hAnsi="Arial" w:cs="Arial"/>
        </w:rPr>
        <w:t>. Przekroczenie wartości dopuszczalnych według wskaźnika L</w:t>
      </w:r>
      <w:r w:rsidRPr="00012B5E">
        <w:rPr>
          <w:rFonts w:ascii="Arial" w:hAnsi="Arial" w:cs="Arial"/>
          <w:vertAlign w:val="subscript"/>
        </w:rPr>
        <w:t>N</w:t>
      </w:r>
      <w:r w:rsidRPr="00012B5E">
        <w:rPr>
          <w:rFonts w:ascii="Arial" w:hAnsi="Arial" w:cs="Arial"/>
        </w:rPr>
        <w:t xml:space="preserve"> – powiat </w:t>
      </w:r>
      <w:bookmarkEnd w:id="78"/>
      <w:r w:rsidR="0018659E" w:rsidRPr="00012B5E">
        <w:rPr>
          <w:rFonts w:ascii="Arial" w:hAnsi="Arial" w:cs="Arial"/>
        </w:rPr>
        <w:t>kaliski</w:t>
      </w:r>
      <w:bookmarkEnd w:id="79"/>
    </w:p>
    <w:tbl>
      <w:tblPr>
        <w:tblW w:w="5000" w:type="pct"/>
        <w:tblCellMar>
          <w:top w:w="4" w:type="dxa"/>
          <w:left w:w="70" w:type="dxa"/>
          <w:right w:w="39" w:type="dxa"/>
        </w:tblCellMar>
        <w:tblLook w:val="04A0" w:firstRow="1" w:lastRow="0" w:firstColumn="1" w:lastColumn="0" w:noHBand="0" w:noVBand="1"/>
      </w:tblPr>
      <w:tblGrid>
        <w:gridCol w:w="4670"/>
        <w:gridCol w:w="877"/>
        <w:gridCol w:w="585"/>
        <w:gridCol w:w="295"/>
        <w:gridCol w:w="877"/>
        <w:gridCol w:w="292"/>
        <w:gridCol w:w="589"/>
        <w:gridCol w:w="877"/>
      </w:tblGrid>
      <w:tr w:rsidR="00F27E93" w:rsidRPr="00012B5E" w14:paraId="3B97A7E5" w14:textId="77777777" w:rsidTr="00637FD6">
        <w:trPr>
          <w:trHeight w:val="23"/>
        </w:trPr>
        <w:tc>
          <w:tcPr>
            <w:tcW w:w="2576"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535BBAC6" w14:textId="77777777" w:rsidR="00F27E93" w:rsidRPr="00012B5E" w:rsidRDefault="00F27E93" w:rsidP="009F2601">
            <w:pPr>
              <w:spacing w:line="360" w:lineRule="auto"/>
              <w:ind w:left="886" w:right="920"/>
              <w:jc w:val="center"/>
              <w:rPr>
                <w:rFonts w:ascii="Arial" w:hAnsi="Arial" w:cs="Arial"/>
                <w:sz w:val="20"/>
                <w:szCs w:val="20"/>
              </w:rPr>
            </w:pPr>
            <w:r w:rsidRPr="00012B5E">
              <w:rPr>
                <w:rFonts w:ascii="Arial" w:hAnsi="Arial" w:cs="Arial"/>
                <w:b/>
                <w:sz w:val="20"/>
                <w:szCs w:val="20"/>
              </w:rPr>
              <w:t>wskaźnik L</w:t>
            </w:r>
            <w:r w:rsidRPr="00012B5E">
              <w:rPr>
                <w:rFonts w:ascii="Arial" w:hAnsi="Arial" w:cs="Arial"/>
                <w:b/>
                <w:sz w:val="20"/>
                <w:szCs w:val="20"/>
                <w:vertAlign w:val="subscript"/>
              </w:rPr>
              <w:t>N</w:t>
            </w:r>
            <w:r w:rsidRPr="00012B5E">
              <w:rPr>
                <w:rFonts w:ascii="Arial" w:hAnsi="Arial" w:cs="Arial"/>
                <w:b/>
                <w:sz w:val="20"/>
                <w:szCs w:val="20"/>
              </w:rPr>
              <w:t xml:space="preserve"> przekroczenie wartości dopuszczalnych </w:t>
            </w:r>
          </w:p>
        </w:tc>
        <w:tc>
          <w:tcPr>
            <w:tcW w:w="2424" w:type="pct"/>
            <w:gridSpan w:val="7"/>
            <w:tcBorders>
              <w:top w:val="single" w:sz="4" w:space="0" w:color="000000"/>
              <w:left w:val="single" w:sz="4" w:space="0" w:color="000000"/>
              <w:bottom w:val="single" w:sz="4" w:space="0" w:color="000000"/>
              <w:right w:val="single" w:sz="4" w:space="0" w:color="000000"/>
            </w:tcBorders>
            <w:shd w:val="clear" w:color="auto" w:fill="F2F2F2"/>
          </w:tcPr>
          <w:p w14:paraId="01191DC4" w14:textId="77777777" w:rsidR="00F27E93" w:rsidRPr="00012B5E" w:rsidRDefault="00F27E93" w:rsidP="009F2601">
            <w:pPr>
              <w:spacing w:line="360" w:lineRule="auto"/>
              <w:jc w:val="center"/>
              <w:rPr>
                <w:rFonts w:ascii="Arial" w:hAnsi="Arial" w:cs="Arial"/>
                <w:sz w:val="20"/>
                <w:szCs w:val="20"/>
              </w:rPr>
            </w:pPr>
            <w:r w:rsidRPr="00012B5E">
              <w:rPr>
                <w:rFonts w:ascii="Arial" w:hAnsi="Arial" w:cs="Arial"/>
                <w:b/>
                <w:sz w:val="20"/>
                <w:szCs w:val="20"/>
              </w:rPr>
              <w:t>Przedział przekroczeń poziomu dopuszczalnego dla hałasu drogowego, wskaźnik L</w:t>
            </w:r>
            <w:r w:rsidRPr="00012B5E">
              <w:rPr>
                <w:rFonts w:ascii="Arial" w:hAnsi="Arial" w:cs="Arial"/>
                <w:b/>
                <w:sz w:val="20"/>
                <w:szCs w:val="20"/>
                <w:vertAlign w:val="subscript"/>
              </w:rPr>
              <w:t>N</w:t>
            </w:r>
            <w:r w:rsidRPr="00012B5E">
              <w:rPr>
                <w:rFonts w:ascii="Arial" w:hAnsi="Arial" w:cs="Arial"/>
                <w:b/>
                <w:sz w:val="20"/>
                <w:szCs w:val="20"/>
              </w:rPr>
              <w:t xml:space="preserve"> </w:t>
            </w:r>
          </w:p>
        </w:tc>
      </w:tr>
      <w:tr w:rsidR="00F27E93" w:rsidRPr="00012B5E" w14:paraId="4B83BBE8" w14:textId="77777777" w:rsidTr="00637FD6">
        <w:trPr>
          <w:trHeight w:val="23"/>
        </w:trPr>
        <w:tc>
          <w:tcPr>
            <w:tcW w:w="2576" w:type="pct"/>
            <w:vMerge/>
            <w:tcBorders>
              <w:top w:val="nil"/>
              <w:left w:val="single" w:sz="4" w:space="0" w:color="000000"/>
              <w:bottom w:val="nil"/>
              <w:right w:val="single" w:sz="4" w:space="0" w:color="000000"/>
            </w:tcBorders>
          </w:tcPr>
          <w:p w14:paraId="4410BECE" w14:textId="77777777" w:rsidR="00F27E93" w:rsidRPr="00012B5E" w:rsidRDefault="00F27E93" w:rsidP="009F2601">
            <w:pPr>
              <w:spacing w:line="360" w:lineRule="auto"/>
              <w:rPr>
                <w:rFonts w:ascii="Arial" w:hAnsi="Arial" w:cs="Arial"/>
                <w:sz w:val="20"/>
                <w:szCs w:val="20"/>
              </w:rPr>
            </w:pPr>
          </w:p>
        </w:tc>
        <w:tc>
          <w:tcPr>
            <w:tcW w:w="484" w:type="pct"/>
            <w:tcBorders>
              <w:top w:val="single" w:sz="4" w:space="0" w:color="000000"/>
              <w:left w:val="single" w:sz="4" w:space="0" w:color="000000"/>
              <w:bottom w:val="single" w:sz="4" w:space="0" w:color="000000"/>
              <w:right w:val="single" w:sz="4" w:space="0" w:color="000000"/>
            </w:tcBorders>
            <w:shd w:val="clear" w:color="auto" w:fill="F2F2F2"/>
          </w:tcPr>
          <w:p w14:paraId="5174B622" w14:textId="77777777" w:rsidR="00F27E93" w:rsidRPr="00012B5E" w:rsidRDefault="00F27E93" w:rsidP="009F2601">
            <w:pPr>
              <w:spacing w:line="360" w:lineRule="auto"/>
              <w:ind w:right="27"/>
              <w:jc w:val="center"/>
              <w:rPr>
                <w:rFonts w:ascii="Arial" w:hAnsi="Arial" w:cs="Arial"/>
                <w:sz w:val="20"/>
                <w:szCs w:val="20"/>
              </w:rPr>
            </w:pPr>
            <w:r w:rsidRPr="00012B5E">
              <w:rPr>
                <w:rFonts w:ascii="Arial" w:hAnsi="Arial" w:cs="Arial"/>
                <w:b/>
                <w:sz w:val="20"/>
                <w:szCs w:val="20"/>
              </w:rPr>
              <w:t xml:space="preserve">0 - 5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486" w:type="pct"/>
            <w:gridSpan w:val="2"/>
            <w:tcBorders>
              <w:top w:val="single" w:sz="4" w:space="0" w:color="000000"/>
              <w:left w:val="single" w:sz="4" w:space="0" w:color="000000"/>
              <w:bottom w:val="single" w:sz="4" w:space="0" w:color="000000"/>
              <w:right w:val="single" w:sz="4" w:space="0" w:color="000000"/>
            </w:tcBorders>
            <w:shd w:val="clear" w:color="auto" w:fill="F2F2F2"/>
          </w:tcPr>
          <w:p w14:paraId="057C1344" w14:textId="77777777" w:rsidR="00F27E93" w:rsidRPr="00012B5E" w:rsidRDefault="00F27E93" w:rsidP="009F2601">
            <w:pPr>
              <w:spacing w:line="360" w:lineRule="auto"/>
              <w:ind w:left="42"/>
              <w:rPr>
                <w:rFonts w:ascii="Arial" w:hAnsi="Arial" w:cs="Arial"/>
                <w:sz w:val="20"/>
                <w:szCs w:val="20"/>
              </w:rPr>
            </w:pPr>
            <w:r w:rsidRPr="00012B5E">
              <w:rPr>
                <w:rFonts w:ascii="Arial" w:hAnsi="Arial" w:cs="Arial"/>
                <w:b/>
                <w:sz w:val="20"/>
                <w:szCs w:val="20"/>
              </w:rPr>
              <w:t xml:space="preserve"> 5 - 10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484" w:type="pct"/>
            <w:tcBorders>
              <w:top w:val="single" w:sz="4" w:space="0" w:color="000000"/>
              <w:left w:val="single" w:sz="4" w:space="0" w:color="000000"/>
              <w:bottom w:val="single" w:sz="4" w:space="0" w:color="000000"/>
              <w:right w:val="single" w:sz="4" w:space="0" w:color="000000"/>
            </w:tcBorders>
            <w:shd w:val="clear" w:color="auto" w:fill="F2F2F2"/>
          </w:tcPr>
          <w:p w14:paraId="03FBD42D" w14:textId="77777777" w:rsidR="00F27E93" w:rsidRPr="00012B5E" w:rsidRDefault="00F27E93" w:rsidP="009F2601">
            <w:pPr>
              <w:spacing w:line="360" w:lineRule="auto"/>
              <w:ind w:left="18"/>
              <w:rPr>
                <w:rFonts w:ascii="Arial" w:hAnsi="Arial" w:cs="Arial"/>
                <w:sz w:val="20"/>
                <w:szCs w:val="20"/>
              </w:rPr>
            </w:pPr>
            <w:r w:rsidRPr="00012B5E">
              <w:rPr>
                <w:rFonts w:ascii="Arial" w:hAnsi="Arial" w:cs="Arial"/>
                <w:b/>
                <w:sz w:val="20"/>
                <w:szCs w:val="20"/>
              </w:rPr>
              <w:t xml:space="preserve">10 - 15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486" w:type="pct"/>
            <w:gridSpan w:val="2"/>
            <w:tcBorders>
              <w:top w:val="single" w:sz="4" w:space="0" w:color="000000"/>
              <w:left w:val="single" w:sz="4" w:space="0" w:color="000000"/>
              <w:bottom w:val="single" w:sz="4" w:space="0" w:color="000000"/>
              <w:right w:val="single" w:sz="4" w:space="0" w:color="000000"/>
            </w:tcBorders>
            <w:shd w:val="clear" w:color="auto" w:fill="F2F2F2"/>
          </w:tcPr>
          <w:p w14:paraId="6F0765DC" w14:textId="77777777" w:rsidR="00F27E93" w:rsidRPr="00012B5E" w:rsidRDefault="00F27E93" w:rsidP="009F2601">
            <w:pPr>
              <w:spacing w:line="360" w:lineRule="auto"/>
              <w:ind w:left="20"/>
              <w:rPr>
                <w:rFonts w:ascii="Arial" w:hAnsi="Arial" w:cs="Arial"/>
                <w:sz w:val="20"/>
                <w:szCs w:val="20"/>
              </w:rPr>
            </w:pPr>
            <w:r w:rsidRPr="00012B5E">
              <w:rPr>
                <w:rFonts w:ascii="Arial" w:hAnsi="Arial" w:cs="Arial"/>
                <w:b/>
                <w:sz w:val="20"/>
                <w:szCs w:val="20"/>
              </w:rPr>
              <w:t xml:space="preserve">15 - 20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485" w:type="pct"/>
            <w:tcBorders>
              <w:top w:val="single" w:sz="4" w:space="0" w:color="000000"/>
              <w:left w:val="single" w:sz="4" w:space="0" w:color="000000"/>
              <w:bottom w:val="single" w:sz="4" w:space="0" w:color="000000"/>
              <w:right w:val="single" w:sz="4" w:space="0" w:color="000000"/>
            </w:tcBorders>
            <w:shd w:val="clear" w:color="auto" w:fill="F2F2F2"/>
          </w:tcPr>
          <w:p w14:paraId="09DBACE0" w14:textId="77777777" w:rsidR="00F27E93" w:rsidRPr="00012B5E" w:rsidRDefault="00F27E93" w:rsidP="009F2601">
            <w:pPr>
              <w:spacing w:line="360" w:lineRule="auto"/>
              <w:ind w:right="28"/>
              <w:jc w:val="center"/>
              <w:rPr>
                <w:rFonts w:ascii="Arial" w:hAnsi="Arial" w:cs="Arial"/>
                <w:sz w:val="20"/>
                <w:szCs w:val="20"/>
              </w:rPr>
            </w:pPr>
            <w:r w:rsidRPr="00012B5E">
              <w:rPr>
                <w:rFonts w:ascii="Arial" w:hAnsi="Arial" w:cs="Arial"/>
                <w:b/>
                <w:sz w:val="20"/>
                <w:szCs w:val="20"/>
              </w:rPr>
              <w:t xml:space="preserve">&gt; 20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r>
      <w:tr w:rsidR="00F27E93" w:rsidRPr="00012B5E" w14:paraId="106BA27B" w14:textId="77777777" w:rsidTr="00637FD6">
        <w:trPr>
          <w:trHeight w:val="23"/>
        </w:trPr>
        <w:tc>
          <w:tcPr>
            <w:tcW w:w="2576" w:type="pct"/>
            <w:vMerge/>
            <w:tcBorders>
              <w:top w:val="nil"/>
              <w:left w:val="single" w:sz="4" w:space="0" w:color="000000"/>
              <w:bottom w:val="nil"/>
              <w:right w:val="single" w:sz="4" w:space="0" w:color="000000"/>
            </w:tcBorders>
          </w:tcPr>
          <w:p w14:paraId="17CC8568" w14:textId="77777777" w:rsidR="00F27E93" w:rsidRPr="00012B5E" w:rsidRDefault="00F27E93" w:rsidP="009F2601">
            <w:pPr>
              <w:spacing w:line="360" w:lineRule="auto"/>
              <w:rPr>
                <w:rFonts w:ascii="Arial" w:hAnsi="Arial" w:cs="Arial"/>
                <w:sz w:val="20"/>
                <w:szCs w:val="20"/>
              </w:rPr>
            </w:pPr>
          </w:p>
        </w:tc>
        <w:tc>
          <w:tcPr>
            <w:tcW w:w="2424" w:type="pct"/>
            <w:gridSpan w:val="7"/>
            <w:tcBorders>
              <w:top w:val="single" w:sz="4" w:space="0" w:color="000000"/>
              <w:left w:val="single" w:sz="4" w:space="0" w:color="000000"/>
              <w:bottom w:val="single" w:sz="4" w:space="0" w:color="000000"/>
              <w:right w:val="single" w:sz="4" w:space="0" w:color="000000"/>
            </w:tcBorders>
            <w:shd w:val="clear" w:color="auto" w:fill="F2F2F2"/>
          </w:tcPr>
          <w:p w14:paraId="1C269D42" w14:textId="77777777" w:rsidR="00F27E93" w:rsidRPr="00012B5E" w:rsidRDefault="00F27E93" w:rsidP="009F2601">
            <w:pPr>
              <w:spacing w:line="360" w:lineRule="auto"/>
              <w:ind w:right="29"/>
              <w:jc w:val="center"/>
              <w:rPr>
                <w:rFonts w:ascii="Arial" w:hAnsi="Arial" w:cs="Arial"/>
                <w:sz w:val="20"/>
                <w:szCs w:val="20"/>
              </w:rPr>
            </w:pPr>
            <w:r w:rsidRPr="00012B5E">
              <w:rPr>
                <w:rFonts w:ascii="Arial" w:hAnsi="Arial" w:cs="Arial"/>
                <w:b/>
                <w:sz w:val="20"/>
                <w:szCs w:val="20"/>
              </w:rPr>
              <w:t xml:space="preserve">Stan warunków akustycznych </w:t>
            </w:r>
          </w:p>
        </w:tc>
      </w:tr>
      <w:tr w:rsidR="00F27E93" w:rsidRPr="00012B5E" w14:paraId="4075BEDF" w14:textId="77777777" w:rsidTr="00637FD6">
        <w:trPr>
          <w:trHeight w:val="23"/>
        </w:trPr>
        <w:tc>
          <w:tcPr>
            <w:tcW w:w="2576" w:type="pct"/>
            <w:vMerge/>
            <w:tcBorders>
              <w:top w:val="nil"/>
              <w:left w:val="single" w:sz="4" w:space="0" w:color="000000"/>
              <w:bottom w:val="single" w:sz="4" w:space="0" w:color="000000"/>
              <w:right w:val="single" w:sz="4" w:space="0" w:color="000000"/>
            </w:tcBorders>
          </w:tcPr>
          <w:p w14:paraId="0C44F053" w14:textId="77777777" w:rsidR="00F27E93" w:rsidRPr="00012B5E" w:rsidRDefault="00F27E93" w:rsidP="009F2601">
            <w:pPr>
              <w:spacing w:line="360" w:lineRule="auto"/>
              <w:rPr>
                <w:rFonts w:ascii="Arial" w:hAnsi="Arial" w:cs="Arial"/>
                <w:sz w:val="20"/>
                <w:szCs w:val="20"/>
              </w:rPr>
            </w:pP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F2F2F2"/>
          </w:tcPr>
          <w:p w14:paraId="4BC45700" w14:textId="77777777" w:rsidR="00F27E93" w:rsidRPr="00012B5E" w:rsidRDefault="00F27E93" w:rsidP="009F2601">
            <w:pPr>
              <w:spacing w:line="360" w:lineRule="auto"/>
              <w:ind w:right="23"/>
              <w:jc w:val="center"/>
              <w:rPr>
                <w:rFonts w:ascii="Arial" w:hAnsi="Arial" w:cs="Arial"/>
                <w:sz w:val="20"/>
                <w:szCs w:val="20"/>
              </w:rPr>
            </w:pPr>
            <w:r w:rsidRPr="00012B5E">
              <w:rPr>
                <w:rFonts w:ascii="Arial" w:hAnsi="Arial" w:cs="Arial"/>
                <w:b/>
                <w:sz w:val="20"/>
                <w:szCs w:val="20"/>
              </w:rPr>
              <w:t xml:space="preserve">Niedobry </w:t>
            </w:r>
          </w:p>
        </w:tc>
        <w:tc>
          <w:tcPr>
            <w:tcW w:w="808" w:type="pct"/>
            <w:gridSpan w:val="3"/>
            <w:tcBorders>
              <w:top w:val="single" w:sz="4" w:space="0" w:color="000000"/>
              <w:left w:val="single" w:sz="4" w:space="0" w:color="000000"/>
              <w:bottom w:val="single" w:sz="4" w:space="0" w:color="000000"/>
              <w:right w:val="single" w:sz="4" w:space="0" w:color="000000"/>
            </w:tcBorders>
            <w:shd w:val="clear" w:color="auto" w:fill="F2F2F2"/>
          </w:tcPr>
          <w:p w14:paraId="464A7357" w14:textId="77777777" w:rsidR="00F27E93" w:rsidRPr="00012B5E" w:rsidRDefault="00F27E93" w:rsidP="009F2601">
            <w:pPr>
              <w:spacing w:line="360" w:lineRule="auto"/>
              <w:ind w:right="23"/>
              <w:jc w:val="center"/>
              <w:rPr>
                <w:rFonts w:ascii="Arial" w:hAnsi="Arial" w:cs="Arial"/>
                <w:sz w:val="20"/>
                <w:szCs w:val="20"/>
              </w:rPr>
            </w:pPr>
            <w:r w:rsidRPr="00012B5E">
              <w:rPr>
                <w:rFonts w:ascii="Arial" w:hAnsi="Arial" w:cs="Arial"/>
                <w:b/>
                <w:sz w:val="20"/>
                <w:szCs w:val="20"/>
              </w:rPr>
              <w:t xml:space="preserve">Zły </w:t>
            </w:r>
          </w:p>
        </w:tc>
        <w:tc>
          <w:tcPr>
            <w:tcW w:w="808" w:type="pct"/>
            <w:gridSpan w:val="2"/>
            <w:tcBorders>
              <w:top w:val="single" w:sz="4" w:space="0" w:color="000000"/>
              <w:left w:val="single" w:sz="4" w:space="0" w:color="000000"/>
              <w:bottom w:val="single" w:sz="4" w:space="0" w:color="000000"/>
              <w:right w:val="single" w:sz="4" w:space="0" w:color="000000"/>
            </w:tcBorders>
            <w:shd w:val="clear" w:color="auto" w:fill="F2F2F2"/>
          </w:tcPr>
          <w:p w14:paraId="3137B05D" w14:textId="77777777" w:rsidR="00F27E93" w:rsidRPr="00012B5E" w:rsidRDefault="00F27E93" w:rsidP="009F2601">
            <w:pPr>
              <w:spacing w:line="360" w:lineRule="auto"/>
              <w:ind w:right="24"/>
              <w:jc w:val="center"/>
              <w:rPr>
                <w:rFonts w:ascii="Arial" w:hAnsi="Arial" w:cs="Arial"/>
                <w:sz w:val="20"/>
                <w:szCs w:val="20"/>
              </w:rPr>
            </w:pPr>
            <w:r w:rsidRPr="00012B5E">
              <w:rPr>
                <w:rFonts w:ascii="Arial" w:hAnsi="Arial" w:cs="Arial"/>
                <w:b/>
                <w:sz w:val="20"/>
                <w:szCs w:val="20"/>
              </w:rPr>
              <w:t xml:space="preserve">Bardzo zły </w:t>
            </w:r>
          </w:p>
        </w:tc>
      </w:tr>
      <w:tr w:rsidR="00B476F3" w:rsidRPr="00012B5E" w14:paraId="55AF80D7" w14:textId="77777777" w:rsidTr="00637FD6">
        <w:trPr>
          <w:trHeight w:val="23"/>
        </w:trPr>
        <w:tc>
          <w:tcPr>
            <w:tcW w:w="2576" w:type="pct"/>
            <w:tcBorders>
              <w:top w:val="single" w:sz="4" w:space="0" w:color="000000"/>
              <w:left w:val="single" w:sz="4" w:space="0" w:color="000000"/>
              <w:bottom w:val="single" w:sz="4" w:space="0" w:color="000000"/>
              <w:right w:val="single" w:sz="4" w:space="0" w:color="000000"/>
            </w:tcBorders>
          </w:tcPr>
          <w:p w14:paraId="002837C0" w14:textId="77777777" w:rsidR="00B476F3" w:rsidRPr="00012B5E" w:rsidRDefault="00B476F3" w:rsidP="009F2601">
            <w:pPr>
              <w:spacing w:line="360" w:lineRule="auto"/>
              <w:rPr>
                <w:rFonts w:ascii="Arial" w:hAnsi="Arial" w:cs="Arial"/>
                <w:sz w:val="20"/>
                <w:szCs w:val="20"/>
              </w:rPr>
            </w:pPr>
            <w:r w:rsidRPr="00012B5E">
              <w:rPr>
                <w:rFonts w:ascii="Arial" w:hAnsi="Arial" w:cs="Arial"/>
                <w:sz w:val="20"/>
                <w:szCs w:val="20"/>
              </w:rPr>
              <w:t>Powierzchnia obszarów narażonych w danym zakresie [km</w:t>
            </w:r>
            <w:r w:rsidRPr="00012B5E">
              <w:rPr>
                <w:rFonts w:ascii="Arial" w:hAnsi="Arial" w:cs="Arial"/>
                <w:sz w:val="20"/>
                <w:szCs w:val="20"/>
                <w:vertAlign w:val="superscript"/>
              </w:rPr>
              <w:t>2</w:t>
            </w:r>
            <w:r w:rsidRPr="00012B5E">
              <w:rPr>
                <w:rFonts w:ascii="Arial" w:hAnsi="Arial" w:cs="Arial"/>
                <w:sz w:val="20"/>
                <w:szCs w:val="20"/>
              </w:rPr>
              <w:t xml:space="preserve">] </w:t>
            </w:r>
          </w:p>
        </w:tc>
        <w:tc>
          <w:tcPr>
            <w:tcW w:w="484" w:type="pct"/>
            <w:tcBorders>
              <w:top w:val="single" w:sz="4" w:space="0" w:color="000000"/>
              <w:left w:val="single" w:sz="4" w:space="0" w:color="000000"/>
              <w:bottom w:val="single" w:sz="4" w:space="0" w:color="000000"/>
              <w:right w:val="single" w:sz="4" w:space="0" w:color="000000"/>
            </w:tcBorders>
            <w:vAlign w:val="center"/>
          </w:tcPr>
          <w:p w14:paraId="21EF5FD9" w14:textId="6CB4A9B9"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0,0636</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773CC9EB" w14:textId="58CF9C7E" w:rsidR="00B476F3" w:rsidRPr="00012B5E" w:rsidRDefault="00B476F3" w:rsidP="009F2601">
            <w:pPr>
              <w:jc w:val="center"/>
              <w:rPr>
                <w:rFonts w:ascii="Arial" w:hAnsi="Arial" w:cs="Arial"/>
                <w:sz w:val="20"/>
                <w:szCs w:val="20"/>
              </w:rPr>
            </w:pPr>
            <w:r w:rsidRPr="00012B5E">
              <w:rPr>
                <w:rFonts w:ascii="Arial" w:hAnsi="Arial" w:cs="Arial"/>
                <w:sz w:val="20"/>
                <w:szCs w:val="20"/>
              </w:rPr>
              <w:t xml:space="preserve">0,0045 </w:t>
            </w:r>
          </w:p>
        </w:tc>
        <w:tc>
          <w:tcPr>
            <w:tcW w:w="484" w:type="pct"/>
            <w:tcBorders>
              <w:top w:val="single" w:sz="4" w:space="0" w:color="000000"/>
              <w:left w:val="single" w:sz="4" w:space="0" w:color="000000"/>
              <w:bottom w:val="single" w:sz="4" w:space="0" w:color="000000"/>
              <w:right w:val="single" w:sz="4" w:space="0" w:color="000000"/>
            </w:tcBorders>
            <w:vAlign w:val="center"/>
          </w:tcPr>
          <w:p w14:paraId="721B2C89" w14:textId="77777777"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0,000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178880D4" w14:textId="39945AA5" w:rsidR="00B476F3" w:rsidRPr="00012B5E" w:rsidRDefault="00B476F3" w:rsidP="009F2601">
            <w:pPr>
              <w:spacing w:line="360" w:lineRule="auto"/>
              <w:ind w:right="27"/>
              <w:jc w:val="center"/>
              <w:rPr>
                <w:rFonts w:ascii="Arial" w:hAnsi="Arial" w:cs="Arial"/>
                <w:sz w:val="20"/>
                <w:szCs w:val="20"/>
              </w:rPr>
            </w:pPr>
            <w:r w:rsidRPr="00012B5E">
              <w:rPr>
                <w:rFonts w:ascii="Arial" w:hAnsi="Arial" w:cs="Arial"/>
                <w:sz w:val="20"/>
                <w:szCs w:val="20"/>
              </w:rPr>
              <w:t>0,000</w:t>
            </w:r>
          </w:p>
        </w:tc>
        <w:tc>
          <w:tcPr>
            <w:tcW w:w="485" w:type="pct"/>
            <w:tcBorders>
              <w:top w:val="single" w:sz="4" w:space="0" w:color="000000"/>
              <w:left w:val="single" w:sz="4" w:space="0" w:color="000000"/>
              <w:bottom w:val="single" w:sz="4" w:space="0" w:color="000000"/>
              <w:right w:val="single" w:sz="4" w:space="0" w:color="000000"/>
            </w:tcBorders>
            <w:vAlign w:val="center"/>
          </w:tcPr>
          <w:p w14:paraId="6AC2FEA2" w14:textId="77777777" w:rsidR="00B476F3" w:rsidRPr="00012B5E" w:rsidRDefault="00B476F3" w:rsidP="009F2601">
            <w:pPr>
              <w:spacing w:line="360" w:lineRule="auto"/>
              <w:ind w:right="31"/>
              <w:jc w:val="center"/>
              <w:rPr>
                <w:rFonts w:ascii="Arial" w:hAnsi="Arial" w:cs="Arial"/>
                <w:sz w:val="20"/>
                <w:szCs w:val="20"/>
              </w:rPr>
            </w:pPr>
            <w:r w:rsidRPr="00012B5E">
              <w:rPr>
                <w:rFonts w:ascii="Arial" w:hAnsi="Arial" w:cs="Arial"/>
                <w:sz w:val="20"/>
                <w:szCs w:val="20"/>
              </w:rPr>
              <w:t>0,000</w:t>
            </w:r>
          </w:p>
        </w:tc>
      </w:tr>
      <w:tr w:rsidR="00B476F3" w:rsidRPr="00012B5E" w14:paraId="07E5D70A" w14:textId="77777777" w:rsidTr="00637FD6">
        <w:trPr>
          <w:trHeight w:val="23"/>
        </w:trPr>
        <w:tc>
          <w:tcPr>
            <w:tcW w:w="2576" w:type="pct"/>
            <w:tcBorders>
              <w:top w:val="single" w:sz="4" w:space="0" w:color="000000"/>
              <w:left w:val="single" w:sz="4" w:space="0" w:color="000000"/>
              <w:bottom w:val="single" w:sz="4" w:space="0" w:color="000000"/>
              <w:right w:val="single" w:sz="4" w:space="0" w:color="000000"/>
            </w:tcBorders>
          </w:tcPr>
          <w:p w14:paraId="48EE98D6" w14:textId="77777777" w:rsidR="00B476F3" w:rsidRPr="00012B5E" w:rsidRDefault="00B476F3" w:rsidP="009F2601">
            <w:pPr>
              <w:spacing w:line="360" w:lineRule="auto"/>
              <w:rPr>
                <w:rFonts w:ascii="Arial" w:hAnsi="Arial" w:cs="Arial"/>
                <w:sz w:val="20"/>
                <w:szCs w:val="20"/>
              </w:rPr>
            </w:pPr>
            <w:r w:rsidRPr="00012B5E">
              <w:rPr>
                <w:rFonts w:ascii="Arial" w:hAnsi="Arial" w:cs="Arial"/>
                <w:sz w:val="20"/>
                <w:szCs w:val="20"/>
              </w:rPr>
              <w:t xml:space="preserve">Liczba lokali mieszkalnych w danym zakresie [w setkach] </w:t>
            </w:r>
          </w:p>
        </w:tc>
        <w:tc>
          <w:tcPr>
            <w:tcW w:w="484" w:type="pct"/>
            <w:tcBorders>
              <w:top w:val="single" w:sz="4" w:space="0" w:color="000000"/>
              <w:left w:val="single" w:sz="4" w:space="0" w:color="000000"/>
              <w:bottom w:val="single" w:sz="4" w:space="0" w:color="000000"/>
              <w:right w:val="single" w:sz="4" w:space="0" w:color="000000"/>
            </w:tcBorders>
            <w:vAlign w:val="center"/>
          </w:tcPr>
          <w:p w14:paraId="046A36B1" w14:textId="19163102"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79C0DBD2" w14:textId="7FCEBC6A" w:rsidR="00B476F3" w:rsidRPr="00012B5E" w:rsidRDefault="00B476F3" w:rsidP="009F2601">
            <w:pPr>
              <w:spacing w:line="360" w:lineRule="auto"/>
              <w:ind w:right="32"/>
              <w:jc w:val="center"/>
              <w:rPr>
                <w:rFonts w:ascii="Arial" w:hAnsi="Arial" w:cs="Arial"/>
                <w:sz w:val="20"/>
                <w:szCs w:val="20"/>
              </w:rPr>
            </w:pPr>
            <w:r w:rsidRPr="00012B5E">
              <w:rPr>
                <w:rFonts w:ascii="Arial" w:hAnsi="Arial" w:cs="Arial"/>
                <w:sz w:val="20"/>
                <w:szCs w:val="20"/>
              </w:rPr>
              <w:t>0</w:t>
            </w:r>
          </w:p>
        </w:tc>
        <w:tc>
          <w:tcPr>
            <w:tcW w:w="484" w:type="pct"/>
            <w:tcBorders>
              <w:top w:val="single" w:sz="4" w:space="0" w:color="000000"/>
              <w:left w:val="single" w:sz="4" w:space="0" w:color="000000"/>
              <w:bottom w:val="single" w:sz="4" w:space="0" w:color="000000"/>
              <w:right w:val="single" w:sz="4" w:space="0" w:color="000000"/>
            </w:tcBorders>
            <w:vAlign w:val="center"/>
          </w:tcPr>
          <w:p w14:paraId="76BDF7FA" w14:textId="7A7B42DE"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70DF3937" w14:textId="3EB24441" w:rsidR="00B476F3" w:rsidRPr="00012B5E" w:rsidRDefault="00B476F3" w:rsidP="009F2601">
            <w:pPr>
              <w:spacing w:line="360" w:lineRule="auto"/>
              <w:ind w:right="27"/>
              <w:jc w:val="center"/>
              <w:rPr>
                <w:rFonts w:ascii="Arial" w:hAnsi="Arial" w:cs="Arial"/>
                <w:sz w:val="20"/>
                <w:szCs w:val="20"/>
              </w:rPr>
            </w:pPr>
            <w:r w:rsidRPr="00012B5E">
              <w:rPr>
                <w:rFonts w:ascii="Arial" w:hAnsi="Arial" w:cs="Arial"/>
                <w:sz w:val="20"/>
                <w:szCs w:val="20"/>
              </w:rPr>
              <w:t>0</w:t>
            </w:r>
          </w:p>
        </w:tc>
        <w:tc>
          <w:tcPr>
            <w:tcW w:w="485" w:type="pct"/>
            <w:tcBorders>
              <w:top w:val="single" w:sz="4" w:space="0" w:color="000000"/>
              <w:left w:val="single" w:sz="4" w:space="0" w:color="000000"/>
              <w:bottom w:val="single" w:sz="4" w:space="0" w:color="000000"/>
              <w:right w:val="single" w:sz="4" w:space="0" w:color="000000"/>
            </w:tcBorders>
            <w:vAlign w:val="center"/>
          </w:tcPr>
          <w:p w14:paraId="3EA2D583" w14:textId="77777777" w:rsidR="00B476F3" w:rsidRPr="00012B5E" w:rsidRDefault="00B476F3" w:rsidP="009F2601">
            <w:pPr>
              <w:spacing w:line="360" w:lineRule="auto"/>
              <w:ind w:right="31"/>
              <w:jc w:val="center"/>
              <w:rPr>
                <w:rFonts w:ascii="Arial" w:hAnsi="Arial" w:cs="Arial"/>
                <w:sz w:val="20"/>
                <w:szCs w:val="20"/>
              </w:rPr>
            </w:pPr>
            <w:r w:rsidRPr="00012B5E">
              <w:rPr>
                <w:rFonts w:ascii="Arial" w:hAnsi="Arial" w:cs="Arial"/>
                <w:sz w:val="20"/>
                <w:szCs w:val="20"/>
              </w:rPr>
              <w:t>0,000</w:t>
            </w:r>
          </w:p>
        </w:tc>
      </w:tr>
      <w:tr w:rsidR="00B476F3" w:rsidRPr="00012B5E" w14:paraId="15AEFBDC" w14:textId="77777777" w:rsidTr="00637FD6">
        <w:trPr>
          <w:trHeight w:val="23"/>
        </w:trPr>
        <w:tc>
          <w:tcPr>
            <w:tcW w:w="2576" w:type="pct"/>
            <w:tcBorders>
              <w:top w:val="single" w:sz="4" w:space="0" w:color="000000"/>
              <w:left w:val="single" w:sz="4" w:space="0" w:color="000000"/>
              <w:bottom w:val="single" w:sz="4" w:space="0" w:color="000000"/>
              <w:right w:val="single" w:sz="4" w:space="0" w:color="000000"/>
            </w:tcBorders>
          </w:tcPr>
          <w:p w14:paraId="177742F2" w14:textId="77777777" w:rsidR="00B476F3" w:rsidRPr="00012B5E" w:rsidRDefault="00B476F3" w:rsidP="009F2601">
            <w:pPr>
              <w:spacing w:line="360" w:lineRule="auto"/>
              <w:rPr>
                <w:rFonts w:ascii="Arial" w:hAnsi="Arial" w:cs="Arial"/>
                <w:sz w:val="20"/>
                <w:szCs w:val="20"/>
              </w:rPr>
            </w:pPr>
            <w:r w:rsidRPr="00012B5E">
              <w:rPr>
                <w:rFonts w:ascii="Arial" w:hAnsi="Arial" w:cs="Arial"/>
                <w:sz w:val="20"/>
                <w:szCs w:val="20"/>
              </w:rPr>
              <w:t xml:space="preserve">Liczba narażonych mieszkańców w danym zakresie [w setkach]  </w:t>
            </w:r>
          </w:p>
        </w:tc>
        <w:tc>
          <w:tcPr>
            <w:tcW w:w="484" w:type="pct"/>
            <w:tcBorders>
              <w:top w:val="single" w:sz="4" w:space="0" w:color="000000"/>
              <w:left w:val="single" w:sz="4" w:space="0" w:color="000000"/>
              <w:bottom w:val="single" w:sz="4" w:space="0" w:color="000000"/>
              <w:right w:val="single" w:sz="4" w:space="0" w:color="000000"/>
            </w:tcBorders>
            <w:vAlign w:val="center"/>
          </w:tcPr>
          <w:p w14:paraId="55500D1D" w14:textId="5A45D4D6"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1</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7B13EB25" w14:textId="6C2FC09B" w:rsidR="00B476F3" w:rsidRPr="00012B5E" w:rsidRDefault="00B476F3" w:rsidP="009F2601">
            <w:pPr>
              <w:spacing w:line="360" w:lineRule="auto"/>
              <w:ind w:right="32"/>
              <w:jc w:val="center"/>
              <w:rPr>
                <w:rFonts w:ascii="Arial" w:hAnsi="Arial" w:cs="Arial"/>
                <w:sz w:val="20"/>
                <w:szCs w:val="20"/>
              </w:rPr>
            </w:pPr>
            <w:r w:rsidRPr="00012B5E">
              <w:rPr>
                <w:rFonts w:ascii="Arial" w:hAnsi="Arial" w:cs="Arial"/>
                <w:sz w:val="20"/>
                <w:szCs w:val="20"/>
              </w:rPr>
              <w:t>0</w:t>
            </w:r>
          </w:p>
        </w:tc>
        <w:tc>
          <w:tcPr>
            <w:tcW w:w="484" w:type="pct"/>
            <w:tcBorders>
              <w:top w:val="single" w:sz="4" w:space="0" w:color="000000"/>
              <w:left w:val="single" w:sz="4" w:space="0" w:color="000000"/>
              <w:bottom w:val="single" w:sz="4" w:space="0" w:color="000000"/>
              <w:right w:val="single" w:sz="4" w:space="0" w:color="000000"/>
            </w:tcBorders>
            <w:vAlign w:val="center"/>
          </w:tcPr>
          <w:p w14:paraId="4630F3EF" w14:textId="479C8282"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5F0AFDA6" w14:textId="094AAE31" w:rsidR="00B476F3" w:rsidRPr="00012B5E" w:rsidRDefault="00B476F3" w:rsidP="009F2601">
            <w:pPr>
              <w:spacing w:line="360" w:lineRule="auto"/>
              <w:ind w:right="27"/>
              <w:jc w:val="center"/>
              <w:rPr>
                <w:rFonts w:ascii="Arial" w:hAnsi="Arial" w:cs="Arial"/>
                <w:sz w:val="20"/>
                <w:szCs w:val="20"/>
              </w:rPr>
            </w:pPr>
            <w:r w:rsidRPr="00012B5E">
              <w:rPr>
                <w:rFonts w:ascii="Arial" w:hAnsi="Arial" w:cs="Arial"/>
                <w:sz w:val="20"/>
                <w:szCs w:val="20"/>
              </w:rPr>
              <w:t>0</w:t>
            </w:r>
          </w:p>
        </w:tc>
        <w:tc>
          <w:tcPr>
            <w:tcW w:w="485" w:type="pct"/>
            <w:tcBorders>
              <w:top w:val="single" w:sz="4" w:space="0" w:color="000000"/>
              <w:left w:val="single" w:sz="4" w:space="0" w:color="000000"/>
              <w:bottom w:val="single" w:sz="4" w:space="0" w:color="000000"/>
              <w:right w:val="single" w:sz="4" w:space="0" w:color="000000"/>
            </w:tcBorders>
            <w:vAlign w:val="center"/>
          </w:tcPr>
          <w:p w14:paraId="43B1C3BD" w14:textId="77777777" w:rsidR="00B476F3" w:rsidRPr="00012B5E" w:rsidRDefault="00B476F3" w:rsidP="009F2601">
            <w:pPr>
              <w:spacing w:line="360" w:lineRule="auto"/>
              <w:ind w:right="31"/>
              <w:jc w:val="center"/>
              <w:rPr>
                <w:rFonts w:ascii="Arial" w:hAnsi="Arial" w:cs="Arial"/>
                <w:sz w:val="20"/>
                <w:szCs w:val="20"/>
              </w:rPr>
            </w:pPr>
            <w:r w:rsidRPr="00012B5E">
              <w:rPr>
                <w:rFonts w:ascii="Arial" w:hAnsi="Arial" w:cs="Arial"/>
                <w:sz w:val="20"/>
                <w:szCs w:val="20"/>
              </w:rPr>
              <w:t>0,000</w:t>
            </w:r>
          </w:p>
        </w:tc>
      </w:tr>
      <w:tr w:rsidR="00B476F3" w:rsidRPr="00012B5E" w14:paraId="01C1E81F" w14:textId="77777777" w:rsidTr="00637FD6">
        <w:trPr>
          <w:trHeight w:val="23"/>
        </w:trPr>
        <w:tc>
          <w:tcPr>
            <w:tcW w:w="2576" w:type="pct"/>
            <w:tcBorders>
              <w:top w:val="single" w:sz="4" w:space="0" w:color="000000"/>
              <w:left w:val="single" w:sz="4" w:space="0" w:color="000000"/>
              <w:bottom w:val="single" w:sz="4" w:space="0" w:color="000000"/>
              <w:right w:val="single" w:sz="4" w:space="0" w:color="000000"/>
            </w:tcBorders>
          </w:tcPr>
          <w:p w14:paraId="7500E45C" w14:textId="77777777" w:rsidR="00B476F3" w:rsidRPr="00012B5E" w:rsidRDefault="00B476F3" w:rsidP="009F2601">
            <w:pPr>
              <w:spacing w:line="360" w:lineRule="auto"/>
              <w:rPr>
                <w:rFonts w:ascii="Arial" w:hAnsi="Arial" w:cs="Arial"/>
                <w:sz w:val="20"/>
                <w:szCs w:val="20"/>
              </w:rPr>
            </w:pPr>
            <w:r w:rsidRPr="00012B5E">
              <w:rPr>
                <w:rFonts w:ascii="Arial" w:hAnsi="Arial" w:cs="Arial"/>
                <w:sz w:val="20"/>
                <w:szCs w:val="20"/>
              </w:rPr>
              <w:t xml:space="preserve">Liczba budynków szkolnych i przedszkolnych w danym zakresie </w:t>
            </w:r>
          </w:p>
        </w:tc>
        <w:tc>
          <w:tcPr>
            <w:tcW w:w="484" w:type="pct"/>
            <w:tcBorders>
              <w:top w:val="single" w:sz="4" w:space="0" w:color="000000"/>
              <w:left w:val="single" w:sz="4" w:space="0" w:color="000000"/>
              <w:bottom w:val="single" w:sz="4" w:space="0" w:color="000000"/>
              <w:right w:val="single" w:sz="4" w:space="0" w:color="000000"/>
            </w:tcBorders>
            <w:vAlign w:val="center"/>
          </w:tcPr>
          <w:p w14:paraId="3E459B87" w14:textId="2C3F4546"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0F6C587F" w14:textId="5847EEAB" w:rsidR="00B476F3" w:rsidRPr="00012B5E" w:rsidRDefault="00B476F3" w:rsidP="009F2601">
            <w:pPr>
              <w:spacing w:line="360" w:lineRule="auto"/>
              <w:ind w:right="32"/>
              <w:jc w:val="center"/>
              <w:rPr>
                <w:rFonts w:ascii="Arial" w:hAnsi="Arial" w:cs="Arial"/>
                <w:sz w:val="20"/>
                <w:szCs w:val="20"/>
              </w:rPr>
            </w:pPr>
            <w:r w:rsidRPr="00012B5E">
              <w:rPr>
                <w:rFonts w:ascii="Arial" w:hAnsi="Arial" w:cs="Arial"/>
                <w:sz w:val="20"/>
                <w:szCs w:val="20"/>
              </w:rPr>
              <w:t>0</w:t>
            </w:r>
          </w:p>
        </w:tc>
        <w:tc>
          <w:tcPr>
            <w:tcW w:w="484" w:type="pct"/>
            <w:tcBorders>
              <w:top w:val="single" w:sz="4" w:space="0" w:color="000000"/>
              <w:left w:val="single" w:sz="4" w:space="0" w:color="000000"/>
              <w:bottom w:val="single" w:sz="4" w:space="0" w:color="000000"/>
              <w:right w:val="single" w:sz="4" w:space="0" w:color="000000"/>
            </w:tcBorders>
            <w:vAlign w:val="center"/>
          </w:tcPr>
          <w:p w14:paraId="4A8BBA6E" w14:textId="2CDE3032"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6D7BF3F0" w14:textId="05965764" w:rsidR="00B476F3" w:rsidRPr="00012B5E" w:rsidRDefault="00B476F3" w:rsidP="009F2601">
            <w:pPr>
              <w:spacing w:line="360" w:lineRule="auto"/>
              <w:ind w:right="27"/>
              <w:jc w:val="center"/>
              <w:rPr>
                <w:rFonts w:ascii="Arial" w:hAnsi="Arial" w:cs="Arial"/>
                <w:sz w:val="20"/>
                <w:szCs w:val="20"/>
              </w:rPr>
            </w:pPr>
            <w:r w:rsidRPr="00012B5E">
              <w:rPr>
                <w:rFonts w:ascii="Arial" w:hAnsi="Arial" w:cs="Arial"/>
                <w:sz w:val="20"/>
                <w:szCs w:val="20"/>
              </w:rPr>
              <w:t>0</w:t>
            </w:r>
          </w:p>
        </w:tc>
        <w:tc>
          <w:tcPr>
            <w:tcW w:w="485" w:type="pct"/>
            <w:tcBorders>
              <w:top w:val="single" w:sz="4" w:space="0" w:color="000000"/>
              <w:left w:val="single" w:sz="4" w:space="0" w:color="000000"/>
              <w:bottom w:val="single" w:sz="4" w:space="0" w:color="000000"/>
              <w:right w:val="single" w:sz="4" w:space="0" w:color="000000"/>
            </w:tcBorders>
            <w:vAlign w:val="center"/>
          </w:tcPr>
          <w:p w14:paraId="474A2032" w14:textId="77777777" w:rsidR="00B476F3" w:rsidRPr="00012B5E" w:rsidRDefault="00B476F3" w:rsidP="009F2601">
            <w:pPr>
              <w:spacing w:line="360" w:lineRule="auto"/>
              <w:ind w:right="31"/>
              <w:jc w:val="center"/>
              <w:rPr>
                <w:rFonts w:ascii="Arial" w:hAnsi="Arial" w:cs="Arial"/>
                <w:sz w:val="20"/>
                <w:szCs w:val="20"/>
              </w:rPr>
            </w:pPr>
            <w:r w:rsidRPr="00012B5E">
              <w:rPr>
                <w:rFonts w:ascii="Arial" w:hAnsi="Arial" w:cs="Arial"/>
                <w:sz w:val="20"/>
                <w:szCs w:val="20"/>
              </w:rPr>
              <w:t>0</w:t>
            </w:r>
          </w:p>
        </w:tc>
      </w:tr>
      <w:tr w:rsidR="00B476F3" w:rsidRPr="00012B5E" w14:paraId="3D5CE63E" w14:textId="77777777" w:rsidTr="00637FD6">
        <w:trPr>
          <w:trHeight w:val="23"/>
        </w:trPr>
        <w:tc>
          <w:tcPr>
            <w:tcW w:w="2576" w:type="pct"/>
            <w:tcBorders>
              <w:top w:val="single" w:sz="4" w:space="0" w:color="000000"/>
              <w:left w:val="single" w:sz="4" w:space="0" w:color="000000"/>
              <w:bottom w:val="single" w:sz="4" w:space="0" w:color="000000"/>
              <w:right w:val="single" w:sz="4" w:space="0" w:color="000000"/>
            </w:tcBorders>
          </w:tcPr>
          <w:p w14:paraId="06F2AB75" w14:textId="77777777" w:rsidR="00B476F3" w:rsidRPr="00012B5E" w:rsidRDefault="00B476F3" w:rsidP="009F2601">
            <w:pPr>
              <w:spacing w:line="360" w:lineRule="auto"/>
              <w:rPr>
                <w:rFonts w:ascii="Arial" w:hAnsi="Arial" w:cs="Arial"/>
                <w:sz w:val="20"/>
                <w:szCs w:val="20"/>
              </w:rPr>
            </w:pPr>
            <w:r w:rsidRPr="00012B5E">
              <w:rPr>
                <w:rFonts w:ascii="Arial" w:hAnsi="Arial" w:cs="Arial"/>
                <w:sz w:val="20"/>
                <w:szCs w:val="20"/>
              </w:rPr>
              <w:t xml:space="preserve">Liczba budynków służby zdrowia, opieki społecznej i socjalnej w danym zakresie </w:t>
            </w:r>
          </w:p>
        </w:tc>
        <w:tc>
          <w:tcPr>
            <w:tcW w:w="484" w:type="pct"/>
            <w:tcBorders>
              <w:top w:val="single" w:sz="4" w:space="0" w:color="000000"/>
              <w:left w:val="single" w:sz="4" w:space="0" w:color="000000"/>
              <w:bottom w:val="single" w:sz="4" w:space="0" w:color="000000"/>
              <w:right w:val="single" w:sz="4" w:space="0" w:color="000000"/>
            </w:tcBorders>
            <w:vAlign w:val="center"/>
          </w:tcPr>
          <w:p w14:paraId="26A851D8" w14:textId="43D235A7"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225887A1" w14:textId="11F9394B" w:rsidR="00B476F3" w:rsidRPr="00012B5E" w:rsidRDefault="00B476F3" w:rsidP="009F2601">
            <w:pPr>
              <w:spacing w:line="360" w:lineRule="auto"/>
              <w:ind w:right="32"/>
              <w:jc w:val="center"/>
              <w:rPr>
                <w:rFonts w:ascii="Arial" w:hAnsi="Arial" w:cs="Arial"/>
                <w:sz w:val="20"/>
                <w:szCs w:val="20"/>
              </w:rPr>
            </w:pPr>
            <w:r w:rsidRPr="00012B5E">
              <w:rPr>
                <w:rFonts w:ascii="Arial" w:hAnsi="Arial" w:cs="Arial"/>
                <w:sz w:val="20"/>
                <w:szCs w:val="20"/>
              </w:rPr>
              <w:t>0</w:t>
            </w:r>
          </w:p>
        </w:tc>
        <w:tc>
          <w:tcPr>
            <w:tcW w:w="484" w:type="pct"/>
            <w:tcBorders>
              <w:top w:val="single" w:sz="4" w:space="0" w:color="000000"/>
              <w:left w:val="single" w:sz="4" w:space="0" w:color="000000"/>
              <w:bottom w:val="single" w:sz="4" w:space="0" w:color="000000"/>
              <w:right w:val="single" w:sz="4" w:space="0" w:color="000000"/>
            </w:tcBorders>
            <w:vAlign w:val="center"/>
          </w:tcPr>
          <w:p w14:paraId="3957F09C" w14:textId="21F00AE2"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7DB66CF1" w14:textId="3A02A8B1" w:rsidR="00B476F3" w:rsidRPr="00012B5E" w:rsidRDefault="00B476F3" w:rsidP="009F2601">
            <w:pPr>
              <w:spacing w:line="360" w:lineRule="auto"/>
              <w:ind w:right="27"/>
              <w:jc w:val="center"/>
              <w:rPr>
                <w:rFonts w:ascii="Arial" w:hAnsi="Arial" w:cs="Arial"/>
                <w:sz w:val="20"/>
                <w:szCs w:val="20"/>
              </w:rPr>
            </w:pPr>
            <w:r w:rsidRPr="00012B5E">
              <w:rPr>
                <w:rFonts w:ascii="Arial" w:hAnsi="Arial" w:cs="Arial"/>
                <w:sz w:val="20"/>
                <w:szCs w:val="20"/>
              </w:rPr>
              <w:t>0</w:t>
            </w:r>
          </w:p>
        </w:tc>
        <w:tc>
          <w:tcPr>
            <w:tcW w:w="485" w:type="pct"/>
            <w:tcBorders>
              <w:top w:val="single" w:sz="4" w:space="0" w:color="000000"/>
              <w:left w:val="single" w:sz="4" w:space="0" w:color="000000"/>
              <w:bottom w:val="single" w:sz="4" w:space="0" w:color="000000"/>
              <w:right w:val="single" w:sz="4" w:space="0" w:color="000000"/>
            </w:tcBorders>
            <w:vAlign w:val="center"/>
          </w:tcPr>
          <w:p w14:paraId="5A7E6105" w14:textId="77777777" w:rsidR="00B476F3" w:rsidRPr="00012B5E" w:rsidRDefault="00B476F3" w:rsidP="009F2601">
            <w:pPr>
              <w:spacing w:line="360" w:lineRule="auto"/>
              <w:ind w:right="31"/>
              <w:jc w:val="center"/>
              <w:rPr>
                <w:rFonts w:ascii="Arial" w:hAnsi="Arial" w:cs="Arial"/>
                <w:sz w:val="20"/>
                <w:szCs w:val="20"/>
              </w:rPr>
            </w:pPr>
            <w:r w:rsidRPr="00012B5E">
              <w:rPr>
                <w:rFonts w:ascii="Arial" w:hAnsi="Arial" w:cs="Arial"/>
                <w:sz w:val="20"/>
                <w:szCs w:val="20"/>
              </w:rPr>
              <w:t>0</w:t>
            </w:r>
          </w:p>
        </w:tc>
      </w:tr>
      <w:tr w:rsidR="00B476F3" w:rsidRPr="00012B5E" w14:paraId="41882131" w14:textId="77777777" w:rsidTr="00637FD6">
        <w:trPr>
          <w:trHeight w:val="23"/>
        </w:trPr>
        <w:tc>
          <w:tcPr>
            <w:tcW w:w="2576" w:type="pct"/>
            <w:tcBorders>
              <w:top w:val="single" w:sz="4" w:space="0" w:color="000000"/>
              <w:left w:val="single" w:sz="4" w:space="0" w:color="000000"/>
              <w:bottom w:val="single" w:sz="4" w:space="0" w:color="000000"/>
              <w:right w:val="single" w:sz="4" w:space="0" w:color="000000"/>
            </w:tcBorders>
          </w:tcPr>
          <w:p w14:paraId="2FF9A1CE" w14:textId="77777777" w:rsidR="00B476F3" w:rsidRPr="00012B5E" w:rsidRDefault="00B476F3" w:rsidP="009F2601">
            <w:pPr>
              <w:spacing w:line="360" w:lineRule="auto"/>
              <w:rPr>
                <w:rFonts w:ascii="Arial" w:hAnsi="Arial" w:cs="Arial"/>
                <w:sz w:val="20"/>
                <w:szCs w:val="20"/>
              </w:rPr>
            </w:pPr>
            <w:r w:rsidRPr="00012B5E">
              <w:rPr>
                <w:rFonts w:ascii="Arial" w:hAnsi="Arial" w:cs="Arial"/>
                <w:sz w:val="20"/>
                <w:szCs w:val="20"/>
              </w:rPr>
              <w:t xml:space="preserve">Inne obiekty budowlane z punktu widzenia ochrony przed hałasem </w:t>
            </w:r>
          </w:p>
        </w:tc>
        <w:tc>
          <w:tcPr>
            <w:tcW w:w="484" w:type="pct"/>
            <w:tcBorders>
              <w:top w:val="single" w:sz="4" w:space="0" w:color="000000"/>
              <w:left w:val="single" w:sz="4" w:space="0" w:color="000000"/>
              <w:bottom w:val="single" w:sz="4" w:space="0" w:color="000000"/>
              <w:right w:val="single" w:sz="4" w:space="0" w:color="000000"/>
            </w:tcBorders>
            <w:vAlign w:val="center"/>
          </w:tcPr>
          <w:p w14:paraId="16C1280A" w14:textId="2C5BEC21"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0B29D70F" w14:textId="576A8180" w:rsidR="00B476F3" w:rsidRPr="00012B5E" w:rsidRDefault="00B476F3" w:rsidP="009F2601">
            <w:pPr>
              <w:spacing w:line="360" w:lineRule="auto"/>
              <w:ind w:right="32"/>
              <w:jc w:val="center"/>
              <w:rPr>
                <w:rFonts w:ascii="Arial" w:hAnsi="Arial" w:cs="Arial"/>
                <w:sz w:val="20"/>
                <w:szCs w:val="20"/>
              </w:rPr>
            </w:pPr>
            <w:r w:rsidRPr="00012B5E">
              <w:rPr>
                <w:rFonts w:ascii="Arial" w:hAnsi="Arial" w:cs="Arial"/>
                <w:sz w:val="20"/>
                <w:szCs w:val="20"/>
              </w:rPr>
              <w:t>0</w:t>
            </w:r>
          </w:p>
        </w:tc>
        <w:tc>
          <w:tcPr>
            <w:tcW w:w="484" w:type="pct"/>
            <w:tcBorders>
              <w:top w:val="single" w:sz="4" w:space="0" w:color="000000"/>
              <w:left w:val="single" w:sz="4" w:space="0" w:color="000000"/>
              <w:bottom w:val="single" w:sz="4" w:space="0" w:color="000000"/>
              <w:right w:val="single" w:sz="4" w:space="0" w:color="000000"/>
            </w:tcBorders>
            <w:vAlign w:val="center"/>
          </w:tcPr>
          <w:p w14:paraId="5F2C229B" w14:textId="3C2A70DC" w:rsidR="00B476F3" w:rsidRPr="00012B5E" w:rsidRDefault="00B476F3" w:rsidP="009F2601">
            <w:pPr>
              <w:spacing w:line="360" w:lineRule="auto"/>
              <w:ind w:right="30"/>
              <w:jc w:val="center"/>
              <w:rPr>
                <w:rFonts w:ascii="Arial" w:hAnsi="Arial" w:cs="Arial"/>
                <w:sz w:val="20"/>
                <w:szCs w:val="20"/>
              </w:rPr>
            </w:pPr>
            <w:r w:rsidRPr="00012B5E">
              <w:rPr>
                <w:rFonts w:ascii="Arial" w:hAnsi="Arial" w:cs="Arial"/>
                <w:sz w:val="20"/>
                <w:szCs w:val="20"/>
              </w:rPr>
              <w:t>0</w:t>
            </w:r>
          </w:p>
        </w:tc>
        <w:tc>
          <w:tcPr>
            <w:tcW w:w="486" w:type="pct"/>
            <w:gridSpan w:val="2"/>
            <w:tcBorders>
              <w:top w:val="single" w:sz="4" w:space="0" w:color="000000"/>
              <w:left w:val="single" w:sz="4" w:space="0" w:color="000000"/>
              <w:bottom w:val="single" w:sz="4" w:space="0" w:color="000000"/>
              <w:right w:val="single" w:sz="4" w:space="0" w:color="000000"/>
            </w:tcBorders>
            <w:vAlign w:val="center"/>
          </w:tcPr>
          <w:p w14:paraId="3B386B14" w14:textId="6B131949" w:rsidR="00B476F3" w:rsidRPr="00012B5E" w:rsidRDefault="00B476F3" w:rsidP="009F2601">
            <w:pPr>
              <w:spacing w:line="360" w:lineRule="auto"/>
              <w:ind w:right="27"/>
              <w:jc w:val="center"/>
              <w:rPr>
                <w:rFonts w:ascii="Arial" w:hAnsi="Arial" w:cs="Arial"/>
                <w:sz w:val="20"/>
                <w:szCs w:val="20"/>
              </w:rPr>
            </w:pPr>
            <w:r w:rsidRPr="00012B5E">
              <w:rPr>
                <w:rFonts w:ascii="Arial" w:hAnsi="Arial" w:cs="Arial"/>
                <w:sz w:val="20"/>
                <w:szCs w:val="20"/>
              </w:rPr>
              <w:t>0</w:t>
            </w:r>
          </w:p>
        </w:tc>
        <w:tc>
          <w:tcPr>
            <w:tcW w:w="485" w:type="pct"/>
            <w:tcBorders>
              <w:top w:val="single" w:sz="4" w:space="0" w:color="000000"/>
              <w:left w:val="single" w:sz="4" w:space="0" w:color="000000"/>
              <w:bottom w:val="single" w:sz="4" w:space="0" w:color="000000"/>
              <w:right w:val="single" w:sz="4" w:space="0" w:color="000000"/>
            </w:tcBorders>
            <w:vAlign w:val="center"/>
          </w:tcPr>
          <w:p w14:paraId="7E709EC7" w14:textId="77777777" w:rsidR="00B476F3" w:rsidRPr="00012B5E" w:rsidRDefault="00B476F3" w:rsidP="009F2601">
            <w:pPr>
              <w:spacing w:line="360" w:lineRule="auto"/>
              <w:ind w:right="31"/>
              <w:jc w:val="center"/>
              <w:rPr>
                <w:rFonts w:ascii="Arial" w:hAnsi="Arial" w:cs="Arial"/>
                <w:sz w:val="20"/>
                <w:szCs w:val="20"/>
              </w:rPr>
            </w:pPr>
            <w:r w:rsidRPr="00012B5E">
              <w:rPr>
                <w:rFonts w:ascii="Arial" w:hAnsi="Arial" w:cs="Arial"/>
                <w:sz w:val="20"/>
                <w:szCs w:val="20"/>
              </w:rPr>
              <w:t>0</w:t>
            </w:r>
          </w:p>
        </w:tc>
      </w:tr>
    </w:tbl>
    <w:p w14:paraId="764CC841" w14:textId="77777777" w:rsidR="0018659E" w:rsidRPr="00012B5E" w:rsidRDefault="0018659E" w:rsidP="0018659E">
      <w:pPr>
        <w:pStyle w:val="Legenda"/>
        <w:rPr>
          <w:rFonts w:ascii="Arial" w:hAnsi="Arial" w:cs="Arial"/>
          <w:b w:val="0"/>
          <w:bCs w:val="0"/>
          <w:i/>
          <w:iCs/>
        </w:rPr>
      </w:pPr>
      <w:bookmarkStart w:id="80" w:name="_Toc120697716"/>
      <w:r w:rsidRPr="00012B5E">
        <w:rPr>
          <w:rFonts w:ascii="Arial" w:hAnsi="Arial" w:cs="Arial"/>
          <w:b w:val="0"/>
          <w:bCs w:val="0"/>
          <w:i/>
          <w:iCs/>
        </w:rPr>
        <w:t>Źródło: Strategiczna mapa hałasu dla dróg wojewódzkich o ruchu powyżej 3 000 000 pojazdów rocznie zlokalizowanych w województwie wielkopolskim</w:t>
      </w:r>
    </w:p>
    <w:p w14:paraId="05B50799" w14:textId="19E2887F" w:rsidR="00F27E93" w:rsidRPr="00012B5E" w:rsidRDefault="00F27E93" w:rsidP="00F27E93">
      <w:pPr>
        <w:pStyle w:val="Legenda"/>
        <w:rPr>
          <w:rFonts w:ascii="Arial" w:hAnsi="Arial" w:cs="Arial"/>
        </w:rPr>
      </w:pPr>
      <w:bookmarkStart w:id="81" w:name="_Toc180336634"/>
      <w:r w:rsidRPr="00012B5E">
        <w:rPr>
          <w:rFonts w:ascii="Arial" w:hAnsi="Arial" w:cs="Arial"/>
        </w:rPr>
        <w:t xml:space="preserve">Tabela </w:t>
      </w:r>
      <w:r w:rsidRPr="00012B5E">
        <w:rPr>
          <w:rFonts w:ascii="Arial" w:hAnsi="Arial" w:cs="Arial"/>
          <w:noProof/>
        </w:rPr>
        <w:fldChar w:fldCharType="begin"/>
      </w:r>
      <w:r w:rsidRPr="00012B5E">
        <w:rPr>
          <w:rFonts w:ascii="Arial" w:hAnsi="Arial" w:cs="Arial"/>
          <w:noProof/>
        </w:rPr>
        <w:instrText xml:space="preserve"> SEQ Tabela \* ARABIC </w:instrText>
      </w:r>
      <w:r w:rsidRPr="00012B5E">
        <w:rPr>
          <w:rFonts w:ascii="Arial" w:hAnsi="Arial" w:cs="Arial"/>
          <w:noProof/>
        </w:rPr>
        <w:fldChar w:fldCharType="separate"/>
      </w:r>
      <w:r w:rsidR="00622B2A">
        <w:rPr>
          <w:rFonts w:ascii="Arial" w:hAnsi="Arial" w:cs="Arial"/>
          <w:noProof/>
        </w:rPr>
        <w:t>11</w:t>
      </w:r>
      <w:r w:rsidRPr="00012B5E">
        <w:rPr>
          <w:rFonts w:ascii="Arial" w:hAnsi="Arial" w:cs="Arial"/>
          <w:noProof/>
        </w:rPr>
        <w:fldChar w:fldCharType="end"/>
      </w:r>
      <w:r w:rsidRPr="00012B5E">
        <w:rPr>
          <w:rFonts w:ascii="Arial" w:hAnsi="Arial" w:cs="Arial"/>
        </w:rPr>
        <w:t>. Poziomy dźwięku w środowisku określone przez wskaźnik L</w:t>
      </w:r>
      <w:r w:rsidRPr="00012B5E">
        <w:rPr>
          <w:rFonts w:ascii="Arial" w:hAnsi="Arial" w:cs="Arial"/>
          <w:vertAlign w:val="subscript"/>
        </w:rPr>
        <w:t>DWN</w:t>
      </w:r>
      <w:r w:rsidRPr="00012B5E">
        <w:rPr>
          <w:rFonts w:ascii="Arial" w:hAnsi="Arial" w:cs="Arial"/>
        </w:rPr>
        <w:t xml:space="preserve"> – powiat </w:t>
      </w:r>
      <w:bookmarkEnd w:id="80"/>
      <w:r w:rsidR="0018659E" w:rsidRPr="00012B5E">
        <w:rPr>
          <w:rFonts w:ascii="Arial" w:hAnsi="Arial" w:cs="Arial"/>
        </w:rPr>
        <w:t>kaliski</w:t>
      </w:r>
      <w:bookmarkEnd w:id="81"/>
    </w:p>
    <w:tbl>
      <w:tblPr>
        <w:tblW w:w="9631" w:type="dxa"/>
        <w:tblInd w:w="7" w:type="dxa"/>
        <w:tblCellMar>
          <w:top w:w="43" w:type="dxa"/>
          <w:left w:w="70" w:type="dxa"/>
          <w:right w:w="38" w:type="dxa"/>
        </w:tblCellMar>
        <w:tblLook w:val="04A0" w:firstRow="1" w:lastRow="0" w:firstColumn="1" w:lastColumn="0" w:noHBand="0" w:noVBand="1"/>
      </w:tblPr>
      <w:tblGrid>
        <w:gridCol w:w="3183"/>
        <w:gridCol w:w="1289"/>
        <w:gridCol w:w="1290"/>
        <w:gridCol w:w="1289"/>
        <w:gridCol w:w="1290"/>
        <w:gridCol w:w="1290"/>
      </w:tblGrid>
      <w:tr w:rsidR="00F27E93" w:rsidRPr="00012B5E" w14:paraId="2A00EDBE" w14:textId="77777777" w:rsidTr="00641C37">
        <w:trPr>
          <w:trHeight w:val="294"/>
        </w:trPr>
        <w:tc>
          <w:tcPr>
            <w:tcW w:w="3183" w:type="dxa"/>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0CF11F06" w14:textId="77777777" w:rsidR="00F27E93" w:rsidRPr="00012B5E" w:rsidRDefault="00F27E93" w:rsidP="00641C37">
            <w:pPr>
              <w:spacing w:line="360" w:lineRule="auto"/>
              <w:ind w:left="312" w:right="342"/>
              <w:jc w:val="center"/>
              <w:rPr>
                <w:rFonts w:ascii="Arial" w:hAnsi="Arial" w:cs="Arial"/>
                <w:sz w:val="20"/>
                <w:szCs w:val="20"/>
              </w:rPr>
            </w:pPr>
            <w:r w:rsidRPr="00012B5E">
              <w:rPr>
                <w:rFonts w:ascii="Arial" w:hAnsi="Arial" w:cs="Arial"/>
                <w:b/>
                <w:sz w:val="20"/>
                <w:szCs w:val="20"/>
              </w:rPr>
              <w:t>wskaźnik L</w:t>
            </w:r>
            <w:r w:rsidRPr="00012B5E">
              <w:rPr>
                <w:rFonts w:ascii="Arial" w:hAnsi="Arial" w:cs="Arial"/>
                <w:b/>
                <w:sz w:val="20"/>
                <w:szCs w:val="20"/>
                <w:vertAlign w:val="subscript"/>
              </w:rPr>
              <w:t>DWN</w:t>
            </w:r>
            <w:r w:rsidRPr="00012B5E">
              <w:rPr>
                <w:rFonts w:ascii="Arial" w:hAnsi="Arial" w:cs="Arial"/>
                <w:b/>
                <w:sz w:val="20"/>
                <w:szCs w:val="20"/>
              </w:rPr>
              <w:t xml:space="preserve"> poziomy dźwięku w środowisku </w:t>
            </w:r>
          </w:p>
        </w:tc>
        <w:tc>
          <w:tcPr>
            <w:tcW w:w="1289" w:type="dxa"/>
            <w:tcBorders>
              <w:top w:val="single" w:sz="4" w:space="0" w:color="000000"/>
              <w:left w:val="single" w:sz="4" w:space="0" w:color="000000"/>
              <w:bottom w:val="single" w:sz="4" w:space="0" w:color="000000"/>
              <w:right w:val="nil"/>
            </w:tcBorders>
            <w:shd w:val="clear" w:color="auto" w:fill="F2F2F2"/>
          </w:tcPr>
          <w:p w14:paraId="193FE3A0" w14:textId="77777777" w:rsidR="00F27E93" w:rsidRPr="00012B5E" w:rsidRDefault="00F27E93" w:rsidP="00641C37">
            <w:pPr>
              <w:spacing w:line="360" w:lineRule="auto"/>
              <w:rPr>
                <w:rFonts w:ascii="Arial" w:hAnsi="Arial" w:cs="Arial"/>
                <w:sz w:val="20"/>
                <w:szCs w:val="20"/>
              </w:rPr>
            </w:pPr>
          </w:p>
        </w:tc>
        <w:tc>
          <w:tcPr>
            <w:tcW w:w="3869" w:type="dxa"/>
            <w:gridSpan w:val="3"/>
            <w:tcBorders>
              <w:top w:val="single" w:sz="4" w:space="0" w:color="000000"/>
              <w:left w:val="nil"/>
              <w:bottom w:val="single" w:sz="4" w:space="0" w:color="000000"/>
              <w:right w:val="nil"/>
            </w:tcBorders>
            <w:shd w:val="clear" w:color="auto" w:fill="F2F2F2"/>
          </w:tcPr>
          <w:p w14:paraId="430C3EAD" w14:textId="77777777" w:rsidR="00F27E93" w:rsidRPr="00012B5E" w:rsidRDefault="00F27E93" w:rsidP="00641C37">
            <w:pPr>
              <w:spacing w:line="360" w:lineRule="auto"/>
              <w:ind w:right="28"/>
              <w:jc w:val="center"/>
              <w:rPr>
                <w:rFonts w:ascii="Arial" w:hAnsi="Arial" w:cs="Arial"/>
                <w:sz w:val="20"/>
                <w:szCs w:val="20"/>
              </w:rPr>
            </w:pPr>
            <w:r w:rsidRPr="00012B5E">
              <w:rPr>
                <w:rFonts w:ascii="Arial" w:hAnsi="Arial" w:cs="Arial"/>
                <w:b/>
                <w:sz w:val="20"/>
                <w:szCs w:val="20"/>
              </w:rPr>
              <w:t>Przedział poziomów dźwięku, wskaźnik L</w:t>
            </w:r>
            <w:r w:rsidRPr="00012B5E">
              <w:rPr>
                <w:rFonts w:ascii="Arial" w:hAnsi="Arial" w:cs="Arial"/>
                <w:b/>
                <w:sz w:val="20"/>
                <w:szCs w:val="20"/>
                <w:vertAlign w:val="subscript"/>
              </w:rPr>
              <w:t>DWN</w:t>
            </w:r>
            <w:r w:rsidRPr="00012B5E">
              <w:rPr>
                <w:rFonts w:ascii="Arial" w:hAnsi="Arial" w:cs="Arial"/>
                <w:b/>
                <w:sz w:val="20"/>
                <w:szCs w:val="20"/>
              </w:rPr>
              <w:t xml:space="preserve"> </w:t>
            </w:r>
          </w:p>
        </w:tc>
        <w:tc>
          <w:tcPr>
            <w:tcW w:w="1290" w:type="dxa"/>
            <w:tcBorders>
              <w:top w:val="single" w:sz="4" w:space="0" w:color="000000"/>
              <w:left w:val="nil"/>
              <w:bottom w:val="single" w:sz="4" w:space="0" w:color="000000"/>
              <w:right w:val="single" w:sz="4" w:space="0" w:color="000000"/>
            </w:tcBorders>
            <w:shd w:val="clear" w:color="auto" w:fill="F2F2F2"/>
          </w:tcPr>
          <w:p w14:paraId="47CD4C9D" w14:textId="77777777" w:rsidR="00F27E93" w:rsidRPr="00012B5E" w:rsidRDefault="00F27E93" w:rsidP="00641C37">
            <w:pPr>
              <w:spacing w:line="360" w:lineRule="auto"/>
              <w:rPr>
                <w:rFonts w:ascii="Arial" w:hAnsi="Arial" w:cs="Arial"/>
                <w:sz w:val="20"/>
                <w:szCs w:val="20"/>
              </w:rPr>
            </w:pPr>
          </w:p>
        </w:tc>
      </w:tr>
      <w:tr w:rsidR="00F27E93" w:rsidRPr="00012B5E" w14:paraId="2114E563" w14:textId="77777777" w:rsidTr="00641C37">
        <w:trPr>
          <w:trHeight w:val="292"/>
        </w:trPr>
        <w:tc>
          <w:tcPr>
            <w:tcW w:w="0" w:type="auto"/>
            <w:vMerge/>
            <w:tcBorders>
              <w:top w:val="nil"/>
              <w:left w:val="single" w:sz="4" w:space="0" w:color="000000"/>
              <w:bottom w:val="single" w:sz="4" w:space="0" w:color="000000"/>
              <w:right w:val="single" w:sz="4" w:space="0" w:color="000000"/>
            </w:tcBorders>
          </w:tcPr>
          <w:p w14:paraId="00AD492D" w14:textId="77777777" w:rsidR="00F27E93" w:rsidRPr="00012B5E" w:rsidRDefault="00F27E93" w:rsidP="00641C37">
            <w:pPr>
              <w:spacing w:line="360" w:lineRule="auto"/>
              <w:rPr>
                <w:rFonts w:ascii="Arial" w:hAnsi="Arial" w:cs="Arial"/>
                <w:sz w:val="20"/>
                <w:szCs w:val="20"/>
              </w:rPr>
            </w:pPr>
          </w:p>
        </w:tc>
        <w:tc>
          <w:tcPr>
            <w:tcW w:w="1289" w:type="dxa"/>
            <w:tcBorders>
              <w:top w:val="single" w:sz="4" w:space="0" w:color="000000"/>
              <w:left w:val="single" w:sz="4" w:space="0" w:color="000000"/>
              <w:bottom w:val="single" w:sz="4" w:space="0" w:color="000000"/>
              <w:right w:val="single" w:sz="4" w:space="0" w:color="000000"/>
            </w:tcBorders>
            <w:shd w:val="clear" w:color="auto" w:fill="F2F2F2"/>
          </w:tcPr>
          <w:p w14:paraId="12DCEAD7" w14:textId="77777777" w:rsidR="00F27E93" w:rsidRPr="00012B5E" w:rsidRDefault="00F27E93" w:rsidP="00641C37">
            <w:pPr>
              <w:spacing w:line="360" w:lineRule="auto"/>
              <w:ind w:right="31"/>
              <w:jc w:val="center"/>
              <w:rPr>
                <w:rFonts w:ascii="Arial" w:hAnsi="Arial" w:cs="Arial"/>
                <w:sz w:val="20"/>
                <w:szCs w:val="20"/>
              </w:rPr>
            </w:pPr>
            <w:r w:rsidRPr="00012B5E">
              <w:rPr>
                <w:rFonts w:ascii="Arial" w:hAnsi="Arial" w:cs="Arial"/>
                <w:b/>
                <w:sz w:val="20"/>
                <w:szCs w:val="20"/>
              </w:rPr>
              <w:t xml:space="preserve">55-60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1290" w:type="dxa"/>
            <w:tcBorders>
              <w:top w:val="single" w:sz="4" w:space="0" w:color="000000"/>
              <w:left w:val="single" w:sz="4" w:space="0" w:color="000000"/>
              <w:bottom w:val="single" w:sz="4" w:space="0" w:color="000000"/>
              <w:right w:val="single" w:sz="4" w:space="0" w:color="000000"/>
            </w:tcBorders>
            <w:shd w:val="clear" w:color="auto" w:fill="F2F2F2"/>
          </w:tcPr>
          <w:p w14:paraId="4029E305" w14:textId="77777777" w:rsidR="00F27E93" w:rsidRPr="00012B5E" w:rsidRDefault="00F27E93" w:rsidP="00641C37">
            <w:pPr>
              <w:spacing w:line="360" w:lineRule="auto"/>
              <w:ind w:right="32"/>
              <w:jc w:val="center"/>
              <w:rPr>
                <w:rFonts w:ascii="Arial" w:hAnsi="Arial" w:cs="Arial"/>
                <w:sz w:val="20"/>
                <w:szCs w:val="20"/>
              </w:rPr>
            </w:pPr>
            <w:r w:rsidRPr="00012B5E">
              <w:rPr>
                <w:rFonts w:ascii="Arial" w:hAnsi="Arial" w:cs="Arial"/>
                <w:b/>
                <w:sz w:val="20"/>
                <w:szCs w:val="20"/>
              </w:rPr>
              <w:t xml:space="preserve">60-65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1289" w:type="dxa"/>
            <w:tcBorders>
              <w:top w:val="single" w:sz="4" w:space="0" w:color="000000"/>
              <w:left w:val="single" w:sz="4" w:space="0" w:color="000000"/>
              <w:bottom w:val="single" w:sz="4" w:space="0" w:color="000000"/>
              <w:right w:val="single" w:sz="4" w:space="0" w:color="000000"/>
            </w:tcBorders>
            <w:shd w:val="clear" w:color="auto" w:fill="F2F2F2"/>
          </w:tcPr>
          <w:p w14:paraId="21F6FC8A" w14:textId="77777777" w:rsidR="00F27E93" w:rsidRPr="00012B5E" w:rsidRDefault="00F27E93" w:rsidP="00641C37">
            <w:pPr>
              <w:spacing w:line="360" w:lineRule="auto"/>
              <w:ind w:right="28"/>
              <w:jc w:val="center"/>
              <w:rPr>
                <w:rFonts w:ascii="Arial" w:hAnsi="Arial" w:cs="Arial"/>
                <w:sz w:val="20"/>
                <w:szCs w:val="20"/>
              </w:rPr>
            </w:pPr>
            <w:r w:rsidRPr="00012B5E">
              <w:rPr>
                <w:rFonts w:ascii="Arial" w:hAnsi="Arial" w:cs="Arial"/>
                <w:b/>
                <w:sz w:val="20"/>
                <w:szCs w:val="20"/>
              </w:rPr>
              <w:t xml:space="preserve">65-70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1290" w:type="dxa"/>
            <w:tcBorders>
              <w:top w:val="single" w:sz="4" w:space="0" w:color="000000"/>
              <w:left w:val="single" w:sz="4" w:space="0" w:color="000000"/>
              <w:bottom w:val="single" w:sz="4" w:space="0" w:color="000000"/>
              <w:right w:val="single" w:sz="4" w:space="0" w:color="000000"/>
            </w:tcBorders>
            <w:shd w:val="clear" w:color="auto" w:fill="F2F2F2"/>
          </w:tcPr>
          <w:p w14:paraId="1B430178" w14:textId="77777777" w:rsidR="00F27E93" w:rsidRPr="00012B5E" w:rsidRDefault="00F27E93" w:rsidP="00641C37">
            <w:pPr>
              <w:spacing w:line="360" w:lineRule="auto"/>
              <w:ind w:right="29"/>
              <w:jc w:val="center"/>
              <w:rPr>
                <w:rFonts w:ascii="Arial" w:hAnsi="Arial" w:cs="Arial"/>
                <w:sz w:val="20"/>
                <w:szCs w:val="20"/>
              </w:rPr>
            </w:pPr>
            <w:r w:rsidRPr="00012B5E">
              <w:rPr>
                <w:rFonts w:ascii="Arial" w:hAnsi="Arial" w:cs="Arial"/>
                <w:b/>
                <w:sz w:val="20"/>
                <w:szCs w:val="20"/>
              </w:rPr>
              <w:t xml:space="preserve">70-75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1290" w:type="dxa"/>
            <w:tcBorders>
              <w:top w:val="single" w:sz="4" w:space="0" w:color="000000"/>
              <w:left w:val="single" w:sz="4" w:space="0" w:color="000000"/>
              <w:bottom w:val="single" w:sz="4" w:space="0" w:color="000000"/>
              <w:right w:val="single" w:sz="4" w:space="0" w:color="000000"/>
            </w:tcBorders>
            <w:shd w:val="clear" w:color="auto" w:fill="F2F2F2"/>
          </w:tcPr>
          <w:p w14:paraId="749C0912" w14:textId="77777777" w:rsidR="00F27E93" w:rsidRPr="00012B5E" w:rsidRDefault="00F27E93" w:rsidP="00641C37">
            <w:pPr>
              <w:spacing w:line="360" w:lineRule="auto"/>
              <w:ind w:right="29"/>
              <w:jc w:val="center"/>
              <w:rPr>
                <w:rFonts w:ascii="Arial" w:hAnsi="Arial" w:cs="Arial"/>
                <w:sz w:val="20"/>
                <w:szCs w:val="20"/>
              </w:rPr>
            </w:pPr>
            <w:r w:rsidRPr="00012B5E">
              <w:rPr>
                <w:rFonts w:ascii="Arial" w:hAnsi="Arial" w:cs="Arial"/>
                <w:b/>
                <w:sz w:val="20"/>
                <w:szCs w:val="20"/>
              </w:rPr>
              <w:t xml:space="preserve">&gt;75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r>
      <w:tr w:rsidR="00B476F3" w:rsidRPr="00012B5E" w14:paraId="76452423" w14:textId="77777777" w:rsidTr="00641C37">
        <w:trPr>
          <w:trHeight w:val="460"/>
        </w:trPr>
        <w:tc>
          <w:tcPr>
            <w:tcW w:w="3183" w:type="dxa"/>
            <w:tcBorders>
              <w:top w:val="single" w:sz="4" w:space="0" w:color="000000"/>
              <w:left w:val="single" w:sz="4" w:space="0" w:color="000000"/>
              <w:bottom w:val="single" w:sz="4" w:space="0" w:color="000000"/>
              <w:right w:val="single" w:sz="4" w:space="0" w:color="000000"/>
            </w:tcBorders>
          </w:tcPr>
          <w:p w14:paraId="39B0C588"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Powierzchnia obszarów eksponowanych w danym zakresie [km</w:t>
            </w:r>
            <w:r w:rsidRPr="00012B5E">
              <w:rPr>
                <w:rFonts w:ascii="Arial" w:hAnsi="Arial" w:cs="Arial"/>
                <w:sz w:val="20"/>
                <w:szCs w:val="20"/>
                <w:vertAlign w:val="superscript"/>
              </w:rPr>
              <w:t>2</w:t>
            </w:r>
            <w:r w:rsidRPr="00012B5E">
              <w:rPr>
                <w:rFonts w:ascii="Arial" w:hAnsi="Arial" w:cs="Arial"/>
                <w:sz w:val="20"/>
                <w:szCs w:val="20"/>
              </w:rPr>
              <w:t xml:space="preserve">] </w:t>
            </w:r>
          </w:p>
        </w:tc>
        <w:tc>
          <w:tcPr>
            <w:tcW w:w="1289" w:type="dxa"/>
            <w:tcBorders>
              <w:top w:val="single" w:sz="4" w:space="0" w:color="000000"/>
              <w:left w:val="single" w:sz="4" w:space="0" w:color="000000"/>
              <w:bottom w:val="single" w:sz="4" w:space="0" w:color="000000"/>
              <w:right w:val="single" w:sz="4" w:space="0" w:color="000000"/>
            </w:tcBorders>
          </w:tcPr>
          <w:p w14:paraId="4D96BF95" w14:textId="09A89E1F" w:rsidR="00B476F3" w:rsidRPr="00012B5E" w:rsidRDefault="00B476F3" w:rsidP="00B476F3">
            <w:pPr>
              <w:spacing w:line="360" w:lineRule="auto"/>
              <w:ind w:right="31"/>
              <w:jc w:val="center"/>
              <w:rPr>
                <w:rFonts w:ascii="Arial" w:hAnsi="Arial" w:cs="Arial"/>
                <w:sz w:val="20"/>
                <w:szCs w:val="20"/>
              </w:rPr>
            </w:pPr>
            <w:r w:rsidRPr="00012B5E">
              <w:rPr>
                <w:rFonts w:ascii="Arial" w:hAnsi="Arial" w:cs="Arial"/>
                <w:sz w:val="20"/>
                <w:szCs w:val="20"/>
              </w:rPr>
              <w:t xml:space="preserve">1,9429 </w:t>
            </w:r>
          </w:p>
        </w:tc>
        <w:tc>
          <w:tcPr>
            <w:tcW w:w="1290" w:type="dxa"/>
            <w:tcBorders>
              <w:top w:val="single" w:sz="4" w:space="0" w:color="000000"/>
              <w:left w:val="single" w:sz="4" w:space="0" w:color="000000"/>
              <w:bottom w:val="single" w:sz="4" w:space="0" w:color="000000"/>
              <w:right w:val="single" w:sz="4" w:space="0" w:color="000000"/>
            </w:tcBorders>
          </w:tcPr>
          <w:p w14:paraId="2B40946B" w14:textId="7853A189" w:rsidR="00B476F3" w:rsidRPr="00012B5E" w:rsidRDefault="00B476F3" w:rsidP="00B476F3">
            <w:pPr>
              <w:tabs>
                <w:tab w:val="left" w:pos="345"/>
                <w:tab w:val="center" w:pos="575"/>
              </w:tabs>
              <w:spacing w:line="360" w:lineRule="auto"/>
              <w:ind w:right="32"/>
              <w:jc w:val="center"/>
              <w:rPr>
                <w:rFonts w:ascii="Arial" w:hAnsi="Arial" w:cs="Arial"/>
                <w:sz w:val="20"/>
                <w:szCs w:val="20"/>
              </w:rPr>
            </w:pPr>
            <w:r w:rsidRPr="00012B5E">
              <w:rPr>
                <w:rFonts w:ascii="Arial" w:hAnsi="Arial" w:cs="Arial"/>
                <w:sz w:val="20"/>
                <w:szCs w:val="20"/>
              </w:rPr>
              <w:t xml:space="preserve">0,8916 </w:t>
            </w:r>
          </w:p>
        </w:tc>
        <w:tc>
          <w:tcPr>
            <w:tcW w:w="1289" w:type="dxa"/>
            <w:tcBorders>
              <w:top w:val="single" w:sz="4" w:space="0" w:color="000000"/>
              <w:left w:val="single" w:sz="4" w:space="0" w:color="000000"/>
              <w:bottom w:val="single" w:sz="4" w:space="0" w:color="000000"/>
              <w:right w:val="single" w:sz="4" w:space="0" w:color="000000"/>
            </w:tcBorders>
          </w:tcPr>
          <w:p w14:paraId="678A85D1" w14:textId="451EEB28" w:rsidR="00B476F3" w:rsidRPr="00012B5E" w:rsidRDefault="00B476F3" w:rsidP="00B476F3">
            <w:pPr>
              <w:spacing w:line="360" w:lineRule="auto"/>
              <w:ind w:right="26"/>
              <w:jc w:val="center"/>
              <w:rPr>
                <w:rFonts w:ascii="Arial" w:hAnsi="Arial" w:cs="Arial"/>
                <w:sz w:val="20"/>
                <w:szCs w:val="20"/>
              </w:rPr>
            </w:pPr>
            <w:r w:rsidRPr="00012B5E">
              <w:rPr>
                <w:rFonts w:ascii="Arial" w:hAnsi="Arial" w:cs="Arial"/>
                <w:sz w:val="20"/>
                <w:szCs w:val="20"/>
              </w:rPr>
              <w:t xml:space="preserve">0,5762 </w:t>
            </w:r>
          </w:p>
        </w:tc>
        <w:tc>
          <w:tcPr>
            <w:tcW w:w="1290" w:type="dxa"/>
            <w:tcBorders>
              <w:top w:val="single" w:sz="4" w:space="0" w:color="000000"/>
              <w:left w:val="single" w:sz="4" w:space="0" w:color="000000"/>
              <w:bottom w:val="single" w:sz="4" w:space="0" w:color="000000"/>
              <w:right w:val="single" w:sz="4" w:space="0" w:color="000000"/>
            </w:tcBorders>
          </w:tcPr>
          <w:p w14:paraId="483C7E90" w14:textId="28538582" w:rsidR="00B476F3" w:rsidRPr="00012B5E" w:rsidRDefault="00B476F3" w:rsidP="00B476F3">
            <w:pPr>
              <w:spacing w:line="360" w:lineRule="auto"/>
              <w:ind w:right="27"/>
              <w:jc w:val="center"/>
              <w:rPr>
                <w:rFonts w:ascii="Arial" w:hAnsi="Arial" w:cs="Arial"/>
                <w:sz w:val="20"/>
                <w:szCs w:val="20"/>
              </w:rPr>
            </w:pPr>
            <w:r w:rsidRPr="00012B5E">
              <w:rPr>
                <w:rFonts w:ascii="Arial" w:hAnsi="Arial" w:cs="Arial"/>
                <w:sz w:val="20"/>
                <w:szCs w:val="20"/>
              </w:rPr>
              <w:t xml:space="preserve">0,3604 </w:t>
            </w:r>
          </w:p>
        </w:tc>
        <w:tc>
          <w:tcPr>
            <w:tcW w:w="1290" w:type="dxa"/>
            <w:tcBorders>
              <w:top w:val="single" w:sz="4" w:space="0" w:color="000000"/>
              <w:left w:val="single" w:sz="4" w:space="0" w:color="000000"/>
              <w:bottom w:val="single" w:sz="4" w:space="0" w:color="000000"/>
              <w:right w:val="single" w:sz="4" w:space="0" w:color="000000"/>
            </w:tcBorders>
          </w:tcPr>
          <w:p w14:paraId="53D039C5" w14:textId="4D64EC0D" w:rsidR="00B476F3" w:rsidRPr="00012B5E" w:rsidRDefault="00B476F3" w:rsidP="00B476F3">
            <w:pPr>
              <w:spacing w:line="360" w:lineRule="auto"/>
              <w:ind w:right="30"/>
              <w:jc w:val="center"/>
              <w:rPr>
                <w:rFonts w:ascii="Arial" w:hAnsi="Arial" w:cs="Arial"/>
                <w:sz w:val="20"/>
                <w:szCs w:val="20"/>
              </w:rPr>
            </w:pPr>
            <w:r w:rsidRPr="00012B5E">
              <w:rPr>
                <w:rFonts w:ascii="Arial" w:hAnsi="Arial" w:cs="Arial"/>
                <w:sz w:val="20"/>
                <w:szCs w:val="20"/>
              </w:rPr>
              <w:t xml:space="preserve">0,1444 </w:t>
            </w:r>
          </w:p>
        </w:tc>
      </w:tr>
      <w:tr w:rsidR="00F27E93" w:rsidRPr="00012B5E" w14:paraId="4DC2CBCA" w14:textId="77777777" w:rsidTr="00641C37">
        <w:trPr>
          <w:trHeight w:val="458"/>
        </w:trPr>
        <w:tc>
          <w:tcPr>
            <w:tcW w:w="3183" w:type="dxa"/>
            <w:tcBorders>
              <w:top w:val="single" w:sz="4" w:space="0" w:color="000000"/>
              <w:left w:val="single" w:sz="4" w:space="0" w:color="000000"/>
              <w:bottom w:val="single" w:sz="4" w:space="0" w:color="000000"/>
              <w:right w:val="single" w:sz="4" w:space="0" w:color="000000"/>
            </w:tcBorders>
          </w:tcPr>
          <w:p w14:paraId="5588504B" w14:textId="77777777" w:rsidR="00F27E93" w:rsidRPr="00012B5E" w:rsidRDefault="00F27E93" w:rsidP="00641C37">
            <w:pPr>
              <w:spacing w:line="360" w:lineRule="auto"/>
              <w:rPr>
                <w:rFonts w:ascii="Arial" w:hAnsi="Arial" w:cs="Arial"/>
                <w:sz w:val="20"/>
                <w:szCs w:val="20"/>
              </w:rPr>
            </w:pPr>
            <w:r w:rsidRPr="00012B5E">
              <w:rPr>
                <w:rFonts w:ascii="Arial" w:hAnsi="Arial" w:cs="Arial"/>
                <w:sz w:val="20"/>
                <w:szCs w:val="20"/>
              </w:rPr>
              <w:t xml:space="preserve">Liczba lokali mieszkalnych w danym zakresie [w setkach] </w:t>
            </w:r>
          </w:p>
        </w:tc>
        <w:tc>
          <w:tcPr>
            <w:tcW w:w="1289" w:type="dxa"/>
            <w:tcBorders>
              <w:top w:val="single" w:sz="4" w:space="0" w:color="000000"/>
              <w:left w:val="single" w:sz="4" w:space="0" w:color="000000"/>
              <w:bottom w:val="single" w:sz="4" w:space="0" w:color="000000"/>
              <w:right w:val="single" w:sz="4" w:space="0" w:color="000000"/>
            </w:tcBorders>
            <w:vAlign w:val="center"/>
          </w:tcPr>
          <w:p w14:paraId="697D3791" w14:textId="3231BC86" w:rsidR="00F27E93" w:rsidRPr="00012B5E" w:rsidRDefault="00B476F3" w:rsidP="00641C37">
            <w:pPr>
              <w:spacing w:line="360" w:lineRule="auto"/>
              <w:ind w:right="31"/>
              <w:jc w:val="center"/>
              <w:rPr>
                <w:rFonts w:ascii="Arial" w:hAnsi="Arial" w:cs="Arial"/>
                <w:sz w:val="20"/>
                <w:szCs w:val="20"/>
              </w:rPr>
            </w:pPr>
            <w:r w:rsidRPr="00012B5E">
              <w:rPr>
                <w:rFonts w:ascii="Arial" w:hAnsi="Arial" w:cs="Arial"/>
                <w:sz w:val="20"/>
                <w:szCs w:val="20"/>
              </w:rPr>
              <w:t>1</w:t>
            </w:r>
          </w:p>
        </w:tc>
        <w:tc>
          <w:tcPr>
            <w:tcW w:w="1290" w:type="dxa"/>
            <w:tcBorders>
              <w:top w:val="single" w:sz="4" w:space="0" w:color="000000"/>
              <w:left w:val="single" w:sz="4" w:space="0" w:color="000000"/>
              <w:bottom w:val="single" w:sz="4" w:space="0" w:color="000000"/>
              <w:right w:val="single" w:sz="4" w:space="0" w:color="000000"/>
            </w:tcBorders>
            <w:vAlign w:val="center"/>
          </w:tcPr>
          <w:p w14:paraId="03C9AC37" w14:textId="39DD04AF" w:rsidR="00F27E93" w:rsidRPr="00012B5E" w:rsidRDefault="00B476F3" w:rsidP="00641C37">
            <w:pPr>
              <w:spacing w:line="360" w:lineRule="auto"/>
              <w:ind w:right="32"/>
              <w:jc w:val="center"/>
              <w:rPr>
                <w:rFonts w:ascii="Arial" w:hAnsi="Arial" w:cs="Arial"/>
                <w:sz w:val="20"/>
                <w:szCs w:val="20"/>
              </w:rPr>
            </w:pPr>
            <w:r w:rsidRPr="00012B5E">
              <w:rPr>
                <w:rFonts w:ascii="Arial" w:hAnsi="Arial" w:cs="Arial"/>
                <w:sz w:val="20"/>
                <w:szCs w:val="20"/>
              </w:rPr>
              <w:t>1</w:t>
            </w:r>
          </w:p>
        </w:tc>
        <w:tc>
          <w:tcPr>
            <w:tcW w:w="1289" w:type="dxa"/>
            <w:tcBorders>
              <w:top w:val="single" w:sz="4" w:space="0" w:color="000000"/>
              <w:left w:val="single" w:sz="4" w:space="0" w:color="000000"/>
              <w:bottom w:val="single" w:sz="4" w:space="0" w:color="000000"/>
              <w:right w:val="single" w:sz="4" w:space="0" w:color="000000"/>
            </w:tcBorders>
            <w:vAlign w:val="center"/>
          </w:tcPr>
          <w:p w14:paraId="6AE07B17" w14:textId="5C2C78B6" w:rsidR="00F27E93" w:rsidRPr="00012B5E" w:rsidRDefault="00B476F3" w:rsidP="00641C37">
            <w:pPr>
              <w:spacing w:line="360" w:lineRule="auto"/>
              <w:ind w:right="26"/>
              <w:jc w:val="center"/>
              <w:rPr>
                <w:rFonts w:ascii="Arial" w:hAnsi="Arial" w:cs="Arial"/>
                <w:sz w:val="20"/>
                <w:szCs w:val="20"/>
              </w:rPr>
            </w:pPr>
            <w:r w:rsidRPr="00012B5E">
              <w:rPr>
                <w:rFonts w:ascii="Arial" w:hAnsi="Arial" w:cs="Arial"/>
                <w:sz w:val="20"/>
                <w:szCs w:val="20"/>
              </w:rPr>
              <w:t>1</w:t>
            </w:r>
          </w:p>
        </w:tc>
        <w:tc>
          <w:tcPr>
            <w:tcW w:w="1290" w:type="dxa"/>
            <w:tcBorders>
              <w:top w:val="single" w:sz="4" w:space="0" w:color="000000"/>
              <w:left w:val="single" w:sz="4" w:space="0" w:color="000000"/>
              <w:bottom w:val="single" w:sz="4" w:space="0" w:color="000000"/>
              <w:right w:val="single" w:sz="4" w:space="0" w:color="000000"/>
            </w:tcBorders>
            <w:vAlign w:val="center"/>
          </w:tcPr>
          <w:p w14:paraId="40DF1BA4" w14:textId="2C6D5ACF" w:rsidR="00F27E93" w:rsidRPr="00012B5E" w:rsidRDefault="00B476F3" w:rsidP="00641C37">
            <w:pPr>
              <w:spacing w:line="360" w:lineRule="auto"/>
              <w:ind w:right="27"/>
              <w:jc w:val="center"/>
              <w:rPr>
                <w:rFonts w:ascii="Arial" w:hAnsi="Arial" w:cs="Arial"/>
                <w:sz w:val="20"/>
                <w:szCs w:val="20"/>
              </w:rPr>
            </w:pPr>
            <w:r w:rsidRPr="00012B5E">
              <w:rPr>
                <w:rFonts w:ascii="Arial" w:hAnsi="Arial" w:cs="Arial"/>
                <w:sz w:val="20"/>
                <w:szCs w:val="20"/>
              </w:rPr>
              <w:t>0</w:t>
            </w:r>
          </w:p>
        </w:tc>
        <w:tc>
          <w:tcPr>
            <w:tcW w:w="1290" w:type="dxa"/>
            <w:tcBorders>
              <w:top w:val="single" w:sz="4" w:space="0" w:color="000000"/>
              <w:left w:val="single" w:sz="4" w:space="0" w:color="000000"/>
              <w:bottom w:val="single" w:sz="4" w:space="0" w:color="000000"/>
              <w:right w:val="single" w:sz="4" w:space="0" w:color="000000"/>
            </w:tcBorders>
            <w:vAlign w:val="center"/>
          </w:tcPr>
          <w:p w14:paraId="4A3426D6" w14:textId="40A53B76" w:rsidR="00F27E93" w:rsidRPr="00012B5E" w:rsidRDefault="00B476F3" w:rsidP="00641C37">
            <w:pPr>
              <w:spacing w:line="360" w:lineRule="auto"/>
              <w:ind w:right="30"/>
              <w:jc w:val="center"/>
              <w:rPr>
                <w:rFonts w:ascii="Arial" w:hAnsi="Arial" w:cs="Arial"/>
                <w:sz w:val="20"/>
                <w:szCs w:val="20"/>
              </w:rPr>
            </w:pPr>
            <w:r w:rsidRPr="00012B5E">
              <w:rPr>
                <w:rFonts w:ascii="Arial" w:hAnsi="Arial" w:cs="Arial"/>
                <w:sz w:val="20"/>
                <w:szCs w:val="20"/>
              </w:rPr>
              <w:t>0</w:t>
            </w:r>
          </w:p>
        </w:tc>
      </w:tr>
      <w:tr w:rsidR="00F27E93" w:rsidRPr="00012B5E" w14:paraId="398F85F1" w14:textId="77777777" w:rsidTr="00641C37">
        <w:trPr>
          <w:trHeight w:val="458"/>
        </w:trPr>
        <w:tc>
          <w:tcPr>
            <w:tcW w:w="3183" w:type="dxa"/>
            <w:tcBorders>
              <w:top w:val="single" w:sz="4" w:space="0" w:color="000000"/>
              <w:left w:val="single" w:sz="4" w:space="0" w:color="000000"/>
              <w:bottom w:val="single" w:sz="4" w:space="0" w:color="000000"/>
              <w:right w:val="single" w:sz="4" w:space="0" w:color="000000"/>
            </w:tcBorders>
          </w:tcPr>
          <w:p w14:paraId="4510DB60" w14:textId="77777777" w:rsidR="00F27E93" w:rsidRPr="00012B5E" w:rsidRDefault="00F27E93" w:rsidP="00641C37">
            <w:pPr>
              <w:spacing w:line="360" w:lineRule="auto"/>
              <w:rPr>
                <w:rFonts w:ascii="Arial" w:hAnsi="Arial" w:cs="Arial"/>
                <w:sz w:val="20"/>
                <w:szCs w:val="20"/>
              </w:rPr>
            </w:pPr>
            <w:r w:rsidRPr="00012B5E">
              <w:rPr>
                <w:rFonts w:ascii="Arial" w:hAnsi="Arial" w:cs="Arial"/>
                <w:sz w:val="20"/>
                <w:szCs w:val="20"/>
              </w:rPr>
              <w:t xml:space="preserve">Liczba eksponowanych mieszkańców w danym zakresie [w setkach] </w:t>
            </w:r>
          </w:p>
        </w:tc>
        <w:tc>
          <w:tcPr>
            <w:tcW w:w="1289" w:type="dxa"/>
            <w:tcBorders>
              <w:top w:val="single" w:sz="4" w:space="0" w:color="000000"/>
              <w:left w:val="single" w:sz="4" w:space="0" w:color="000000"/>
              <w:bottom w:val="single" w:sz="4" w:space="0" w:color="000000"/>
              <w:right w:val="single" w:sz="4" w:space="0" w:color="000000"/>
            </w:tcBorders>
            <w:vAlign w:val="center"/>
          </w:tcPr>
          <w:p w14:paraId="32BCC74B" w14:textId="3E91C542" w:rsidR="00F27E93" w:rsidRPr="00012B5E" w:rsidRDefault="00B476F3" w:rsidP="00641C37">
            <w:pPr>
              <w:spacing w:line="360" w:lineRule="auto"/>
              <w:ind w:right="31"/>
              <w:jc w:val="center"/>
              <w:rPr>
                <w:rFonts w:ascii="Arial" w:hAnsi="Arial" w:cs="Arial"/>
                <w:sz w:val="20"/>
                <w:szCs w:val="20"/>
              </w:rPr>
            </w:pPr>
            <w:r w:rsidRPr="00012B5E">
              <w:rPr>
                <w:rFonts w:ascii="Arial" w:hAnsi="Arial" w:cs="Arial"/>
                <w:sz w:val="20"/>
                <w:szCs w:val="20"/>
              </w:rPr>
              <w:t>3</w:t>
            </w:r>
          </w:p>
        </w:tc>
        <w:tc>
          <w:tcPr>
            <w:tcW w:w="1290" w:type="dxa"/>
            <w:tcBorders>
              <w:top w:val="single" w:sz="4" w:space="0" w:color="000000"/>
              <w:left w:val="single" w:sz="4" w:space="0" w:color="000000"/>
              <w:bottom w:val="single" w:sz="4" w:space="0" w:color="000000"/>
              <w:right w:val="single" w:sz="4" w:space="0" w:color="000000"/>
            </w:tcBorders>
            <w:vAlign w:val="center"/>
          </w:tcPr>
          <w:p w14:paraId="0F3664C9" w14:textId="0A285335" w:rsidR="00F27E93" w:rsidRPr="00012B5E" w:rsidRDefault="00B476F3" w:rsidP="00641C37">
            <w:pPr>
              <w:spacing w:line="360" w:lineRule="auto"/>
              <w:ind w:right="32"/>
              <w:jc w:val="center"/>
              <w:rPr>
                <w:rFonts w:ascii="Arial" w:hAnsi="Arial" w:cs="Arial"/>
                <w:sz w:val="20"/>
                <w:szCs w:val="20"/>
              </w:rPr>
            </w:pPr>
            <w:r w:rsidRPr="00012B5E">
              <w:rPr>
                <w:rFonts w:ascii="Arial" w:hAnsi="Arial" w:cs="Arial"/>
                <w:sz w:val="20"/>
                <w:szCs w:val="20"/>
              </w:rPr>
              <w:t>4</w:t>
            </w:r>
          </w:p>
        </w:tc>
        <w:tc>
          <w:tcPr>
            <w:tcW w:w="1289" w:type="dxa"/>
            <w:tcBorders>
              <w:top w:val="single" w:sz="4" w:space="0" w:color="000000"/>
              <w:left w:val="single" w:sz="4" w:space="0" w:color="000000"/>
              <w:bottom w:val="single" w:sz="4" w:space="0" w:color="000000"/>
              <w:right w:val="single" w:sz="4" w:space="0" w:color="000000"/>
            </w:tcBorders>
            <w:vAlign w:val="center"/>
          </w:tcPr>
          <w:p w14:paraId="34C53302" w14:textId="2F6C0589" w:rsidR="00F27E93" w:rsidRPr="00012B5E" w:rsidRDefault="00B476F3" w:rsidP="00641C37">
            <w:pPr>
              <w:tabs>
                <w:tab w:val="left" w:pos="345"/>
                <w:tab w:val="center" w:pos="576"/>
              </w:tabs>
              <w:spacing w:line="360" w:lineRule="auto"/>
              <w:ind w:right="29"/>
              <w:jc w:val="center"/>
              <w:rPr>
                <w:rFonts w:ascii="Arial" w:hAnsi="Arial" w:cs="Arial"/>
                <w:sz w:val="20"/>
                <w:szCs w:val="20"/>
              </w:rPr>
            </w:pPr>
            <w:r w:rsidRPr="00012B5E">
              <w:rPr>
                <w:rFonts w:ascii="Arial" w:hAnsi="Arial" w:cs="Arial"/>
                <w:sz w:val="20"/>
                <w:szCs w:val="20"/>
              </w:rPr>
              <w:t>2</w:t>
            </w:r>
          </w:p>
        </w:tc>
        <w:tc>
          <w:tcPr>
            <w:tcW w:w="1290" w:type="dxa"/>
            <w:tcBorders>
              <w:top w:val="single" w:sz="4" w:space="0" w:color="000000"/>
              <w:left w:val="single" w:sz="4" w:space="0" w:color="000000"/>
              <w:bottom w:val="single" w:sz="4" w:space="0" w:color="000000"/>
              <w:right w:val="single" w:sz="4" w:space="0" w:color="000000"/>
            </w:tcBorders>
            <w:vAlign w:val="center"/>
          </w:tcPr>
          <w:p w14:paraId="0C42B237" w14:textId="2011A905" w:rsidR="00F27E93" w:rsidRPr="00012B5E" w:rsidRDefault="00B476F3" w:rsidP="00641C37">
            <w:pPr>
              <w:spacing w:line="360" w:lineRule="auto"/>
              <w:ind w:right="27"/>
              <w:jc w:val="center"/>
              <w:rPr>
                <w:rFonts w:ascii="Arial" w:hAnsi="Arial" w:cs="Arial"/>
                <w:sz w:val="20"/>
                <w:szCs w:val="20"/>
              </w:rPr>
            </w:pPr>
            <w:r w:rsidRPr="00012B5E">
              <w:rPr>
                <w:rFonts w:ascii="Arial" w:hAnsi="Arial" w:cs="Arial"/>
                <w:sz w:val="20"/>
                <w:szCs w:val="20"/>
              </w:rPr>
              <w:t>0</w:t>
            </w:r>
          </w:p>
        </w:tc>
        <w:tc>
          <w:tcPr>
            <w:tcW w:w="1290" w:type="dxa"/>
            <w:tcBorders>
              <w:top w:val="single" w:sz="4" w:space="0" w:color="000000"/>
              <w:left w:val="single" w:sz="4" w:space="0" w:color="000000"/>
              <w:bottom w:val="single" w:sz="4" w:space="0" w:color="000000"/>
              <w:right w:val="single" w:sz="4" w:space="0" w:color="000000"/>
            </w:tcBorders>
            <w:vAlign w:val="center"/>
          </w:tcPr>
          <w:p w14:paraId="75BB9D54" w14:textId="3FA664C7" w:rsidR="00F27E93" w:rsidRPr="00012B5E" w:rsidRDefault="00B476F3" w:rsidP="00641C37">
            <w:pPr>
              <w:tabs>
                <w:tab w:val="left" w:pos="345"/>
                <w:tab w:val="center" w:pos="576"/>
              </w:tabs>
              <w:spacing w:line="360" w:lineRule="auto"/>
              <w:ind w:right="30"/>
              <w:jc w:val="center"/>
              <w:rPr>
                <w:rFonts w:ascii="Arial" w:hAnsi="Arial" w:cs="Arial"/>
                <w:sz w:val="20"/>
                <w:szCs w:val="20"/>
              </w:rPr>
            </w:pPr>
            <w:r w:rsidRPr="00012B5E">
              <w:rPr>
                <w:rFonts w:ascii="Arial" w:hAnsi="Arial" w:cs="Arial"/>
                <w:sz w:val="20"/>
                <w:szCs w:val="20"/>
              </w:rPr>
              <w:t>0</w:t>
            </w:r>
          </w:p>
        </w:tc>
      </w:tr>
    </w:tbl>
    <w:p w14:paraId="3D9E2060" w14:textId="77777777" w:rsidR="0018659E" w:rsidRPr="00012B5E" w:rsidRDefault="0018659E" w:rsidP="0018659E">
      <w:pPr>
        <w:pStyle w:val="Legenda"/>
        <w:rPr>
          <w:rFonts w:ascii="Arial" w:hAnsi="Arial" w:cs="Arial"/>
          <w:b w:val="0"/>
          <w:bCs w:val="0"/>
          <w:i/>
          <w:iCs/>
        </w:rPr>
      </w:pPr>
      <w:r w:rsidRPr="00012B5E">
        <w:rPr>
          <w:rFonts w:ascii="Arial" w:hAnsi="Arial" w:cs="Arial"/>
          <w:b w:val="0"/>
          <w:bCs w:val="0"/>
          <w:i/>
          <w:iCs/>
        </w:rPr>
        <w:t>Źródło: Strategiczna mapa hałasu dla dróg wojewódzkich o ruchu powyżej 3 000 000 pojazdów rocznie zlokalizowanych w województwie wielkopolskim</w:t>
      </w:r>
    </w:p>
    <w:p w14:paraId="27E73706" w14:textId="77777777" w:rsidR="00165ACE" w:rsidRDefault="00165ACE">
      <w:pPr>
        <w:suppressAutoHyphens w:val="0"/>
        <w:rPr>
          <w:rFonts w:ascii="Arial" w:eastAsia="Calibri" w:hAnsi="Arial" w:cs="Arial"/>
          <w:b/>
          <w:bCs/>
          <w:kern w:val="0"/>
          <w:sz w:val="20"/>
          <w:szCs w:val="20"/>
          <w:lang w:eastAsia="ar-SA" w:bidi="ar-SA"/>
        </w:rPr>
      </w:pPr>
      <w:bookmarkStart w:id="82" w:name="_Toc120697717"/>
      <w:r>
        <w:rPr>
          <w:rFonts w:ascii="Arial" w:hAnsi="Arial" w:cs="Arial"/>
        </w:rPr>
        <w:br w:type="page"/>
      </w:r>
    </w:p>
    <w:p w14:paraId="6F25BE55" w14:textId="6956D4E4" w:rsidR="00F27E93" w:rsidRPr="00012B5E" w:rsidRDefault="00F27E93" w:rsidP="00F27E93">
      <w:pPr>
        <w:pStyle w:val="Legenda"/>
        <w:rPr>
          <w:rFonts w:ascii="Arial" w:hAnsi="Arial" w:cs="Arial"/>
        </w:rPr>
      </w:pPr>
      <w:bookmarkStart w:id="83" w:name="_Toc180336635"/>
      <w:r w:rsidRPr="00012B5E">
        <w:rPr>
          <w:rFonts w:ascii="Arial" w:hAnsi="Arial" w:cs="Arial"/>
        </w:rPr>
        <w:lastRenderedPageBreak/>
        <w:t xml:space="preserve">Tabela </w:t>
      </w:r>
      <w:r w:rsidRPr="00012B5E">
        <w:rPr>
          <w:rFonts w:ascii="Arial" w:hAnsi="Arial" w:cs="Arial"/>
          <w:noProof/>
        </w:rPr>
        <w:fldChar w:fldCharType="begin"/>
      </w:r>
      <w:r w:rsidRPr="00012B5E">
        <w:rPr>
          <w:rFonts w:ascii="Arial" w:hAnsi="Arial" w:cs="Arial"/>
          <w:noProof/>
        </w:rPr>
        <w:instrText xml:space="preserve"> SEQ Tabela \* ARABIC </w:instrText>
      </w:r>
      <w:r w:rsidRPr="00012B5E">
        <w:rPr>
          <w:rFonts w:ascii="Arial" w:hAnsi="Arial" w:cs="Arial"/>
          <w:noProof/>
        </w:rPr>
        <w:fldChar w:fldCharType="separate"/>
      </w:r>
      <w:r w:rsidR="00622B2A">
        <w:rPr>
          <w:rFonts w:ascii="Arial" w:hAnsi="Arial" w:cs="Arial"/>
          <w:noProof/>
        </w:rPr>
        <w:t>12</w:t>
      </w:r>
      <w:r w:rsidRPr="00012B5E">
        <w:rPr>
          <w:rFonts w:ascii="Arial" w:hAnsi="Arial" w:cs="Arial"/>
          <w:noProof/>
        </w:rPr>
        <w:fldChar w:fldCharType="end"/>
      </w:r>
      <w:r w:rsidRPr="00012B5E">
        <w:rPr>
          <w:rFonts w:ascii="Arial" w:hAnsi="Arial" w:cs="Arial"/>
        </w:rPr>
        <w:t>. Poziomy dźwięku w środowisku określone przez wskaźnik L</w:t>
      </w:r>
      <w:r w:rsidRPr="00012B5E">
        <w:rPr>
          <w:rFonts w:ascii="Arial" w:hAnsi="Arial" w:cs="Arial"/>
          <w:vertAlign w:val="subscript"/>
        </w:rPr>
        <w:t>N</w:t>
      </w:r>
      <w:r w:rsidRPr="00012B5E">
        <w:rPr>
          <w:rFonts w:ascii="Arial" w:hAnsi="Arial" w:cs="Arial"/>
        </w:rPr>
        <w:t xml:space="preserve"> – powiat </w:t>
      </w:r>
      <w:bookmarkEnd w:id="82"/>
      <w:r w:rsidR="00B476F3" w:rsidRPr="00012B5E">
        <w:rPr>
          <w:rFonts w:ascii="Arial" w:hAnsi="Arial" w:cs="Arial"/>
        </w:rPr>
        <w:t>kaliski</w:t>
      </w:r>
      <w:bookmarkEnd w:id="83"/>
    </w:p>
    <w:tbl>
      <w:tblPr>
        <w:tblW w:w="5000" w:type="pct"/>
        <w:tblCellMar>
          <w:top w:w="43" w:type="dxa"/>
          <w:left w:w="70" w:type="dxa"/>
          <w:right w:w="38" w:type="dxa"/>
        </w:tblCellMar>
        <w:tblLook w:val="04A0" w:firstRow="1" w:lastRow="0" w:firstColumn="1" w:lastColumn="0" w:noHBand="0" w:noVBand="1"/>
      </w:tblPr>
      <w:tblGrid>
        <w:gridCol w:w="2995"/>
        <w:gridCol w:w="1213"/>
        <w:gridCol w:w="1214"/>
        <w:gridCol w:w="1212"/>
        <w:gridCol w:w="1214"/>
        <w:gridCol w:w="1214"/>
      </w:tblGrid>
      <w:tr w:rsidR="00F27E93" w:rsidRPr="00012B5E" w14:paraId="2D5459B1" w14:textId="77777777" w:rsidTr="00165ACE">
        <w:trPr>
          <w:trHeight w:val="293"/>
        </w:trPr>
        <w:tc>
          <w:tcPr>
            <w:tcW w:w="1652"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1603A530" w14:textId="77777777" w:rsidR="00F27E93" w:rsidRPr="00012B5E" w:rsidRDefault="00F27E93" w:rsidP="00641C37">
            <w:pPr>
              <w:spacing w:line="360" w:lineRule="auto"/>
              <w:ind w:left="312" w:right="342"/>
              <w:jc w:val="center"/>
              <w:rPr>
                <w:rFonts w:ascii="Arial" w:hAnsi="Arial" w:cs="Arial"/>
                <w:sz w:val="20"/>
                <w:szCs w:val="20"/>
              </w:rPr>
            </w:pPr>
            <w:r w:rsidRPr="00012B5E">
              <w:rPr>
                <w:rFonts w:ascii="Arial" w:hAnsi="Arial" w:cs="Arial"/>
                <w:b/>
                <w:sz w:val="20"/>
                <w:szCs w:val="20"/>
              </w:rPr>
              <w:t>wskaźnik L</w:t>
            </w:r>
            <w:r w:rsidRPr="00012B5E">
              <w:rPr>
                <w:rFonts w:ascii="Arial" w:hAnsi="Arial" w:cs="Arial"/>
                <w:b/>
                <w:sz w:val="20"/>
                <w:szCs w:val="20"/>
                <w:vertAlign w:val="subscript"/>
              </w:rPr>
              <w:t>N</w:t>
            </w:r>
            <w:r w:rsidRPr="00012B5E">
              <w:rPr>
                <w:rFonts w:ascii="Arial" w:hAnsi="Arial" w:cs="Arial"/>
                <w:b/>
                <w:sz w:val="20"/>
                <w:szCs w:val="20"/>
              </w:rPr>
              <w:t xml:space="preserve"> poziomy dźwięku w środowisku</w:t>
            </w:r>
          </w:p>
        </w:tc>
        <w:tc>
          <w:tcPr>
            <w:tcW w:w="669" w:type="pct"/>
            <w:tcBorders>
              <w:top w:val="single" w:sz="4" w:space="0" w:color="000000"/>
              <w:left w:val="single" w:sz="4" w:space="0" w:color="000000"/>
              <w:bottom w:val="single" w:sz="4" w:space="0" w:color="000000"/>
              <w:right w:val="nil"/>
            </w:tcBorders>
            <w:shd w:val="clear" w:color="auto" w:fill="F2F2F2"/>
          </w:tcPr>
          <w:p w14:paraId="24E4E1E7" w14:textId="77777777" w:rsidR="00F27E93" w:rsidRPr="00012B5E" w:rsidRDefault="00F27E93" w:rsidP="00641C37">
            <w:pPr>
              <w:spacing w:line="360" w:lineRule="auto"/>
              <w:jc w:val="center"/>
              <w:rPr>
                <w:rFonts w:ascii="Arial" w:hAnsi="Arial" w:cs="Arial"/>
                <w:sz w:val="20"/>
                <w:szCs w:val="20"/>
              </w:rPr>
            </w:pPr>
          </w:p>
        </w:tc>
        <w:tc>
          <w:tcPr>
            <w:tcW w:w="2009" w:type="pct"/>
            <w:gridSpan w:val="3"/>
            <w:tcBorders>
              <w:top w:val="single" w:sz="4" w:space="0" w:color="000000"/>
              <w:left w:val="nil"/>
              <w:bottom w:val="single" w:sz="4" w:space="0" w:color="000000"/>
              <w:right w:val="nil"/>
            </w:tcBorders>
            <w:shd w:val="clear" w:color="auto" w:fill="F2F2F2"/>
          </w:tcPr>
          <w:p w14:paraId="7BBB2EFC" w14:textId="77777777" w:rsidR="00F27E93" w:rsidRPr="00012B5E" w:rsidRDefault="00F27E93" w:rsidP="00641C37">
            <w:pPr>
              <w:spacing w:line="360" w:lineRule="auto"/>
              <w:ind w:right="26"/>
              <w:jc w:val="center"/>
              <w:rPr>
                <w:rFonts w:ascii="Arial" w:hAnsi="Arial" w:cs="Arial"/>
                <w:sz w:val="20"/>
                <w:szCs w:val="20"/>
              </w:rPr>
            </w:pPr>
            <w:r w:rsidRPr="00012B5E">
              <w:rPr>
                <w:rFonts w:ascii="Arial" w:hAnsi="Arial" w:cs="Arial"/>
                <w:b/>
                <w:sz w:val="20"/>
                <w:szCs w:val="20"/>
              </w:rPr>
              <w:t>Przedział poziomów dźwięku, wskaźnik L</w:t>
            </w:r>
            <w:r w:rsidRPr="00012B5E">
              <w:rPr>
                <w:rFonts w:ascii="Arial" w:hAnsi="Arial" w:cs="Arial"/>
                <w:b/>
                <w:sz w:val="20"/>
                <w:szCs w:val="20"/>
                <w:vertAlign w:val="subscript"/>
              </w:rPr>
              <w:t>N</w:t>
            </w:r>
          </w:p>
        </w:tc>
        <w:tc>
          <w:tcPr>
            <w:tcW w:w="670" w:type="pct"/>
            <w:tcBorders>
              <w:top w:val="single" w:sz="4" w:space="0" w:color="000000"/>
              <w:left w:val="nil"/>
              <w:bottom w:val="single" w:sz="4" w:space="0" w:color="000000"/>
              <w:right w:val="single" w:sz="4" w:space="0" w:color="000000"/>
            </w:tcBorders>
            <w:shd w:val="clear" w:color="auto" w:fill="F2F2F2"/>
          </w:tcPr>
          <w:p w14:paraId="5706721B" w14:textId="77777777" w:rsidR="00F27E93" w:rsidRPr="00012B5E" w:rsidRDefault="00F27E93" w:rsidP="00641C37">
            <w:pPr>
              <w:spacing w:line="360" w:lineRule="auto"/>
              <w:rPr>
                <w:rFonts w:ascii="Arial" w:hAnsi="Arial" w:cs="Arial"/>
                <w:sz w:val="20"/>
                <w:szCs w:val="20"/>
              </w:rPr>
            </w:pPr>
          </w:p>
        </w:tc>
      </w:tr>
      <w:tr w:rsidR="00F27E93" w:rsidRPr="00012B5E" w14:paraId="49A373CB" w14:textId="77777777" w:rsidTr="00165ACE">
        <w:trPr>
          <w:trHeight w:val="293"/>
        </w:trPr>
        <w:tc>
          <w:tcPr>
            <w:tcW w:w="1652" w:type="pct"/>
            <w:vMerge/>
            <w:tcBorders>
              <w:top w:val="nil"/>
              <w:left w:val="single" w:sz="4" w:space="0" w:color="000000"/>
              <w:bottom w:val="single" w:sz="4" w:space="0" w:color="000000"/>
              <w:right w:val="single" w:sz="4" w:space="0" w:color="000000"/>
            </w:tcBorders>
          </w:tcPr>
          <w:p w14:paraId="180193A6" w14:textId="77777777" w:rsidR="00F27E93" w:rsidRPr="00012B5E" w:rsidRDefault="00F27E93" w:rsidP="00641C37">
            <w:pPr>
              <w:spacing w:line="360" w:lineRule="auto"/>
              <w:rPr>
                <w:rFonts w:ascii="Arial" w:hAnsi="Arial" w:cs="Arial"/>
                <w:sz w:val="20"/>
                <w:szCs w:val="20"/>
              </w:rPr>
            </w:pPr>
          </w:p>
        </w:tc>
        <w:tc>
          <w:tcPr>
            <w:tcW w:w="669" w:type="pct"/>
            <w:tcBorders>
              <w:top w:val="single" w:sz="4" w:space="0" w:color="000000"/>
              <w:left w:val="single" w:sz="4" w:space="0" w:color="000000"/>
              <w:bottom w:val="single" w:sz="4" w:space="0" w:color="000000"/>
              <w:right w:val="single" w:sz="4" w:space="0" w:color="000000"/>
            </w:tcBorders>
            <w:shd w:val="clear" w:color="auto" w:fill="F2F2F2"/>
          </w:tcPr>
          <w:p w14:paraId="0F8A1190" w14:textId="0C89D5C9" w:rsidR="00F27E93" w:rsidRPr="00012B5E" w:rsidRDefault="00F27E93" w:rsidP="00641C37">
            <w:pPr>
              <w:spacing w:line="360" w:lineRule="auto"/>
              <w:ind w:right="31"/>
              <w:jc w:val="center"/>
              <w:rPr>
                <w:rFonts w:ascii="Arial" w:hAnsi="Arial" w:cs="Arial"/>
                <w:sz w:val="20"/>
                <w:szCs w:val="20"/>
              </w:rPr>
            </w:pPr>
            <w:r w:rsidRPr="00012B5E">
              <w:rPr>
                <w:rFonts w:ascii="Arial" w:hAnsi="Arial" w:cs="Arial"/>
                <w:b/>
                <w:sz w:val="20"/>
                <w:szCs w:val="20"/>
              </w:rPr>
              <w:t>5</w:t>
            </w:r>
            <w:r w:rsidR="00B476F3" w:rsidRPr="00012B5E">
              <w:rPr>
                <w:rFonts w:ascii="Arial" w:hAnsi="Arial" w:cs="Arial"/>
                <w:b/>
                <w:sz w:val="20"/>
                <w:szCs w:val="20"/>
              </w:rPr>
              <w:t>0</w:t>
            </w:r>
            <w:r w:rsidRPr="00012B5E">
              <w:rPr>
                <w:rFonts w:ascii="Arial" w:hAnsi="Arial" w:cs="Arial"/>
                <w:b/>
                <w:sz w:val="20"/>
                <w:szCs w:val="20"/>
              </w:rPr>
              <w:t>-</w:t>
            </w:r>
            <w:r w:rsidR="00B476F3" w:rsidRPr="00012B5E">
              <w:rPr>
                <w:rFonts w:ascii="Arial" w:hAnsi="Arial" w:cs="Arial"/>
                <w:b/>
                <w:sz w:val="20"/>
                <w:szCs w:val="20"/>
              </w:rPr>
              <w:t>55</w:t>
            </w:r>
            <w:r w:rsidRPr="00012B5E">
              <w:rPr>
                <w:rFonts w:ascii="Arial" w:hAnsi="Arial" w:cs="Arial"/>
                <w:b/>
                <w:sz w:val="20"/>
                <w:szCs w:val="20"/>
              </w:rPr>
              <w:t xml:space="preserve">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tcPr>
          <w:p w14:paraId="3ED07503" w14:textId="113FCBA0" w:rsidR="00F27E93" w:rsidRPr="00012B5E" w:rsidRDefault="00B476F3" w:rsidP="00641C37">
            <w:pPr>
              <w:spacing w:line="360" w:lineRule="auto"/>
              <w:ind w:right="32"/>
              <w:jc w:val="center"/>
              <w:rPr>
                <w:rFonts w:ascii="Arial" w:hAnsi="Arial" w:cs="Arial"/>
                <w:sz w:val="20"/>
                <w:szCs w:val="20"/>
              </w:rPr>
            </w:pPr>
            <w:r w:rsidRPr="00012B5E">
              <w:rPr>
                <w:rFonts w:ascii="Arial" w:hAnsi="Arial" w:cs="Arial"/>
                <w:b/>
                <w:sz w:val="20"/>
                <w:szCs w:val="20"/>
              </w:rPr>
              <w:t>55</w:t>
            </w:r>
            <w:r w:rsidR="00F27E93" w:rsidRPr="00012B5E">
              <w:rPr>
                <w:rFonts w:ascii="Arial" w:hAnsi="Arial" w:cs="Arial"/>
                <w:b/>
                <w:sz w:val="20"/>
                <w:szCs w:val="20"/>
              </w:rPr>
              <w:t>-6</w:t>
            </w:r>
            <w:r w:rsidRPr="00012B5E">
              <w:rPr>
                <w:rFonts w:ascii="Arial" w:hAnsi="Arial" w:cs="Arial"/>
                <w:b/>
                <w:sz w:val="20"/>
                <w:szCs w:val="20"/>
              </w:rPr>
              <w:t>0</w:t>
            </w:r>
            <w:r w:rsidR="00F27E93" w:rsidRPr="00012B5E">
              <w:rPr>
                <w:rFonts w:ascii="Arial" w:hAnsi="Arial" w:cs="Arial"/>
                <w:b/>
                <w:sz w:val="20"/>
                <w:szCs w:val="20"/>
              </w:rPr>
              <w:t xml:space="preserve"> </w:t>
            </w:r>
            <w:proofErr w:type="spellStart"/>
            <w:r w:rsidR="00F27E93" w:rsidRPr="00012B5E">
              <w:rPr>
                <w:rFonts w:ascii="Arial" w:hAnsi="Arial" w:cs="Arial"/>
                <w:b/>
                <w:sz w:val="20"/>
                <w:szCs w:val="20"/>
              </w:rPr>
              <w:t>dB</w:t>
            </w:r>
            <w:proofErr w:type="spellEnd"/>
            <w:r w:rsidR="00F27E93" w:rsidRPr="00012B5E">
              <w:rPr>
                <w:rFonts w:ascii="Arial" w:hAnsi="Arial" w:cs="Arial"/>
                <w:b/>
                <w:sz w:val="20"/>
                <w:szCs w:val="20"/>
              </w:rPr>
              <w:t xml:space="preserve"> </w:t>
            </w:r>
          </w:p>
        </w:tc>
        <w:tc>
          <w:tcPr>
            <w:tcW w:w="669" w:type="pct"/>
            <w:tcBorders>
              <w:top w:val="single" w:sz="4" w:space="0" w:color="000000"/>
              <w:left w:val="single" w:sz="4" w:space="0" w:color="000000"/>
              <w:bottom w:val="single" w:sz="4" w:space="0" w:color="000000"/>
              <w:right w:val="single" w:sz="4" w:space="0" w:color="000000"/>
            </w:tcBorders>
            <w:shd w:val="clear" w:color="auto" w:fill="F2F2F2"/>
          </w:tcPr>
          <w:p w14:paraId="5E25DAAA" w14:textId="681705AC" w:rsidR="00F27E93" w:rsidRPr="00012B5E" w:rsidRDefault="00F27E93" w:rsidP="00641C37">
            <w:pPr>
              <w:spacing w:line="360" w:lineRule="auto"/>
              <w:ind w:right="28"/>
              <w:jc w:val="center"/>
              <w:rPr>
                <w:rFonts w:ascii="Arial" w:hAnsi="Arial" w:cs="Arial"/>
                <w:sz w:val="20"/>
                <w:szCs w:val="20"/>
              </w:rPr>
            </w:pPr>
            <w:r w:rsidRPr="00012B5E">
              <w:rPr>
                <w:rFonts w:ascii="Arial" w:hAnsi="Arial" w:cs="Arial"/>
                <w:b/>
                <w:sz w:val="20"/>
                <w:szCs w:val="20"/>
              </w:rPr>
              <w:t>6</w:t>
            </w:r>
            <w:r w:rsidR="00B476F3" w:rsidRPr="00012B5E">
              <w:rPr>
                <w:rFonts w:ascii="Arial" w:hAnsi="Arial" w:cs="Arial"/>
                <w:b/>
                <w:sz w:val="20"/>
                <w:szCs w:val="20"/>
              </w:rPr>
              <w:t>0</w:t>
            </w:r>
            <w:r w:rsidRPr="00012B5E">
              <w:rPr>
                <w:rFonts w:ascii="Arial" w:hAnsi="Arial" w:cs="Arial"/>
                <w:b/>
                <w:sz w:val="20"/>
                <w:szCs w:val="20"/>
              </w:rPr>
              <w:t>-</w:t>
            </w:r>
            <w:r w:rsidR="00B476F3" w:rsidRPr="00012B5E">
              <w:rPr>
                <w:rFonts w:ascii="Arial" w:hAnsi="Arial" w:cs="Arial"/>
                <w:b/>
                <w:sz w:val="20"/>
                <w:szCs w:val="20"/>
              </w:rPr>
              <w:t>65</w:t>
            </w:r>
            <w:r w:rsidRPr="00012B5E">
              <w:rPr>
                <w:rFonts w:ascii="Arial" w:hAnsi="Arial" w:cs="Arial"/>
                <w:b/>
                <w:sz w:val="20"/>
                <w:szCs w:val="20"/>
              </w:rPr>
              <w:t xml:space="preserve">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tcPr>
          <w:p w14:paraId="6D429F25" w14:textId="77CD5A19" w:rsidR="00F27E93" w:rsidRPr="00012B5E" w:rsidRDefault="00B476F3" w:rsidP="00641C37">
            <w:pPr>
              <w:spacing w:line="360" w:lineRule="auto"/>
              <w:ind w:right="29"/>
              <w:jc w:val="center"/>
              <w:rPr>
                <w:rFonts w:ascii="Arial" w:hAnsi="Arial" w:cs="Arial"/>
                <w:sz w:val="20"/>
                <w:szCs w:val="20"/>
              </w:rPr>
            </w:pPr>
            <w:r w:rsidRPr="00012B5E">
              <w:rPr>
                <w:rFonts w:ascii="Arial" w:hAnsi="Arial" w:cs="Arial"/>
                <w:b/>
                <w:sz w:val="20"/>
                <w:szCs w:val="20"/>
              </w:rPr>
              <w:t>65</w:t>
            </w:r>
            <w:r w:rsidR="00F27E93" w:rsidRPr="00012B5E">
              <w:rPr>
                <w:rFonts w:ascii="Arial" w:hAnsi="Arial" w:cs="Arial"/>
                <w:b/>
                <w:sz w:val="20"/>
                <w:szCs w:val="20"/>
              </w:rPr>
              <w:t>-7</w:t>
            </w:r>
            <w:r w:rsidRPr="00012B5E">
              <w:rPr>
                <w:rFonts w:ascii="Arial" w:hAnsi="Arial" w:cs="Arial"/>
                <w:b/>
                <w:sz w:val="20"/>
                <w:szCs w:val="20"/>
              </w:rPr>
              <w:t>0</w:t>
            </w:r>
            <w:r w:rsidR="00F27E93" w:rsidRPr="00012B5E">
              <w:rPr>
                <w:rFonts w:ascii="Arial" w:hAnsi="Arial" w:cs="Arial"/>
                <w:b/>
                <w:sz w:val="20"/>
                <w:szCs w:val="20"/>
              </w:rPr>
              <w:t xml:space="preserve"> </w:t>
            </w:r>
            <w:proofErr w:type="spellStart"/>
            <w:r w:rsidR="00F27E93" w:rsidRPr="00012B5E">
              <w:rPr>
                <w:rFonts w:ascii="Arial" w:hAnsi="Arial" w:cs="Arial"/>
                <w:b/>
                <w:sz w:val="20"/>
                <w:szCs w:val="20"/>
              </w:rPr>
              <w:t>dB</w:t>
            </w:r>
            <w:proofErr w:type="spellEnd"/>
            <w:r w:rsidR="00F27E93" w:rsidRPr="00012B5E">
              <w:rPr>
                <w:rFonts w:ascii="Arial" w:hAnsi="Arial" w:cs="Arial"/>
                <w:b/>
                <w:sz w:val="20"/>
                <w:szCs w:val="20"/>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F2F2F2"/>
          </w:tcPr>
          <w:p w14:paraId="2FE04428" w14:textId="3AD67611" w:rsidR="00F27E93" w:rsidRPr="00012B5E" w:rsidRDefault="00F27E93" w:rsidP="00641C37">
            <w:pPr>
              <w:spacing w:line="360" w:lineRule="auto"/>
              <w:ind w:right="29"/>
              <w:jc w:val="center"/>
              <w:rPr>
                <w:rFonts w:ascii="Arial" w:hAnsi="Arial" w:cs="Arial"/>
                <w:sz w:val="20"/>
                <w:szCs w:val="20"/>
              </w:rPr>
            </w:pPr>
            <w:r w:rsidRPr="00012B5E">
              <w:rPr>
                <w:rFonts w:ascii="Arial" w:hAnsi="Arial" w:cs="Arial"/>
                <w:b/>
                <w:sz w:val="20"/>
                <w:szCs w:val="20"/>
              </w:rPr>
              <w:t>&gt;7</w:t>
            </w:r>
            <w:r w:rsidR="00B476F3" w:rsidRPr="00012B5E">
              <w:rPr>
                <w:rFonts w:ascii="Arial" w:hAnsi="Arial" w:cs="Arial"/>
                <w:b/>
                <w:sz w:val="20"/>
                <w:szCs w:val="20"/>
              </w:rPr>
              <w:t>0</w:t>
            </w:r>
            <w:r w:rsidRPr="00012B5E">
              <w:rPr>
                <w:rFonts w:ascii="Arial" w:hAnsi="Arial" w:cs="Arial"/>
                <w:b/>
                <w:sz w:val="20"/>
                <w:szCs w:val="20"/>
              </w:rPr>
              <w:t xml:space="preserve"> </w:t>
            </w:r>
            <w:proofErr w:type="spellStart"/>
            <w:r w:rsidRPr="00012B5E">
              <w:rPr>
                <w:rFonts w:ascii="Arial" w:hAnsi="Arial" w:cs="Arial"/>
                <w:b/>
                <w:sz w:val="20"/>
                <w:szCs w:val="20"/>
              </w:rPr>
              <w:t>dB</w:t>
            </w:r>
            <w:proofErr w:type="spellEnd"/>
            <w:r w:rsidRPr="00012B5E">
              <w:rPr>
                <w:rFonts w:ascii="Arial" w:hAnsi="Arial" w:cs="Arial"/>
                <w:b/>
                <w:sz w:val="20"/>
                <w:szCs w:val="20"/>
              </w:rPr>
              <w:t xml:space="preserve"> </w:t>
            </w:r>
          </w:p>
        </w:tc>
      </w:tr>
      <w:tr w:rsidR="00B476F3" w:rsidRPr="00012B5E" w14:paraId="055CDD51" w14:textId="77777777" w:rsidTr="00165ACE">
        <w:trPr>
          <w:trHeight w:val="460"/>
        </w:trPr>
        <w:tc>
          <w:tcPr>
            <w:tcW w:w="1652" w:type="pct"/>
            <w:tcBorders>
              <w:top w:val="single" w:sz="4" w:space="0" w:color="000000"/>
              <w:left w:val="single" w:sz="4" w:space="0" w:color="000000"/>
              <w:bottom w:val="single" w:sz="4" w:space="0" w:color="000000"/>
              <w:right w:val="single" w:sz="4" w:space="0" w:color="000000"/>
            </w:tcBorders>
          </w:tcPr>
          <w:p w14:paraId="1E9E149B" w14:textId="77777777" w:rsidR="00B476F3" w:rsidRPr="00012B5E" w:rsidRDefault="00B476F3" w:rsidP="00B476F3">
            <w:pPr>
              <w:spacing w:line="360" w:lineRule="auto"/>
              <w:rPr>
                <w:rFonts w:ascii="Arial" w:hAnsi="Arial" w:cs="Arial"/>
                <w:sz w:val="20"/>
                <w:szCs w:val="20"/>
              </w:rPr>
            </w:pPr>
            <w:r w:rsidRPr="00012B5E">
              <w:rPr>
                <w:rFonts w:ascii="Arial" w:hAnsi="Arial" w:cs="Arial"/>
                <w:sz w:val="20"/>
                <w:szCs w:val="20"/>
              </w:rPr>
              <w:t>Powierzchnia obszarów eksponowanych w danym zakresie [km</w:t>
            </w:r>
            <w:r w:rsidRPr="00012B5E">
              <w:rPr>
                <w:rFonts w:ascii="Arial" w:hAnsi="Arial" w:cs="Arial"/>
                <w:sz w:val="20"/>
                <w:szCs w:val="20"/>
                <w:vertAlign w:val="superscript"/>
              </w:rPr>
              <w:t>2</w:t>
            </w:r>
            <w:r w:rsidRPr="00012B5E">
              <w:rPr>
                <w:rFonts w:ascii="Arial" w:hAnsi="Arial" w:cs="Arial"/>
                <w:sz w:val="20"/>
                <w:szCs w:val="20"/>
              </w:rPr>
              <w:t xml:space="preserve">] </w:t>
            </w:r>
          </w:p>
        </w:tc>
        <w:tc>
          <w:tcPr>
            <w:tcW w:w="669" w:type="pct"/>
            <w:tcBorders>
              <w:top w:val="single" w:sz="4" w:space="0" w:color="000000"/>
              <w:left w:val="single" w:sz="4" w:space="0" w:color="000000"/>
              <w:bottom w:val="single" w:sz="4" w:space="0" w:color="000000"/>
              <w:right w:val="single" w:sz="4" w:space="0" w:color="000000"/>
            </w:tcBorders>
          </w:tcPr>
          <w:p w14:paraId="31893A54" w14:textId="3E5070BE" w:rsidR="00B476F3" w:rsidRPr="00012B5E" w:rsidRDefault="00B476F3" w:rsidP="00B476F3">
            <w:pPr>
              <w:spacing w:line="360" w:lineRule="auto"/>
              <w:ind w:right="31"/>
              <w:jc w:val="center"/>
              <w:rPr>
                <w:rFonts w:ascii="Arial" w:hAnsi="Arial" w:cs="Arial"/>
                <w:sz w:val="20"/>
                <w:szCs w:val="20"/>
              </w:rPr>
            </w:pPr>
            <w:r w:rsidRPr="00012B5E">
              <w:rPr>
                <w:rFonts w:ascii="Arial" w:hAnsi="Arial" w:cs="Arial"/>
                <w:sz w:val="20"/>
                <w:szCs w:val="20"/>
              </w:rPr>
              <w:t xml:space="preserve">1,2484 </w:t>
            </w:r>
          </w:p>
        </w:tc>
        <w:tc>
          <w:tcPr>
            <w:tcW w:w="670" w:type="pct"/>
            <w:tcBorders>
              <w:top w:val="single" w:sz="4" w:space="0" w:color="000000"/>
              <w:left w:val="single" w:sz="4" w:space="0" w:color="000000"/>
              <w:bottom w:val="single" w:sz="4" w:space="0" w:color="000000"/>
              <w:right w:val="single" w:sz="4" w:space="0" w:color="000000"/>
            </w:tcBorders>
          </w:tcPr>
          <w:p w14:paraId="788F6EF2" w14:textId="7CDE16D0" w:rsidR="00B476F3" w:rsidRPr="00012B5E" w:rsidRDefault="00B476F3" w:rsidP="00B476F3">
            <w:pPr>
              <w:spacing w:line="360" w:lineRule="auto"/>
              <w:ind w:right="32"/>
              <w:jc w:val="center"/>
              <w:rPr>
                <w:rFonts w:ascii="Arial" w:hAnsi="Arial" w:cs="Arial"/>
                <w:sz w:val="20"/>
                <w:szCs w:val="20"/>
              </w:rPr>
            </w:pPr>
            <w:r w:rsidRPr="00012B5E">
              <w:rPr>
                <w:rFonts w:ascii="Arial" w:hAnsi="Arial" w:cs="Arial"/>
                <w:sz w:val="20"/>
                <w:szCs w:val="20"/>
              </w:rPr>
              <w:t xml:space="preserve">0,6889 </w:t>
            </w:r>
          </w:p>
        </w:tc>
        <w:tc>
          <w:tcPr>
            <w:tcW w:w="669" w:type="pct"/>
            <w:tcBorders>
              <w:top w:val="single" w:sz="4" w:space="0" w:color="000000"/>
              <w:left w:val="single" w:sz="4" w:space="0" w:color="000000"/>
              <w:bottom w:val="single" w:sz="4" w:space="0" w:color="000000"/>
              <w:right w:val="single" w:sz="4" w:space="0" w:color="000000"/>
            </w:tcBorders>
          </w:tcPr>
          <w:p w14:paraId="31A0303A" w14:textId="73B95000" w:rsidR="00B476F3" w:rsidRPr="00012B5E" w:rsidRDefault="00B476F3" w:rsidP="00B476F3">
            <w:pPr>
              <w:spacing w:line="360" w:lineRule="auto"/>
              <w:ind w:right="26"/>
              <w:jc w:val="center"/>
              <w:rPr>
                <w:rFonts w:ascii="Arial" w:hAnsi="Arial" w:cs="Arial"/>
                <w:sz w:val="20"/>
                <w:szCs w:val="20"/>
              </w:rPr>
            </w:pPr>
            <w:r w:rsidRPr="00012B5E">
              <w:rPr>
                <w:rFonts w:ascii="Arial" w:hAnsi="Arial" w:cs="Arial"/>
                <w:sz w:val="20"/>
                <w:szCs w:val="20"/>
              </w:rPr>
              <w:t xml:space="preserve">0,4193 </w:t>
            </w:r>
          </w:p>
        </w:tc>
        <w:tc>
          <w:tcPr>
            <w:tcW w:w="670" w:type="pct"/>
            <w:tcBorders>
              <w:top w:val="single" w:sz="4" w:space="0" w:color="000000"/>
              <w:left w:val="single" w:sz="4" w:space="0" w:color="000000"/>
              <w:bottom w:val="single" w:sz="4" w:space="0" w:color="000000"/>
              <w:right w:val="single" w:sz="4" w:space="0" w:color="000000"/>
            </w:tcBorders>
          </w:tcPr>
          <w:p w14:paraId="6966F3B7" w14:textId="34F0DF98" w:rsidR="00B476F3" w:rsidRPr="00012B5E" w:rsidRDefault="00B476F3" w:rsidP="00B476F3">
            <w:pPr>
              <w:spacing w:line="360" w:lineRule="auto"/>
              <w:ind w:right="27"/>
              <w:jc w:val="center"/>
              <w:rPr>
                <w:rFonts w:ascii="Arial" w:hAnsi="Arial" w:cs="Arial"/>
                <w:sz w:val="20"/>
                <w:szCs w:val="20"/>
              </w:rPr>
            </w:pPr>
            <w:r w:rsidRPr="00012B5E">
              <w:rPr>
                <w:rFonts w:ascii="Arial" w:hAnsi="Arial" w:cs="Arial"/>
                <w:sz w:val="20"/>
                <w:szCs w:val="20"/>
              </w:rPr>
              <w:t xml:space="preserve">0,2771 </w:t>
            </w:r>
          </w:p>
        </w:tc>
        <w:tc>
          <w:tcPr>
            <w:tcW w:w="670" w:type="pct"/>
            <w:tcBorders>
              <w:top w:val="single" w:sz="4" w:space="0" w:color="000000"/>
              <w:left w:val="single" w:sz="4" w:space="0" w:color="000000"/>
              <w:bottom w:val="single" w:sz="4" w:space="0" w:color="000000"/>
              <w:right w:val="single" w:sz="4" w:space="0" w:color="000000"/>
            </w:tcBorders>
          </w:tcPr>
          <w:p w14:paraId="2DA09ABC" w14:textId="04C0269F" w:rsidR="00B476F3" w:rsidRPr="00012B5E" w:rsidRDefault="00B476F3" w:rsidP="00B476F3">
            <w:pPr>
              <w:spacing w:line="360" w:lineRule="auto"/>
              <w:ind w:right="30"/>
              <w:jc w:val="center"/>
              <w:rPr>
                <w:rFonts w:ascii="Arial" w:hAnsi="Arial" w:cs="Arial"/>
                <w:sz w:val="20"/>
                <w:szCs w:val="20"/>
              </w:rPr>
            </w:pPr>
            <w:r w:rsidRPr="00012B5E">
              <w:rPr>
                <w:rFonts w:ascii="Arial" w:hAnsi="Arial" w:cs="Arial"/>
                <w:sz w:val="20"/>
                <w:szCs w:val="20"/>
              </w:rPr>
              <w:t xml:space="preserve">0,0069 </w:t>
            </w:r>
          </w:p>
        </w:tc>
      </w:tr>
      <w:tr w:rsidR="00F27E93" w:rsidRPr="00012B5E" w14:paraId="2FB799CF" w14:textId="77777777" w:rsidTr="00165ACE">
        <w:trPr>
          <w:trHeight w:val="458"/>
        </w:trPr>
        <w:tc>
          <w:tcPr>
            <w:tcW w:w="1652" w:type="pct"/>
            <w:tcBorders>
              <w:top w:val="single" w:sz="4" w:space="0" w:color="000000"/>
              <w:left w:val="single" w:sz="4" w:space="0" w:color="000000"/>
              <w:bottom w:val="single" w:sz="4" w:space="0" w:color="000000"/>
              <w:right w:val="single" w:sz="4" w:space="0" w:color="000000"/>
            </w:tcBorders>
          </w:tcPr>
          <w:p w14:paraId="56A316AF" w14:textId="77777777" w:rsidR="00F27E93" w:rsidRPr="00012B5E" w:rsidRDefault="00F27E93" w:rsidP="00641C37">
            <w:pPr>
              <w:spacing w:line="360" w:lineRule="auto"/>
              <w:rPr>
                <w:rFonts w:ascii="Arial" w:hAnsi="Arial" w:cs="Arial"/>
                <w:sz w:val="20"/>
                <w:szCs w:val="20"/>
              </w:rPr>
            </w:pPr>
            <w:r w:rsidRPr="00012B5E">
              <w:rPr>
                <w:rFonts w:ascii="Arial" w:hAnsi="Arial" w:cs="Arial"/>
                <w:sz w:val="20"/>
                <w:szCs w:val="20"/>
              </w:rPr>
              <w:t xml:space="preserve">Liczba lokali mieszkalnych w danym zakresie [w setkach] </w:t>
            </w:r>
          </w:p>
        </w:tc>
        <w:tc>
          <w:tcPr>
            <w:tcW w:w="669" w:type="pct"/>
            <w:tcBorders>
              <w:top w:val="single" w:sz="4" w:space="0" w:color="000000"/>
              <w:left w:val="single" w:sz="4" w:space="0" w:color="000000"/>
              <w:bottom w:val="single" w:sz="4" w:space="0" w:color="000000"/>
              <w:right w:val="single" w:sz="4" w:space="0" w:color="000000"/>
            </w:tcBorders>
            <w:vAlign w:val="center"/>
          </w:tcPr>
          <w:p w14:paraId="49AA227F" w14:textId="3A70C299" w:rsidR="00F27E93" w:rsidRPr="00012B5E" w:rsidRDefault="00B476F3" w:rsidP="00641C37">
            <w:pPr>
              <w:spacing w:line="360" w:lineRule="auto"/>
              <w:ind w:right="31"/>
              <w:jc w:val="center"/>
              <w:rPr>
                <w:rFonts w:ascii="Arial" w:hAnsi="Arial" w:cs="Arial"/>
                <w:sz w:val="20"/>
                <w:szCs w:val="20"/>
              </w:rPr>
            </w:pPr>
            <w:r w:rsidRPr="00012B5E">
              <w:rPr>
                <w:rFonts w:ascii="Arial" w:hAnsi="Arial" w:cs="Arial"/>
                <w:sz w:val="20"/>
                <w:szCs w:val="20"/>
              </w:rPr>
              <w:t>1</w:t>
            </w:r>
          </w:p>
        </w:tc>
        <w:tc>
          <w:tcPr>
            <w:tcW w:w="670" w:type="pct"/>
            <w:tcBorders>
              <w:top w:val="single" w:sz="4" w:space="0" w:color="000000"/>
              <w:left w:val="single" w:sz="4" w:space="0" w:color="000000"/>
              <w:bottom w:val="single" w:sz="4" w:space="0" w:color="000000"/>
              <w:right w:val="single" w:sz="4" w:space="0" w:color="000000"/>
            </w:tcBorders>
            <w:vAlign w:val="center"/>
          </w:tcPr>
          <w:p w14:paraId="1EFA43B2" w14:textId="22F345BE" w:rsidR="00F27E93" w:rsidRPr="00012B5E" w:rsidRDefault="00B476F3" w:rsidP="00641C37">
            <w:pPr>
              <w:spacing w:line="360" w:lineRule="auto"/>
              <w:ind w:right="30"/>
              <w:jc w:val="center"/>
              <w:rPr>
                <w:rFonts w:ascii="Arial" w:hAnsi="Arial" w:cs="Arial"/>
                <w:sz w:val="20"/>
                <w:szCs w:val="20"/>
              </w:rPr>
            </w:pPr>
            <w:r w:rsidRPr="00012B5E">
              <w:rPr>
                <w:rFonts w:ascii="Arial" w:hAnsi="Arial" w:cs="Arial"/>
                <w:sz w:val="20"/>
                <w:szCs w:val="20"/>
              </w:rPr>
              <w:t>1</w:t>
            </w:r>
          </w:p>
        </w:tc>
        <w:tc>
          <w:tcPr>
            <w:tcW w:w="669" w:type="pct"/>
            <w:tcBorders>
              <w:top w:val="single" w:sz="4" w:space="0" w:color="000000"/>
              <w:left w:val="single" w:sz="4" w:space="0" w:color="000000"/>
              <w:bottom w:val="single" w:sz="4" w:space="0" w:color="000000"/>
              <w:right w:val="single" w:sz="4" w:space="0" w:color="000000"/>
            </w:tcBorders>
            <w:vAlign w:val="center"/>
          </w:tcPr>
          <w:p w14:paraId="0203CA2D" w14:textId="1BFC6443" w:rsidR="00F27E93" w:rsidRPr="00012B5E" w:rsidRDefault="00B476F3" w:rsidP="00641C37">
            <w:pPr>
              <w:spacing w:line="360" w:lineRule="auto"/>
              <w:ind w:right="26"/>
              <w:jc w:val="center"/>
              <w:rPr>
                <w:rFonts w:ascii="Arial" w:hAnsi="Arial" w:cs="Arial"/>
                <w:sz w:val="20"/>
                <w:szCs w:val="20"/>
              </w:rPr>
            </w:pPr>
            <w:r w:rsidRPr="00012B5E">
              <w:rPr>
                <w:rFonts w:ascii="Arial" w:hAnsi="Arial" w:cs="Arial"/>
                <w:sz w:val="20"/>
                <w:szCs w:val="20"/>
              </w:rPr>
              <w:t>0</w:t>
            </w:r>
          </w:p>
        </w:tc>
        <w:tc>
          <w:tcPr>
            <w:tcW w:w="670" w:type="pct"/>
            <w:tcBorders>
              <w:top w:val="single" w:sz="4" w:space="0" w:color="000000"/>
              <w:left w:val="single" w:sz="4" w:space="0" w:color="000000"/>
              <w:bottom w:val="single" w:sz="4" w:space="0" w:color="000000"/>
              <w:right w:val="single" w:sz="4" w:space="0" w:color="000000"/>
            </w:tcBorders>
            <w:vAlign w:val="center"/>
          </w:tcPr>
          <w:p w14:paraId="666FD0E6" w14:textId="3CF156CE" w:rsidR="00F27E93" w:rsidRPr="00012B5E" w:rsidRDefault="00B476F3" w:rsidP="00641C37">
            <w:pPr>
              <w:spacing w:line="360" w:lineRule="auto"/>
              <w:ind w:right="27"/>
              <w:jc w:val="center"/>
              <w:rPr>
                <w:rFonts w:ascii="Arial" w:hAnsi="Arial" w:cs="Arial"/>
                <w:sz w:val="20"/>
                <w:szCs w:val="20"/>
              </w:rPr>
            </w:pPr>
            <w:r w:rsidRPr="00012B5E">
              <w:rPr>
                <w:rFonts w:ascii="Arial" w:hAnsi="Arial" w:cs="Arial"/>
                <w:sz w:val="20"/>
                <w:szCs w:val="20"/>
              </w:rPr>
              <w:t>0</w:t>
            </w:r>
          </w:p>
        </w:tc>
        <w:tc>
          <w:tcPr>
            <w:tcW w:w="670" w:type="pct"/>
            <w:tcBorders>
              <w:top w:val="single" w:sz="4" w:space="0" w:color="000000"/>
              <w:left w:val="single" w:sz="4" w:space="0" w:color="000000"/>
              <w:bottom w:val="single" w:sz="4" w:space="0" w:color="000000"/>
              <w:right w:val="single" w:sz="4" w:space="0" w:color="000000"/>
            </w:tcBorders>
            <w:vAlign w:val="center"/>
          </w:tcPr>
          <w:p w14:paraId="6AADFC5E" w14:textId="2827D2F3" w:rsidR="00F27E93" w:rsidRPr="00012B5E" w:rsidRDefault="00B476F3" w:rsidP="00641C37">
            <w:pPr>
              <w:tabs>
                <w:tab w:val="left" w:pos="345"/>
                <w:tab w:val="center" w:pos="576"/>
              </w:tabs>
              <w:spacing w:line="360" w:lineRule="auto"/>
              <w:ind w:right="30"/>
              <w:jc w:val="center"/>
              <w:rPr>
                <w:rFonts w:ascii="Arial" w:hAnsi="Arial" w:cs="Arial"/>
                <w:sz w:val="20"/>
                <w:szCs w:val="20"/>
              </w:rPr>
            </w:pPr>
            <w:r w:rsidRPr="00012B5E">
              <w:rPr>
                <w:rFonts w:ascii="Arial" w:hAnsi="Arial" w:cs="Arial"/>
                <w:sz w:val="20"/>
                <w:szCs w:val="20"/>
              </w:rPr>
              <w:t>0</w:t>
            </w:r>
          </w:p>
        </w:tc>
      </w:tr>
      <w:tr w:rsidR="00F27E93" w:rsidRPr="00012B5E" w14:paraId="191F438F" w14:textId="77777777" w:rsidTr="00165ACE">
        <w:trPr>
          <w:trHeight w:val="458"/>
        </w:trPr>
        <w:tc>
          <w:tcPr>
            <w:tcW w:w="1652" w:type="pct"/>
            <w:tcBorders>
              <w:top w:val="single" w:sz="4" w:space="0" w:color="000000"/>
              <w:left w:val="single" w:sz="4" w:space="0" w:color="000000"/>
              <w:bottom w:val="single" w:sz="4" w:space="0" w:color="000000"/>
              <w:right w:val="single" w:sz="4" w:space="0" w:color="000000"/>
            </w:tcBorders>
          </w:tcPr>
          <w:p w14:paraId="3194771D" w14:textId="77777777" w:rsidR="00F27E93" w:rsidRPr="00012B5E" w:rsidRDefault="00F27E93" w:rsidP="00641C37">
            <w:pPr>
              <w:spacing w:line="360" w:lineRule="auto"/>
              <w:rPr>
                <w:rFonts w:ascii="Arial" w:hAnsi="Arial" w:cs="Arial"/>
                <w:sz w:val="20"/>
                <w:szCs w:val="20"/>
              </w:rPr>
            </w:pPr>
            <w:r w:rsidRPr="00012B5E">
              <w:rPr>
                <w:rFonts w:ascii="Arial" w:hAnsi="Arial" w:cs="Arial"/>
                <w:sz w:val="20"/>
                <w:szCs w:val="20"/>
              </w:rPr>
              <w:t xml:space="preserve">Liczba eksponowanych mieszkańców w danym zakresie [w setkach] </w:t>
            </w:r>
          </w:p>
        </w:tc>
        <w:tc>
          <w:tcPr>
            <w:tcW w:w="669" w:type="pct"/>
            <w:tcBorders>
              <w:top w:val="single" w:sz="4" w:space="0" w:color="000000"/>
              <w:left w:val="single" w:sz="4" w:space="0" w:color="000000"/>
              <w:bottom w:val="single" w:sz="4" w:space="0" w:color="000000"/>
              <w:right w:val="single" w:sz="4" w:space="0" w:color="000000"/>
            </w:tcBorders>
            <w:vAlign w:val="center"/>
          </w:tcPr>
          <w:p w14:paraId="27AA5001" w14:textId="5A13D1A6" w:rsidR="00F27E93" w:rsidRPr="00012B5E" w:rsidRDefault="00B476F3" w:rsidP="00641C37">
            <w:pPr>
              <w:spacing w:line="360" w:lineRule="auto"/>
              <w:ind w:right="31"/>
              <w:jc w:val="center"/>
              <w:rPr>
                <w:rFonts w:ascii="Arial" w:hAnsi="Arial" w:cs="Arial"/>
                <w:sz w:val="20"/>
                <w:szCs w:val="20"/>
              </w:rPr>
            </w:pPr>
            <w:r w:rsidRPr="00012B5E">
              <w:rPr>
                <w:rFonts w:ascii="Arial" w:hAnsi="Arial" w:cs="Arial"/>
                <w:sz w:val="20"/>
                <w:szCs w:val="20"/>
              </w:rPr>
              <w:t>3</w:t>
            </w:r>
          </w:p>
        </w:tc>
        <w:tc>
          <w:tcPr>
            <w:tcW w:w="670" w:type="pct"/>
            <w:tcBorders>
              <w:top w:val="single" w:sz="4" w:space="0" w:color="000000"/>
              <w:left w:val="single" w:sz="4" w:space="0" w:color="000000"/>
              <w:bottom w:val="single" w:sz="4" w:space="0" w:color="000000"/>
              <w:right w:val="single" w:sz="4" w:space="0" w:color="000000"/>
            </w:tcBorders>
            <w:vAlign w:val="center"/>
          </w:tcPr>
          <w:p w14:paraId="4BCC003E" w14:textId="5C58BB70" w:rsidR="00F27E93" w:rsidRPr="00012B5E" w:rsidRDefault="00B476F3" w:rsidP="00641C37">
            <w:pPr>
              <w:spacing w:line="360" w:lineRule="auto"/>
              <w:ind w:right="32"/>
              <w:jc w:val="center"/>
              <w:rPr>
                <w:rFonts w:ascii="Arial" w:hAnsi="Arial" w:cs="Arial"/>
                <w:sz w:val="20"/>
                <w:szCs w:val="20"/>
              </w:rPr>
            </w:pPr>
            <w:r w:rsidRPr="00012B5E">
              <w:rPr>
                <w:rFonts w:ascii="Arial" w:hAnsi="Arial" w:cs="Arial"/>
                <w:sz w:val="20"/>
                <w:szCs w:val="20"/>
              </w:rPr>
              <w:t>3</w:t>
            </w:r>
          </w:p>
        </w:tc>
        <w:tc>
          <w:tcPr>
            <w:tcW w:w="669" w:type="pct"/>
            <w:tcBorders>
              <w:top w:val="single" w:sz="4" w:space="0" w:color="000000"/>
              <w:left w:val="single" w:sz="4" w:space="0" w:color="000000"/>
              <w:bottom w:val="single" w:sz="4" w:space="0" w:color="000000"/>
              <w:right w:val="single" w:sz="4" w:space="0" w:color="000000"/>
            </w:tcBorders>
            <w:vAlign w:val="center"/>
          </w:tcPr>
          <w:p w14:paraId="6C32281B" w14:textId="66511B31" w:rsidR="00F27E93" w:rsidRPr="00012B5E" w:rsidRDefault="00B476F3" w:rsidP="00641C37">
            <w:pPr>
              <w:spacing w:line="360" w:lineRule="auto"/>
              <w:ind w:right="26"/>
              <w:jc w:val="center"/>
              <w:rPr>
                <w:rFonts w:ascii="Arial" w:hAnsi="Arial" w:cs="Arial"/>
                <w:sz w:val="20"/>
                <w:szCs w:val="20"/>
              </w:rPr>
            </w:pPr>
            <w:r w:rsidRPr="00012B5E">
              <w:rPr>
                <w:rFonts w:ascii="Arial" w:hAnsi="Arial" w:cs="Arial"/>
                <w:sz w:val="20"/>
                <w:szCs w:val="20"/>
              </w:rPr>
              <w:t>1</w:t>
            </w:r>
          </w:p>
        </w:tc>
        <w:tc>
          <w:tcPr>
            <w:tcW w:w="670" w:type="pct"/>
            <w:tcBorders>
              <w:top w:val="single" w:sz="4" w:space="0" w:color="000000"/>
              <w:left w:val="single" w:sz="4" w:space="0" w:color="000000"/>
              <w:bottom w:val="single" w:sz="4" w:space="0" w:color="000000"/>
              <w:right w:val="single" w:sz="4" w:space="0" w:color="000000"/>
            </w:tcBorders>
            <w:vAlign w:val="center"/>
          </w:tcPr>
          <w:p w14:paraId="5B398EFD" w14:textId="50077B17" w:rsidR="00F27E93" w:rsidRPr="00012B5E" w:rsidRDefault="00B476F3" w:rsidP="00641C37">
            <w:pPr>
              <w:spacing w:line="360" w:lineRule="auto"/>
              <w:ind w:right="27"/>
              <w:jc w:val="center"/>
              <w:rPr>
                <w:rFonts w:ascii="Arial" w:hAnsi="Arial" w:cs="Arial"/>
                <w:sz w:val="20"/>
                <w:szCs w:val="20"/>
              </w:rPr>
            </w:pPr>
            <w:r w:rsidRPr="00012B5E">
              <w:rPr>
                <w:rFonts w:ascii="Arial" w:hAnsi="Arial" w:cs="Arial"/>
                <w:sz w:val="20"/>
                <w:szCs w:val="20"/>
              </w:rPr>
              <w:t>0</w:t>
            </w:r>
          </w:p>
        </w:tc>
        <w:tc>
          <w:tcPr>
            <w:tcW w:w="670" w:type="pct"/>
            <w:tcBorders>
              <w:top w:val="single" w:sz="4" w:space="0" w:color="000000"/>
              <w:left w:val="single" w:sz="4" w:space="0" w:color="000000"/>
              <w:bottom w:val="single" w:sz="4" w:space="0" w:color="000000"/>
              <w:right w:val="single" w:sz="4" w:space="0" w:color="000000"/>
            </w:tcBorders>
            <w:vAlign w:val="center"/>
          </w:tcPr>
          <w:p w14:paraId="4A2F716D" w14:textId="7BC880E7" w:rsidR="00F27E93" w:rsidRPr="00012B5E" w:rsidRDefault="00B476F3" w:rsidP="00641C37">
            <w:pPr>
              <w:spacing w:line="360" w:lineRule="auto"/>
              <w:ind w:right="30"/>
              <w:jc w:val="center"/>
              <w:rPr>
                <w:rFonts w:ascii="Arial" w:hAnsi="Arial" w:cs="Arial"/>
                <w:sz w:val="20"/>
                <w:szCs w:val="20"/>
              </w:rPr>
            </w:pPr>
            <w:r w:rsidRPr="00012B5E">
              <w:rPr>
                <w:rFonts w:ascii="Arial" w:hAnsi="Arial" w:cs="Arial"/>
                <w:sz w:val="20"/>
                <w:szCs w:val="20"/>
              </w:rPr>
              <w:t>0</w:t>
            </w:r>
          </w:p>
        </w:tc>
      </w:tr>
    </w:tbl>
    <w:p w14:paraId="5F6F7A12" w14:textId="773660FC" w:rsidR="00F27E93" w:rsidRPr="00012B5E" w:rsidRDefault="00F27E93" w:rsidP="0018659E">
      <w:pPr>
        <w:pStyle w:val="Legenda"/>
        <w:rPr>
          <w:rFonts w:ascii="Arial" w:hAnsi="Arial" w:cs="Arial"/>
          <w:b w:val="0"/>
          <w:bCs w:val="0"/>
          <w:i/>
          <w:iCs/>
        </w:rPr>
      </w:pPr>
      <w:r w:rsidRPr="00012B5E">
        <w:rPr>
          <w:rFonts w:ascii="Arial" w:hAnsi="Arial" w:cs="Arial"/>
          <w:b w:val="0"/>
          <w:bCs w:val="0"/>
          <w:i/>
          <w:iCs/>
        </w:rPr>
        <w:t xml:space="preserve">Źródło: </w:t>
      </w:r>
      <w:r w:rsidR="0018659E" w:rsidRPr="00012B5E">
        <w:rPr>
          <w:rFonts w:ascii="Arial" w:hAnsi="Arial" w:cs="Arial"/>
          <w:b w:val="0"/>
          <w:bCs w:val="0"/>
          <w:i/>
          <w:iCs/>
        </w:rPr>
        <w:t>Strategiczna mapa hałasu dla dróg wojewódzkich o ruchu powyżej 3 000 000 pojazdów rocznie zlokalizowanych w województwie wielkopolskim</w:t>
      </w:r>
    </w:p>
    <w:p w14:paraId="1863177B" w14:textId="2B959285" w:rsidR="0018659E" w:rsidRPr="00012B5E" w:rsidRDefault="0018659E" w:rsidP="0018659E">
      <w:pPr>
        <w:pStyle w:val="Legenda"/>
        <w:rPr>
          <w:rFonts w:ascii="Arial" w:hAnsi="Arial" w:cs="Arial"/>
        </w:rPr>
      </w:pPr>
      <w:bookmarkStart w:id="84" w:name="_Toc180336636"/>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13</w:t>
      </w:r>
      <w:r w:rsidRPr="00012B5E">
        <w:rPr>
          <w:rFonts w:ascii="Arial" w:hAnsi="Arial" w:cs="Arial"/>
        </w:rPr>
        <w:fldChar w:fldCharType="end"/>
      </w:r>
      <w:r w:rsidRPr="00012B5E">
        <w:rPr>
          <w:rFonts w:ascii="Arial" w:hAnsi="Arial" w:cs="Arial"/>
        </w:rPr>
        <w:t>. Szacunkowa liczba osób dotknięta szkodliwym skutkiem hałasu – powiat kaliski</w:t>
      </w:r>
      <w:bookmarkEnd w:id="84"/>
    </w:p>
    <w:tbl>
      <w:tblPr>
        <w:tblW w:w="4967" w:type="pct"/>
        <w:tblLayout w:type="fixed"/>
        <w:tblCellMar>
          <w:top w:w="4" w:type="dxa"/>
          <w:left w:w="70" w:type="dxa"/>
          <w:right w:w="20" w:type="dxa"/>
        </w:tblCellMar>
        <w:tblLook w:val="04A0" w:firstRow="1" w:lastRow="0" w:firstColumn="1" w:lastColumn="0" w:noHBand="0" w:noVBand="1"/>
      </w:tblPr>
      <w:tblGrid>
        <w:gridCol w:w="4389"/>
        <w:gridCol w:w="862"/>
        <w:gridCol w:w="853"/>
        <w:gridCol w:w="841"/>
        <w:gridCol w:w="749"/>
        <w:gridCol w:w="744"/>
        <w:gridCol w:w="564"/>
      </w:tblGrid>
      <w:tr w:rsidR="0018659E" w:rsidRPr="00012B5E" w14:paraId="2B59B493" w14:textId="77777777" w:rsidTr="00165ACE">
        <w:trPr>
          <w:trHeight w:val="20"/>
        </w:trPr>
        <w:tc>
          <w:tcPr>
            <w:tcW w:w="2438" w:type="pct"/>
            <w:vMerge w:val="restart"/>
            <w:tcBorders>
              <w:top w:val="single" w:sz="4" w:space="0" w:color="000000"/>
              <w:left w:val="single" w:sz="4" w:space="0" w:color="000000"/>
              <w:bottom w:val="single" w:sz="4" w:space="0" w:color="000000"/>
              <w:right w:val="single" w:sz="4" w:space="0" w:color="000000"/>
            </w:tcBorders>
            <w:shd w:val="clear" w:color="auto" w:fill="F2F2F2"/>
            <w:vAlign w:val="center"/>
          </w:tcPr>
          <w:p w14:paraId="1BA8F869" w14:textId="2F74BBD1" w:rsidR="0018659E" w:rsidRPr="00165ACE" w:rsidRDefault="0018659E" w:rsidP="00641C37">
            <w:pPr>
              <w:spacing w:line="360" w:lineRule="auto"/>
              <w:ind w:left="886" w:right="939"/>
              <w:jc w:val="center"/>
              <w:rPr>
                <w:rFonts w:ascii="Arial" w:hAnsi="Arial" w:cs="Arial"/>
                <w:sz w:val="20"/>
                <w:szCs w:val="20"/>
              </w:rPr>
            </w:pPr>
          </w:p>
        </w:tc>
        <w:tc>
          <w:tcPr>
            <w:tcW w:w="2562" w:type="pct"/>
            <w:gridSpan w:val="6"/>
            <w:tcBorders>
              <w:top w:val="single" w:sz="4" w:space="0" w:color="000000"/>
              <w:left w:val="single" w:sz="4" w:space="0" w:color="000000"/>
              <w:bottom w:val="single" w:sz="4" w:space="0" w:color="000000"/>
              <w:right w:val="single" w:sz="4" w:space="0" w:color="auto"/>
            </w:tcBorders>
            <w:shd w:val="clear" w:color="auto" w:fill="F2F2F2"/>
          </w:tcPr>
          <w:p w14:paraId="3C4E8539" w14:textId="158081B2" w:rsidR="0018659E" w:rsidRPr="00165ACE" w:rsidRDefault="0018659E" w:rsidP="00165ACE">
            <w:pPr>
              <w:jc w:val="center"/>
              <w:rPr>
                <w:rFonts w:ascii="Arial" w:hAnsi="Arial" w:cs="Arial"/>
                <w:sz w:val="20"/>
                <w:szCs w:val="20"/>
              </w:rPr>
            </w:pPr>
            <w:r w:rsidRPr="00165ACE">
              <w:rPr>
                <w:rFonts w:ascii="Arial" w:hAnsi="Arial" w:cs="Arial"/>
                <w:sz w:val="20"/>
                <w:szCs w:val="20"/>
              </w:rPr>
              <w:t>Przedział [</w:t>
            </w:r>
            <w:proofErr w:type="spellStart"/>
            <w:r w:rsidRPr="00165ACE">
              <w:rPr>
                <w:rFonts w:ascii="Arial" w:hAnsi="Arial" w:cs="Arial"/>
                <w:sz w:val="20"/>
                <w:szCs w:val="20"/>
              </w:rPr>
              <w:t>dB</w:t>
            </w:r>
            <w:proofErr w:type="spellEnd"/>
            <w:r w:rsidRPr="00165ACE">
              <w:rPr>
                <w:rFonts w:ascii="Arial" w:hAnsi="Arial" w:cs="Arial"/>
                <w:sz w:val="20"/>
                <w:szCs w:val="20"/>
              </w:rPr>
              <w:t xml:space="preserve">] </w:t>
            </w:r>
          </w:p>
        </w:tc>
      </w:tr>
      <w:tr w:rsidR="00165ACE" w:rsidRPr="00012B5E" w14:paraId="6CC5C0E8" w14:textId="28CEC6A0" w:rsidTr="00165ACE">
        <w:trPr>
          <w:trHeight w:val="20"/>
        </w:trPr>
        <w:tc>
          <w:tcPr>
            <w:tcW w:w="2438" w:type="pct"/>
            <w:vMerge/>
            <w:tcBorders>
              <w:top w:val="nil"/>
              <w:left w:val="single" w:sz="4" w:space="0" w:color="000000"/>
              <w:bottom w:val="single" w:sz="4" w:space="0" w:color="auto"/>
              <w:right w:val="single" w:sz="4" w:space="0" w:color="000000"/>
            </w:tcBorders>
          </w:tcPr>
          <w:p w14:paraId="2B712F37" w14:textId="77777777" w:rsidR="0018659E" w:rsidRPr="00165ACE" w:rsidRDefault="0018659E" w:rsidP="0018659E">
            <w:pPr>
              <w:spacing w:line="360" w:lineRule="auto"/>
              <w:rPr>
                <w:rFonts w:ascii="Arial" w:hAnsi="Arial" w:cs="Arial"/>
                <w:sz w:val="20"/>
                <w:szCs w:val="20"/>
              </w:rPr>
            </w:pPr>
          </w:p>
        </w:tc>
        <w:tc>
          <w:tcPr>
            <w:tcW w:w="479" w:type="pct"/>
            <w:tcBorders>
              <w:top w:val="single" w:sz="4" w:space="0" w:color="000000"/>
              <w:left w:val="single" w:sz="4" w:space="0" w:color="000000"/>
              <w:bottom w:val="single" w:sz="4" w:space="0" w:color="auto"/>
              <w:right w:val="single" w:sz="4" w:space="0" w:color="000000"/>
            </w:tcBorders>
            <w:shd w:val="clear" w:color="auto" w:fill="F2F2F2"/>
          </w:tcPr>
          <w:p w14:paraId="302D1338" w14:textId="01E74949" w:rsidR="0018659E" w:rsidRPr="00165ACE" w:rsidRDefault="0018659E" w:rsidP="0018659E">
            <w:pPr>
              <w:spacing w:line="360" w:lineRule="auto"/>
              <w:ind w:right="44"/>
              <w:jc w:val="center"/>
              <w:rPr>
                <w:rFonts w:ascii="Arial" w:hAnsi="Arial" w:cs="Arial"/>
                <w:sz w:val="20"/>
                <w:szCs w:val="20"/>
              </w:rPr>
            </w:pPr>
            <w:r w:rsidRPr="00165ACE">
              <w:rPr>
                <w:rFonts w:ascii="Arial" w:hAnsi="Arial" w:cs="Arial"/>
                <w:sz w:val="20"/>
                <w:szCs w:val="20"/>
              </w:rPr>
              <w:t xml:space="preserve">55,0-59,9 </w:t>
            </w:r>
          </w:p>
        </w:tc>
        <w:tc>
          <w:tcPr>
            <w:tcW w:w="474" w:type="pct"/>
            <w:tcBorders>
              <w:top w:val="single" w:sz="4" w:space="0" w:color="000000"/>
              <w:left w:val="single" w:sz="4" w:space="0" w:color="000000"/>
              <w:bottom w:val="single" w:sz="4" w:space="0" w:color="000000"/>
              <w:right w:val="single" w:sz="4" w:space="0" w:color="000000"/>
            </w:tcBorders>
            <w:shd w:val="clear" w:color="auto" w:fill="F2F2F2"/>
          </w:tcPr>
          <w:p w14:paraId="4C4714B3" w14:textId="2C7584EF" w:rsidR="0018659E" w:rsidRPr="00165ACE" w:rsidRDefault="0018659E" w:rsidP="0018659E">
            <w:pPr>
              <w:spacing w:line="360" w:lineRule="auto"/>
              <w:ind w:left="42"/>
              <w:rPr>
                <w:rFonts w:ascii="Arial" w:hAnsi="Arial" w:cs="Arial"/>
                <w:sz w:val="20"/>
                <w:szCs w:val="20"/>
              </w:rPr>
            </w:pPr>
            <w:r w:rsidRPr="00165ACE">
              <w:rPr>
                <w:rFonts w:ascii="Arial" w:hAnsi="Arial" w:cs="Arial"/>
                <w:sz w:val="20"/>
                <w:szCs w:val="20"/>
              </w:rPr>
              <w:t xml:space="preserve">60,0-64,9 </w:t>
            </w:r>
          </w:p>
        </w:tc>
        <w:tc>
          <w:tcPr>
            <w:tcW w:w="467" w:type="pct"/>
            <w:tcBorders>
              <w:top w:val="single" w:sz="4" w:space="0" w:color="000000"/>
              <w:left w:val="single" w:sz="4" w:space="0" w:color="000000"/>
              <w:bottom w:val="single" w:sz="4" w:space="0" w:color="000000"/>
              <w:right w:val="single" w:sz="4" w:space="0" w:color="auto"/>
            </w:tcBorders>
            <w:shd w:val="clear" w:color="auto" w:fill="F2F2F2"/>
          </w:tcPr>
          <w:p w14:paraId="5DF1EA32" w14:textId="56CF4AB8" w:rsidR="0018659E" w:rsidRPr="00165ACE" w:rsidRDefault="0018659E" w:rsidP="0018659E">
            <w:pPr>
              <w:spacing w:line="360" w:lineRule="auto"/>
              <w:ind w:left="30"/>
              <w:rPr>
                <w:rFonts w:ascii="Arial" w:hAnsi="Arial" w:cs="Arial"/>
                <w:sz w:val="20"/>
                <w:szCs w:val="20"/>
              </w:rPr>
            </w:pPr>
            <w:r w:rsidRPr="00165ACE">
              <w:rPr>
                <w:rFonts w:ascii="Arial" w:hAnsi="Arial" w:cs="Arial"/>
                <w:sz w:val="20"/>
                <w:szCs w:val="20"/>
              </w:rPr>
              <w:t xml:space="preserve">65,0-69,9 </w:t>
            </w:r>
          </w:p>
        </w:tc>
        <w:tc>
          <w:tcPr>
            <w:tcW w:w="416" w:type="pct"/>
            <w:tcBorders>
              <w:top w:val="single" w:sz="4" w:space="0" w:color="000000"/>
              <w:left w:val="single" w:sz="4" w:space="0" w:color="auto"/>
              <w:bottom w:val="single" w:sz="4" w:space="0" w:color="000000"/>
              <w:right w:val="single" w:sz="4" w:space="0" w:color="000000"/>
            </w:tcBorders>
            <w:shd w:val="clear" w:color="auto" w:fill="F2F2F2"/>
          </w:tcPr>
          <w:p w14:paraId="553253A1" w14:textId="697264C9" w:rsidR="0018659E" w:rsidRPr="00165ACE" w:rsidRDefault="0018659E" w:rsidP="0018659E">
            <w:pPr>
              <w:spacing w:line="360" w:lineRule="auto"/>
              <w:ind w:left="30"/>
              <w:rPr>
                <w:rFonts w:ascii="Arial" w:hAnsi="Arial" w:cs="Arial"/>
                <w:sz w:val="20"/>
                <w:szCs w:val="20"/>
              </w:rPr>
            </w:pPr>
            <w:r w:rsidRPr="00165ACE">
              <w:rPr>
                <w:rFonts w:ascii="Arial" w:hAnsi="Arial" w:cs="Arial"/>
                <w:sz w:val="20"/>
                <w:szCs w:val="20"/>
              </w:rPr>
              <w:t xml:space="preserve">70,0-74,9 </w:t>
            </w:r>
          </w:p>
        </w:tc>
        <w:tc>
          <w:tcPr>
            <w:tcW w:w="413" w:type="pct"/>
            <w:tcBorders>
              <w:top w:val="single" w:sz="4" w:space="0" w:color="000000"/>
              <w:left w:val="single" w:sz="4" w:space="0" w:color="000000"/>
              <w:bottom w:val="single" w:sz="4" w:space="0" w:color="000000"/>
              <w:right w:val="single" w:sz="4" w:space="0" w:color="auto"/>
            </w:tcBorders>
            <w:shd w:val="clear" w:color="auto" w:fill="F2F2F2"/>
          </w:tcPr>
          <w:p w14:paraId="24B271D5" w14:textId="37608D06" w:rsidR="0018659E" w:rsidRPr="00165ACE" w:rsidRDefault="0018659E" w:rsidP="0018659E">
            <w:pPr>
              <w:spacing w:line="360" w:lineRule="auto"/>
              <w:ind w:left="20"/>
              <w:rPr>
                <w:rFonts w:ascii="Arial" w:hAnsi="Arial" w:cs="Arial"/>
                <w:sz w:val="20"/>
                <w:szCs w:val="20"/>
              </w:rPr>
            </w:pPr>
            <w:r w:rsidRPr="00165ACE">
              <w:rPr>
                <w:rFonts w:ascii="Arial" w:hAnsi="Arial" w:cs="Arial"/>
                <w:sz w:val="20"/>
                <w:szCs w:val="20"/>
              </w:rPr>
              <w:t xml:space="preserve">75,0-79,9 </w:t>
            </w:r>
          </w:p>
        </w:tc>
        <w:tc>
          <w:tcPr>
            <w:tcW w:w="314" w:type="pct"/>
            <w:tcBorders>
              <w:top w:val="single" w:sz="4" w:space="0" w:color="000000"/>
              <w:left w:val="single" w:sz="4" w:space="0" w:color="000000"/>
              <w:bottom w:val="single" w:sz="4" w:space="0" w:color="000000"/>
              <w:right w:val="single" w:sz="4" w:space="0" w:color="auto"/>
            </w:tcBorders>
            <w:shd w:val="clear" w:color="auto" w:fill="F2F2F2"/>
          </w:tcPr>
          <w:p w14:paraId="5C4CA8C9" w14:textId="77777777" w:rsidR="0018659E" w:rsidRPr="00165ACE" w:rsidRDefault="0018659E" w:rsidP="0018659E">
            <w:pPr>
              <w:rPr>
                <w:rFonts w:ascii="Arial" w:hAnsi="Arial" w:cs="Arial"/>
                <w:sz w:val="20"/>
                <w:szCs w:val="20"/>
              </w:rPr>
            </w:pPr>
            <w:r w:rsidRPr="00165ACE">
              <w:rPr>
                <w:rFonts w:ascii="Arial" w:hAnsi="Arial" w:cs="Arial"/>
                <w:sz w:val="20"/>
                <w:szCs w:val="20"/>
              </w:rPr>
              <w:t xml:space="preserve">≥80 </w:t>
            </w:r>
          </w:p>
          <w:p w14:paraId="1FA6C231" w14:textId="01BF54FB" w:rsidR="0018659E" w:rsidRPr="00165ACE" w:rsidRDefault="0018659E" w:rsidP="0018659E">
            <w:pPr>
              <w:spacing w:line="360" w:lineRule="auto"/>
              <w:rPr>
                <w:rFonts w:ascii="Arial" w:hAnsi="Arial" w:cs="Arial"/>
                <w:sz w:val="20"/>
                <w:szCs w:val="20"/>
              </w:rPr>
            </w:pPr>
          </w:p>
        </w:tc>
      </w:tr>
      <w:tr w:rsidR="00165ACE" w:rsidRPr="00012B5E" w14:paraId="57439359" w14:textId="4B45E9D4" w:rsidTr="00165ACE">
        <w:trPr>
          <w:trHeight w:val="20"/>
        </w:trPr>
        <w:tc>
          <w:tcPr>
            <w:tcW w:w="2438" w:type="pct"/>
            <w:tcBorders>
              <w:top w:val="single" w:sz="4" w:space="0" w:color="000000"/>
              <w:left w:val="single" w:sz="4" w:space="0" w:color="000000"/>
              <w:bottom w:val="single" w:sz="4" w:space="0" w:color="000000"/>
              <w:right w:val="single" w:sz="4" w:space="0" w:color="000000"/>
            </w:tcBorders>
          </w:tcPr>
          <w:p w14:paraId="79867DE3" w14:textId="0766A618" w:rsidR="0018659E" w:rsidRPr="00165ACE" w:rsidRDefault="0018659E" w:rsidP="0018659E">
            <w:pPr>
              <w:spacing w:line="360" w:lineRule="auto"/>
              <w:rPr>
                <w:rFonts w:ascii="Arial" w:hAnsi="Arial" w:cs="Arial"/>
                <w:sz w:val="20"/>
                <w:szCs w:val="20"/>
              </w:rPr>
            </w:pPr>
            <w:r w:rsidRPr="00165ACE">
              <w:rPr>
                <w:rFonts w:ascii="Arial" w:hAnsi="Arial" w:cs="Arial"/>
                <w:sz w:val="20"/>
                <w:szCs w:val="20"/>
              </w:rPr>
              <w:t>Szacunkowa liczba osób dotknięta szkodliwym skutkiem hałasu HA</w:t>
            </w:r>
          </w:p>
        </w:tc>
        <w:tc>
          <w:tcPr>
            <w:tcW w:w="479" w:type="pct"/>
            <w:tcBorders>
              <w:top w:val="single" w:sz="4" w:space="0" w:color="000000"/>
              <w:left w:val="single" w:sz="4" w:space="0" w:color="000000"/>
              <w:bottom w:val="single" w:sz="4" w:space="0" w:color="000000"/>
              <w:right w:val="single" w:sz="4" w:space="0" w:color="000000"/>
            </w:tcBorders>
          </w:tcPr>
          <w:p w14:paraId="3798662D" w14:textId="4FB70CC7" w:rsidR="0018659E" w:rsidRPr="00012B5E" w:rsidRDefault="0018659E" w:rsidP="0018659E">
            <w:pPr>
              <w:jc w:val="center"/>
              <w:rPr>
                <w:rFonts w:ascii="Arial" w:hAnsi="Arial" w:cs="Arial"/>
                <w:sz w:val="20"/>
                <w:szCs w:val="20"/>
              </w:rPr>
            </w:pPr>
            <w:r w:rsidRPr="00012B5E">
              <w:rPr>
                <w:rFonts w:ascii="Arial" w:hAnsi="Arial" w:cs="Arial"/>
                <w:sz w:val="20"/>
                <w:szCs w:val="20"/>
              </w:rPr>
              <w:t xml:space="preserve">33 </w:t>
            </w:r>
          </w:p>
        </w:tc>
        <w:tc>
          <w:tcPr>
            <w:tcW w:w="474" w:type="pct"/>
            <w:tcBorders>
              <w:top w:val="single" w:sz="4" w:space="0" w:color="000000"/>
              <w:left w:val="single" w:sz="4" w:space="0" w:color="000000"/>
              <w:bottom w:val="single" w:sz="4" w:space="0" w:color="000000"/>
              <w:right w:val="single" w:sz="4" w:space="0" w:color="000000"/>
            </w:tcBorders>
          </w:tcPr>
          <w:p w14:paraId="6C9497CC" w14:textId="00DF2D4D" w:rsidR="0018659E" w:rsidRPr="00012B5E" w:rsidRDefault="0018659E" w:rsidP="0018659E">
            <w:pPr>
              <w:spacing w:line="360" w:lineRule="auto"/>
              <w:ind w:right="39"/>
              <w:jc w:val="center"/>
              <w:rPr>
                <w:rFonts w:ascii="Arial" w:hAnsi="Arial" w:cs="Arial"/>
                <w:sz w:val="20"/>
                <w:szCs w:val="20"/>
              </w:rPr>
            </w:pPr>
            <w:r w:rsidRPr="00012B5E">
              <w:rPr>
                <w:rFonts w:ascii="Arial" w:hAnsi="Arial" w:cs="Arial"/>
                <w:sz w:val="20"/>
                <w:szCs w:val="20"/>
              </w:rPr>
              <w:t xml:space="preserve">67 </w:t>
            </w:r>
          </w:p>
        </w:tc>
        <w:tc>
          <w:tcPr>
            <w:tcW w:w="467" w:type="pct"/>
            <w:tcBorders>
              <w:top w:val="single" w:sz="4" w:space="0" w:color="000000"/>
              <w:left w:val="single" w:sz="4" w:space="0" w:color="000000"/>
              <w:bottom w:val="single" w:sz="4" w:space="0" w:color="000000"/>
              <w:right w:val="single" w:sz="4" w:space="0" w:color="auto"/>
            </w:tcBorders>
          </w:tcPr>
          <w:p w14:paraId="1B9069F1" w14:textId="0F70EDDB" w:rsidR="0018659E" w:rsidRPr="00012B5E" w:rsidRDefault="0018659E" w:rsidP="0018659E">
            <w:pPr>
              <w:spacing w:line="360" w:lineRule="auto"/>
              <w:ind w:right="37"/>
              <w:jc w:val="center"/>
              <w:rPr>
                <w:rFonts w:ascii="Arial" w:hAnsi="Arial" w:cs="Arial"/>
                <w:sz w:val="20"/>
                <w:szCs w:val="20"/>
              </w:rPr>
            </w:pPr>
            <w:r w:rsidRPr="00012B5E">
              <w:rPr>
                <w:rFonts w:ascii="Arial" w:hAnsi="Arial" w:cs="Arial"/>
                <w:sz w:val="20"/>
                <w:szCs w:val="20"/>
              </w:rPr>
              <w:t xml:space="preserve">51 </w:t>
            </w:r>
          </w:p>
        </w:tc>
        <w:tc>
          <w:tcPr>
            <w:tcW w:w="416" w:type="pct"/>
            <w:tcBorders>
              <w:top w:val="single" w:sz="4" w:space="0" w:color="000000"/>
              <w:left w:val="single" w:sz="4" w:space="0" w:color="auto"/>
              <w:bottom w:val="single" w:sz="4" w:space="0" w:color="000000"/>
              <w:right w:val="single" w:sz="4" w:space="0" w:color="000000"/>
            </w:tcBorders>
          </w:tcPr>
          <w:p w14:paraId="38181BCD" w14:textId="7A6198C0" w:rsidR="0018659E" w:rsidRPr="00012B5E" w:rsidRDefault="0018659E" w:rsidP="0018659E">
            <w:pPr>
              <w:spacing w:line="360" w:lineRule="auto"/>
              <w:ind w:right="37"/>
              <w:jc w:val="center"/>
              <w:rPr>
                <w:rFonts w:ascii="Arial" w:hAnsi="Arial" w:cs="Arial"/>
                <w:sz w:val="20"/>
                <w:szCs w:val="20"/>
              </w:rPr>
            </w:pPr>
            <w:r w:rsidRPr="00012B5E">
              <w:rPr>
                <w:rFonts w:ascii="Arial" w:hAnsi="Arial" w:cs="Arial"/>
                <w:sz w:val="20"/>
                <w:szCs w:val="20"/>
              </w:rPr>
              <w:t xml:space="preserve">2 </w:t>
            </w:r>
          </w:p>
        </w:tc>
        <w:tc>
          <w:tcPr>
            <w:tcW w:w="413" w:type="pct"/>
            <w:tcBorders>
              <w:top w:val="single" w:sz="4" w:space="0" w:color="000000"/>
              <w:left w:val="single" w:sz="4" w:space="0" w:color="000000"/>
              <w:bottom w:val="single" w:sz="4" w:space="0" w:color="000000"/>
              <w:right w:val="single" w:sz="4" w:space="0" w:color="auto"/>
            </w:tcBorders>
          </w:tcPr>
          <w:p w14:paraId="0E3D0DB5" w14:textId="35791DB0" w:rsidR="0018659E" w:rsidRPr="00012B5E" w:rsidRDefault="0018659E" w:rsidP="0018659E">
            <w:pPr>
              <w:spacing w:line="360" w:lineRule="auto"/>
              <w:ind w:right="24"/>
              <w:jc w:val="center"/>
              <w:rPr>
                <w:rFonts w:ascii="Arial" w:hAnsi="Arial" w:cs="Arial"/>
                <w:sz w:val="20"/>
                <w:szCs w:val="20"/>
              </w:rPr>
            </w:pPr>
            <w:r w:rsidRPr="00012B5E">
              <w:rPr>
                <w:rFonts w:ascii="Arial" w:hAnsi="Arial" w:cs="Arial"/>
                <w:sz w:val="20"/>
                <w:szCs w:val="20"/>
              </w:rPr>
              <w:t xml:space="preserve">0 </w:t>
            </w:r>
          </w:p>
        </w:tc>
        <w:tc>
          <w:tcPr>
            <w:tcW w:w="314" w:type="pct"/>
            <w:tcBorders>
              <w:top w:val="single" w:sz="4" w:space="0" w:color="000000"/>
              <w:left w:val="single" w:sz="4" w:space="0" w:color="000000"/>
              <w:bottom w:val="single" w:sz="4" w:space="0" w:color="000000"/>
              <w:right w:val="single" w:sz="4" w:space="0" w:color="auto"/>
            </w:tcBorders>
            <w:vAlign w:val="center"/>
          </w:tcPr>
          <w:p w14:paraId="54285670" w14:textId="0274B36C" w:rsidR="0018659E" w:rsidRPr="00012B5E" w:rsidRDefault="0018659E" w:rsidP="0018659E">
            <w:pPr>
              <w:spacing w:line="360" w:lineRule="auto"/>
              <w:ind w:right="24"/>
              <w:jc w:val="center"/>
              <w:rPr>
                <w:rFonts w:ascii="Arial" w:hAnsi="Arial" w:cs="Arial"/>
                <w:sz w:val="20"/>
                <w:szCs w:val="20"/>
              </w:rPr>
            </w:pPr>
            <w:r w:rsidRPr="00012B5E">
              <w:rPr>
                <w:rFonts w:ascii="Arial" w:hAnsi="Arial" w:cs="Arial"/>
                <w:sz w:val="20"/>
                <w:szCs w:val="20"/>
              </w:rPr>
              <w:t>0</w:t>
            </w:r>
          </w:p>
        </w:tc>
      </w:tr>
      <w:tr w:rsidR="00165ACE" w:rsidRPr="00012B5E" w14:paraId="0CFC6293" w14:textId="35626B8D" w:rsidTr="00165ACE">
        <w:trPr>
          <w:trHeight w:val="20"/>
        </w:trPr>
        <w:tc>
          <w:tcPr>
            <w:tcW w:w="2438" w:type="pct"/>
            <w:tcBorders>
              <w:top w:val="single" w:sz="4" w:space="0" w:color="000000"/>
              <w:left w:val="single" w:sz="4" w:space="0" w:color="000000"/>
              <w:bottom w:val="single" w:sz="4" w:space="0" w:color="000000"/>
              <w:right w:val="single" w:sz="4" w:space="0" w:color="000000"/>
            </w:tcBorders>
          </w:tcPr>
          <w:p w14:paraId="567898D2" w14:textId="2652F7FA" w:rsidR="0018659E" w:rsidRPr="00165ACE" w:rsidRDefault="0018659E" w:rsidP="0018659E">
            <w:pPr>
              <w:spacing w:line="360" w:lineRule="auto"/>
              <w:rPr>
                <w:rFonts w:ascii="Arial" w:hAnsi="Arial" w:cs="Arial"/>
                <w:sz w:val="20"/>
                <w:szCs w:val="20"/>
              </w:rPr>
            </w:pPr>
            <w:r w:rsidRPr="00165ACE">
              <w:rPr>
                <w:rFonts w:ascii="Arial" w:hAnsi="Arial" w:cs="Arial"/>
                <w:sz w:val="20"/>
                <w:szCs w:val="20"/>
              </w:rPr>
              <w:t>Szacunkowa liczba osób dotknięta szkodliwym skutkiem hałasu HSD</w:t>
            </w:r>
          </w:p>
        </w:tc>
        <w:tc>
          <w:tcPr>
            <w:tcW w:w="479" w:type="pct"/>
            <w:tcBorders>
              <w:top w:val="single" w:sz="4" w:space="0" w:color="000000"/>
              <w:left w:val="single" w:sz="4" w:space="0" w:color="000000"/>
              <w:bottom w:val="single" w:sz="4" w:space="0" w:color="000000"/>
              <w:right w:val="single" w:sz="4" w:space="0" w:color="000000"/>
            </w:tcBorders>
          </w:tcPr>
          <w:p w14:paraId="6B8B81CF" w14:textId="3BAF407D" w:rsidR="0018659E" w:rsidRPr="00012B5E" w:rsidRDefault="0018659E" w:rsidP="0018659E">
            <w:pPr>
              <w:tabs>
                <w:tab w:val="center" w:pos="396"/>
              </w:tabs>
              <w:spacing w:line="360" w:lineRule="auto"/>
              <w:ind w:right="49"/>
              <w:jc w:val="center"/>
              <w:rPr>
                <w:rFonts w:ascii="Arial" w:hAnsi="Arial" w:cs="Arial"/>
                <w:sz w:val="20"/>
                <w:szCs w:val="20"/>
              </w:rPr>
            </w:pPr>
            <w:r w:rsidRPr="00012B5E">
              <w:rPr>
                <w:rFonts w:ascii="Arial" w:hAnsi="Arial" w:cs="Arial"/>
                <w:sz w:val="20"/>
                <w:szCs w:val="20"/>
              </w:rPr>
              <w:t xml:space="preserve">11 </w:t>
            </w:r>
          </w:p>
        </w:tc>
        <w:tc>
          <w:tcPr>
            <w:tcW w:w="474" w:type="pct"/>
            <w:tcBorders>
              <w:top w:val="single" w:sz="4" w:space="0" w:color="000000"/>
              <w:left w:val="single" w:sz="4" w:space="0" w:color="000000"/>
              <w:bottom w:val="single" w:sz="4" w:space="0" w:color="000000"/>
              <w:right w:val="single" w:sz="4" w:space="0" w:color="000000"/>
            </w:tcBorders>
          </w:tcPr>
          <w:p w14:paraId="61FFD403" w14:textId="21C3A9BD" w:rsidR="0018659E" w:rsidRPr="00012B5E" w:rsidRDefault="0018659E" w:rsidP="0018659E">
            <w:pPr>
              <w:spacing w:line="360" w:lineRule="auto"/>
              <w:ind w:right="39"/>
              <w:jc w:val="center"/>
              <w:rPr>
                <w:rFonts w:ascii="Arial" w:hAnsi="Arial" w:cs="Arial"/>
                <w:sz w:val="20"/>
                <w:szCs w:val="20"/>
              </w:rPr>
            </w:pPr>
            <w:r w:rsidRPr="00012B5E">
              <w:rPr>
                <w:rFonts w:ascii="Arial" w:hAnsi="Arial" w:cs="Arial"/>
                <w:sz w:val="20"/>
                <w:szCs w:val="20"/>
              </w:rPr>
              <w:t xml:space="preserve">11 </w:t>
            </w:r>
          </w:p>
        </w:tc>
        <w:tc>
          <w:tcPr>
            <w:tcW w:w="467" w:type="pct"/>
            <w:tcBorders>
              <w:top w:val="single" w:sz="4" w:space="0" w:color="000000"/>
              <w:left w:val="single" w:sz="4" w:space="0" w:color="000000"/>
              <w:bottom w:val="single" w:sz="4" w:space="0" w:color="000000"/>
              <w:right w:val="single" w:sz="4" w:space="0" w:color="auto"/>
            </w:tcBorders>
          </w:tcPr>
          <w:p w14:paraId="2E7573FF" w14:textId="1FA353F9" w:rsidR="0018659E" w:rsidRPr="00012B5E" w:rsidRDefault="0018659E" w:rsidP="0018659E">
            <w:pPr>
              <w:spacing w:line="360" w:lineRule="auto"/>
              <w:ind w:right="37"/>
              <w:jc w:val="center"/>
              <w:rPr>
                <w:rFonts w:ascii="Arial" w:hAnsi="Arial" w:cs="Arial"/>
                <w:sz w:val="20"/>
                <w:szCs w:val="20"/>
              </w:rPr>
            </w:pPr>
            <w:r w:rsidRPr="00012B5E">
              <w:rPr>
                <w:rFonts w:ascii="Arial" w:hAnsi="Arial" w:cs="Arial"/>
                <w:sz w:val="20"/>
                <w:szCs w:val="20"/>
              </w:rPr>
              <w:t xml:space="preserve">23 </w:t>
            </w:r>
          </w:p>
        </w:tc>
        <w:tc>
          <w:tcPr>
            <w:tcW w:w="416" w:type="pct"/>
            <w:tcBorders>
              <w:top w:val="single" w:sz="4" w:space="0" w:color="000000"/>
              <w:left w:val="single" w:sz="4" w:space="0" w:color="auto"/>
              <w:bottom w:val="single" w:sz="4" w:space="0" w:color="000000"/>
              <w:right w:val="single" w:sz="4" w:space="0" w:color="000000"/>
            </w:tcBorders>
          </w:tcPr>
          <w:p w14:paraId="6806F5AA" w14:textId="57D9332C" w:rsidR="0018659E" w:rsidRPr="00012B5E" w:rsidRDefault="0018659E" w:rsidP="0018659E">
            <w:pPr>
              <w:spacing w:line="360" w:lineRule="auto"/>
              <w:ind w:right="37"/>
              <w:jc w:val="center"/>
              <w:rPr>
                <w:rFonts w:ascii="Arial" w:hAnsi="Arial" w:cs="Arial"/>
                <w:sz w:val="20"/>
                <w:szCs w:val="20"/>
              </w:rPr>
            </w:pPr>
            <w:r w:rsidRPr="00012B5E">
              <w:rPr>
                <w:rFonts w:ascii="Arial" w:hAnsi="Arial" w:cs="Arial"/>
                <w:sz w:val="20"/>
                <w:szCs w:val="20"/>
              </w:rPr>
              <w:t xml:space="preserve">17 </w:t>
            </w:r>
          </w:p>
        </w:tc>
        <w:tc>
          <w:tcPr>
            <w:tcW w:w="413" w:type="pct"/>
            <w:tcBorders>
              <w:top w:val="single" w:sz="4" w:space="0" w:color="000000"/>
              <w:left w:val="single" w:sz="4" w:space="0" w:color="000000"/>
              <w:bottom w:val="single" w:sz="4" w:space="0" w:color="000000"/>
              <w:right w:val="single" w:sz="4" w:space="0" w:color="auto"/>
            </w:tcBorders>
          </w:tcPr>
          <w:p w14:paraId="6AEFCF9B" w14:textId="399C3580" w:rsidR="0018659E" w:rsidRPr="00012B5E" w:rsidRDefault="0018659E" w:rsidP="0018659E">
            <w:pPr>
              <w:spacing w:line="360" w:lineRule="auto"/>
              <w:ind w:right="24"/>
              <w:jc w:val="center"/>
              <w:rPr>
                <w:rFonts w:ascii="Arial" w:hAnsi="Arial" w:cs="Arial"/>
                <w:sz w:val="20"/>
                <w:szCs w:val="20"/>
              </w:rPr>
            </w:pPr>
            <w:r w:rsidRPr="00012B5E">
              <w:rPr>
                <w:rFonts w:ascii="Arial" w:hAnsi="Arial" w:cs="Arial"/>
                <w:sz w:val="20"/>
                <w:szCs w:val="20"/>
              </w:rPr>
              <w:t xml:space="preserve">1 </w:t>
            </w:r>
          </w:p>
        </w:tc>
        <w:tc>
          <w:tcPr>
            <w:tcW w:w="314" w:type="pct"/>
            <w:tcBorders>
              <w:top w:val="single" w:sz="4" w:space="0" w:color="000000"/>
              <w:left w:val="single" w:sz="4" w:space="0" w:color="auto"/>
              <w:bottom w:val="single" w:sz="4" w:space="0" w:color="000000"/>
              <w:right w:val="single" w:sz="4" w:space="0" w:color="000000"/>
            </w:tcBorders>
          </w:tcPr>
          <w:p w14:paraId="1BC4BEF1" w14:textId="38BD4093" w:rsidR="0018659E" w:rsidRPr="00012B5E" w:rsidRDefault="0018659E" w:rsidP="0018659E">
            <w:pPr>
              <w:spacing w:line="360" w:lineRule="auto"/>
              <w:ind w:right="24"/>
              <w:jc w:val="center"/>
              <w:rPr>
                <w:rFonts w:ascii="Arial" w:hAnsi="Arial" w:cs="Arial"/>
                <w:sz w:val="20"/>
                <w:szCs w:val="20"/>
              </w:rPr>
            </w:pPr>
            <w:r w:rsidRPr="00012B5E">
              <w:rPr>
                <w:rFonts w:ascii="Arial" w:hAnsi="Arial" w:cs="Arial"/>
                <w:sz w:val="20"/>
                <w:szCs w:val="20"/>
              </w:rPr>
              <w:t xml:space="preserve">0 </w:t>
            </w:r>
          </w:p>
        </w:tc>
      </w:tr>
    </w:tbl>
    <w:p w14:paraId="61776D04" w14:textId="77777777" w:rsidR="0018659E" w:rsidRPr="00012B5E" w:rsidRDefault="0018659E" w:rsidP="0018659E">
      <w:pPr>
        <w:pStyle w:val="Legenda"/>
        <w:rPr>
          <w:rFonts w:ascii="Arial" w:hAnsi="Arial" w:cs="Arial"/>
          <w:b w:val="0"/>
          <w:bCs w:val="0"/>
          <w:i/>
          <w:iCs/>
        </w:rPr>
      </w:pPr>
      <w:r w:rsidRPr="00012B5E">
        <w:rPr>
          <w:rFonts w:ascii="Arial" w:hAnsi="Arial" w:cs="Arial"/>
          <w:b w:val="0"/>
          <w:bCs w:val="0"/>
          <w:i/>
          <w:iCs/>
        </w:rPr>
        <w:t>Źródło: Strategiczna mapa hałasu dla dróg wojewódzkich o ruchu powyżej 3 000 000 pojazdów rocznie zlokalizowanych w województwie wielkopolskim</w:t>
      </w:r>
    </w:p>
    <w:bookmarkEnd w:id="75"/>
    <w:p w14:paraId="32586A75" w14:textId="1EA54B44" w:rsidR="002B0F1E" w:rsidRPr="003C40B2" w:rsidRDefault="002B0F1E" w:rsidP="003C40B2">
      <w:pPr>
        <w:autoSpaceDE w:val="0"/>
        <w:autoSpaceDN w:val="0"/>
        <w:adjustRightInd w:val="0"/>
        <w:spacing w:line="360" w:lineRule="auto"/>
        <w:jc w:val="both"/>
        <w:rPr>
          <w:rFonts w:ascii="Arial" w:hAnsi="Arial" w:cs="Arial"/>
          <w:sz w:val="20"/>
          <w:szCs w:val="20"/>
        </w:rPr>
      </w:pPr>
      <w:r w:rsidRPr="003C40B2">
        <w:rPr>
          <w:rFonts w:ascii="Arial" w:hAnsi="Arial" w:cs="Arial"/>
          <w:sz w:val="20"/>
          <w:szCs w:val="20"/>
        </w:rPr>
        <w:t xml:space="preserve">Teren Gminy </w:t>
      </w:r>
      <w:r w:rsidR="00F10F56" w:rsidRPr="003C40B2">
        <w:rPr>
          <w:rFonts w:ascii="Arial" w:hAnsi="Arial" w:cs="Arial"/>
          <w:sz w:val="20"/>
          <w:szCs w:val="20"/>
        </w:rPr>
        <w:t>Brzeziny</w:t>
      </w:r>
      <w:r w:rsidRPr="003C40B2">
        <w:rPr>
          <w:rFonts w:ascii="Arial" w:hAnsi="Arial" w:cs="Arial"/>
          <w:sz w:val="20"/>
          <w:szCs w:val="20"/>
        </w:rPr>
        <w:t xml:space="preserve"> jest dość przeciętnie skomunikowany. Sieć drogową tworzą droga wojewódzka nr 4</w:t>
      </w:r>
      <w:r w:rsidR="00F10F56" w:rsidRPr="003C40B2">
        <w:rPr>
          <w:rFonts w:ascii="Arial" w:hAnsi="Arial" w:cs="Arial"/>
          <w:sz w:val="20"/>
          <w:szCs w:val="20"/>
        </w:rPr>
        <w:t>49</w:t>
      </w:r>
      <w:r w:rsidRPr="003C40B2">
        <w:rPr>
          <w:rFonts w:ascii="Arial" w:hAnsi="Arial" w:cs="Arial"/>
          <w:sz w:val="20"/>
          <w:szCs w:val="20"/>
        </w:rPr>
        <w:t>, drogi powiatowe i gminne. Droga wojewódzka jest głównym szlakiem drogowym i stanowi też najkrótsze połączenie gminy z drogami krajowymi nr 1</w:t>
      </w:r>
      <w:r w:rsidR="00F10F56" w:rsidRPr="003C40B2">
        <w:rPr>
          <w:rFonts w:ascii="Arial" w:hAnsi="Arial" w:cs="Arial"/>
          <w:sz w:val="20"/>
          <w:szCs w:val="20"/>
        </w:rPr>
        <w:t xml:space="preserve">1 i 12. </w:t>
      </w:r>
      <w:r w:rsidRPr="003C40B2">
        <w:rPr>
          <w:rFonts w:ascii="Arial" w:hAnsi="Arial" w:cs="Arial"/>
          <w:sz w:val="20"/>
          <w:szCs w:val="20"/>
        </w:rPr>
        <w:t>Administratorem drogi wojewódzkiej nr 4</w:t>
      </w:r>
      <w:r w:rsidR="00F10F56" w:rsidRPr="003C40B2">
        <w:rPr>
          <w:rFonts w:ascii="Arial" w:hAnsi="Arial" w:cs="Arial"/>
          <w:sz w:val="20"/>
          <w:szCs w:val="20"/>
        </w:rPr>
        <w:t>49</w:t>
      </w:r>
      <w:r w:rsidRPr="003C40B2">
        <w:rPr>
          <w:rFonts w:ascii="Arial" w:hAnsi="Arial" w:cs="Arial"/>
          <w:sz w:val="20"/>
          <w:szCs w:val="20"/>
        </w:rPr>
        <w:t xml:space="preserve"> </w:t>
      </w:r>
      <w:r w:rsidR="00F10F56" w:rsidRPr="003C40B2">
        <w:rPr>
          <w:rFonts w:ascii="Arial" w:hAnsi="Arial" w:cs="Arial"/>
          <w:sz w:val="20"/>
          <w:szCs w:val="20"/>
        </w:rPr>
        <w:t>Syców - Błaszki</w:t>
      </w:r>
      <w:r w:rsidRPr="003C40B2">
        <w:rPr>
          <w:rFonts w:ascii="Arial" w:hAnsi="Arial" w:cs="Arial"/>
          <w:sz w:val="20"/>
          <w:szCs w:val="20"/>
        </w:rPr>
        <w:t xml:space="preserve"> jest Wielkopolski Zarząd Dróg Wojewódzkich. Długość drogi  na terenie gminy </w:t>
      </w:r>
      <w:r w:rsidR="003C40B2" w:rsidRPr="003C40B2">
        <w:rPr>
          <w:rFonts w:ascii="Arial" w:hAnsi="Arial" w:cs="Arial"/>
          <w:sz w:val="20"/>
          <w:szCs w:val="20"/>
        </w:rPr>
        <w:t>16,6</w:t>
      </w:r>
      <w:r w:rsidRPr="003C40B2">
        <w:rPr>
          <w:rFonts w:ascii="Arial" w:hAnsi="Arial" w:cs="Arial"/>
          <w:sz w:val="20"/>
          <w:szCs w:val="20"/>
        </w:rPr>
        <w:t xml:space="preserve"> km. Stan drogi wojewódzkiej określa się jako dobry. Administratorem dróg powiatowych jest Powiatowy Zarząd Dróg w Kaliszu. Drogi powiatowe  na terenie gminy </w:t>
      </w:r>
      <w:r w:rsidR="003C40B2" w:rsidRPr="003C40B2">
        <w:rPr>
          <w:rFonts w:ascii="Arial" w:hAnsi="Arial" w:cs="Arial"/>
          <w:sz w:val="20"/>
          <w:szCs w:val="20"/>
        </w:rPr>
        <w:t>Brzeziny</w:t>
      </w:r>
      <w:r w:rsidRPr="003C40B2">
        <w:rPr>
          <w:rFonts w:ascii="Arial" w:hAnsi="Arial" w:cs="Arial"/>
          <w:sz w:val="20"/>
          <w:szCs w:val="20"/>
        </w:rPr>
        <w:t xml:space="preserve"> to </w:t>
      </w:r>
      <w:r w:rsidR="003C40B2" w:rsidRPr="003C40B2">
        <w:rPr>
          <w:rFonts w:ascii="Arial" w:hAnsi="Arial" w:cs="Arial"/>
          <w:sz w:val="20"/>
          <w:szCs w:val="20"/>
        </w:rPr>
        <w:t>43,8</w:t>
      </w:r>
      <w:r w:rsidRPr="003C40B2">
        <w:rPr>
          <w:rFonts w:ascii="Arial" w:hAnsi="Arial" w:cs="Arial"/>
          <w:sz w:val="20"/>
          <w:szCs w:val="20"/>
        </w:rPr>
        <w:t xml:space="preserve"> km: </w:t>
      </w:r>
    </w:p>
    <w:p w14:paraId="33DEB08C" w14:textId="77777777" w:rsidR="003C40B2" w:rsidRPr="003C40B2" w:rsidRDefault="003C40B2" w:rsidP="003C40B2">
      <w:pPr>
        <w:pStyle w:val="Akapitzlist"/>
        <w:numPr>
          <w:ilvl w:val="0"/>
          <w:numId w:val="88"/>
        </w:numPr>
        <w:spacing w:before="0" w:line="360" w:lineRule="auto"/>
        <w:jc w:val="both"/>
        <w:rPr>
          <w:rFonts w:ascii="Arial" w:hAnsi="Arial" w:cs="Arial"/>
          <w:sz w:val="20"/>
          <w:szCs w:val="20"/>
          <w:lang w:eastAsia="ja-JP"/>
        </w:rPr>
      </w:pPr>
      <w:r w:rsidRPr="003C40B2">
        <w:rPr>
          <w:rFonts w:ascii="Arial" w:hAnsi="Arial" w:cs="Arial"/>
          <w:sz w:val="20"/>
          <w:szCs w:val="20"/>
          <w:lang w:eastAsia="ja-JP"/>
        </w:rPr>
        <w:t>Nr 4628 P Opatówek – Brzeziny</w:t>
      </w:r>
    </w:p>
    <w:p w14:paraId="0127B44B" w14:textId="77777777" w:rsidR="003C40B2" w:rsidRPr="003C40B2" w:rsidRDefault="003C40B2" w:rsidP="003C40B2">
      <w:pPr>
        <w:pStyle w:val="Akapitzlist"/>
        <w:numPr>
          <w:ilvl w:val="0"/>
          <w:numId w:val="88"/>
        </w:numPr>
        <w:spacing w:before="0" w:line="360" w:lineRule="auto"/>
        <w:jc w:val="both"/>
        <w:rPr>
          <w:rFonts w:ascii="Arial" w:hAnsi="Arial" w:cs="Arial"/>
          <w:sz w:val="20"/>
          <w:szCs w:val="20"/>
          <w:lang w:eastAsia="ja-JP"/>
        </w:rPr>
      </w:pPr>
      <w:r w:rsidRPr="003C40B2">
        <w:rPr>
          <w:rFonts w:ascii="Arial" w:hAnsi="Arial" w:cs="Arial"/>
          <w:sz w:val="20"/>
          <w:szCs w:val="20"/>
          <w:lang w:eastAsia="ja-JP"/>
        </w:rPr>
        <w:t>Nr 6232 P Kalisz – Brzeziny</w:t>
      </w:r>
    </w:p>
    <w:p w14:paraId="6B3C5505" w14:textId="77777777" w:rsidR="003C40B2" w:rsidRPr="003C40B2" w:rsidRDefault="003C40B2" w:rsidP="003C40B2">
      <w:pPr>
        <w:pStyle w:val="Akapitzlist"/>
        <w:numPr>
          <w:ilvl w:val="0"/>
          <w:numId w:val="88"/>
        </w:numPr>
        <w:spacing w:before="0" w:line="360" w:lineRule="auto"/>
        <w:jc w:val="both"/>
        <w:rPr>
          <w:rFonts w:ascii="Arial" w:hAnsi="Arial" w:cs="Arial"/>
          <w:sz w:val="20"/>
          <w:szCs w:val="20"/>
          <w:lang w:eastAsia="ja-JP"/>
        </w:rPr>
      </w:pPr>
      <w:r w:rsidRPr="003C40B2">
        <w:rPr>
          <w:rFonts w:ascii="Arial" w:hAnsi="Arial" w:cs="Arial"/>
          <w:sz w:val="20"/>
          <w:szCs w:val="20"/>
          <w:lang w:eastAsia="ja-JP"/>
        </w:rPr>
        <w:t>Nr 4631 P Brzeziny – Szczytniki</w:t>
      </w:r>
    </w:p>
    <w:p w14:paraId="04968E5E" w14:textId="77777777" w:rsidR="003C40B2" w:rsidRPr="003C40B2" w:rsidRDefault="003C40B2" w:rsidP="003C40B2">
      <w:pPr>
        <w:pStyle w:val="Akapitzlist"/>
        <w:numPr>
          <w:ilvl w:val="0"/>
          <w:numId w:val="88"/>
        </w:numPr>
        <w:spacing w:before="0" w:line="360" w:lineRule="auto"/>
        <w:jc w:val="both"/>
        <w:rPr>
          <w:rFonts w:ascii="Arial" w:hAnsi="Arial" w:cs="Arial"/>
          <w:sz w:val="20"/>
          <w:szCs w:val="20"/>
          <w:lang w:eastAsia="ja-JP"/>
        </w:rPr>
      </w:pPr>
      <w:r w:rsidRPr="003C40B2">
        <w:rPr>
          <w:rFonts w:ascii="Arial" w:hAnsi="Arial" w:cs="Arial"/>
          <w:sz w:val="20"/>
          <w:szCs w:val="20"/>
          <w:lang w:eastAsia="ja-JP"/>
        </w:rPr>
        <w:t>Nr 4632P Brzeziny – Przystajnia Folwark</w:t>
      </w:r>
    </w:p>
    <w:p w14:paraId="364EDA71" w14:textId="53F6DD99" w:rsidR="0059277A" w:rsidRPr="00012B5E" w:rsidRDefault="0059277A" w:rsidP="003C40B2">
      <w:pPr>
        <w:spacing w:line="360" w:lineRule="auto"/>
        <w:jc w:val="both"/>
        <w:rPr>
          <w:rFonts w:ascii="Arial" w:hAnsi="Arial" w:cs="Arial"/>
          <w:sz w:val="20"/>
          <w:szCs w:val="20"/>
        </w:rPr>
      </w:pPr>
      <w:r w:rsidRPr="003C40B2">
        <w:rPr>
          <w:rFonts w:ascii="Arial" w:hAnsi="Arial" w:cs="Arial"/>
          <w:sz w:val="20"/>
          <w:szCs w:val="20"/>
        </w:rPr>
        <w:t>Z badań natężenia ruchu przeprowadzonych przez Wielkopolski Zarząd Dróg Wojewódzkich na drodze wojewódzkiej nr 4</w:t>
      </w:r>
      <w:r w:rsidR="00F10F56" w:rsidRPr="003C40B2">
        <w:rPr>
          <w:rFonts w:ascii="Arial" w:hAnsi="Arial" w:cs="Arial"/>
          <w:sz w:val="20"/>
          <w:szCs w:val="20"/>
        </w:rPr>
        <w:t>49</w:t>
      </w:r>
      <w:r w:rsidRPr="003C40B2">
        <w:rPr>
          <w:rFonts w:ascii="Arial" w:hAnsi="Arial" w:cs="Arial"/>
          <w:sz w:val="20"/>
          <w:szCs w:val="20"/>
        </w:rPr>
        <w:t xml:space="preserve"> wynika, że liczba pojazdów </w:t>
      </w:r>
      <w:r w:rsidR="00287782" w:rsidRPr="003C40B2">
        <w:rPr>
          <w:rFonts w:ascii="Arial" w:hAnsi="Arial" w:cs="Arial"/>
          <w:sz w:val="20"/>
          <w:szCs w:val="20"/>
        </w:rPr>
        <w:t>w</w:t>
      </w:r>
      <w:r w:rsidRPr="003C40B2">
        <w:rPr>
          <w:rFonts w:ascii="Arial" w:hAnsi="Arial" w:cs="Arial"/>
          <w:sz w:val="20"/>
          <w:szCs w:val="20"/>
        </w:rPr>
        <w:t xml:space="preserve"> 20</w:t>
      </w:r>
      <w:r w:rsidR="00287782" w:rsidRPr="003C40B2">
        <w:rPr>
          <w:rFonts w:ascii="Arial" w:hAnsi="Arial" w:cs="Arial"/>
          <w:sz w:val="20"/>
          <w:szCs w:val="20"/>
        </w:rPr>
        <w:t>20/21</w:t>
      </w:r>
      <w:r w:rsidRPr="00012B5E">
        <w:rPr>
          <w:rFonts w:ascii="Arial" w:hAnsi="Arial" w:cs="Arial"/>
          <w:sz w:val="20"/>
          <w:szCs w:val="20"/>
        </w:rPr>
        <w:t xml:space="preserve"> roku w stosunku do roku 201</w:t>
      </w:r>
      <w:r w:rsidR="00287782" w:rsidRPr="00012B5E">
        <w:rPr>
          <w:rFonts w:ascii="Arial" w:hAnsi="Arial" w:cs="Arial"/>
          <w:sz w:val="20"/>
          <w:szCs w:val="20"/>
        </w:rPr>
        <w:t>5</w:t>
      </w:r>
      <w:r w:rsidRPr="00012B5E">
        <w:rPr>
          <w:rFonts w:ascii="Arial" w:hAnsi="Arial" w:cs="Arial"/>
          <w:sz w:val="20"/>
          <w:szCs w:val="20"/>
        </w:rPr>
        <w:t xml:space="preserve"> wzrosła</w:t>
      </w:r>
      <w:r w:rsidR="00287782" w:rsidRPr="00012B5E">
        <w:rPr>
          <w:rFonts w:ascii="Arial" w:hAnsi="Arial" w:cs="Arial"/>
          <w:sz w:val="20"/>
          <w:szCs w:val="20"/>
        </w:rPr>
        <w:t xml:space="preserve"> w niewielkim stopniu (na co mogła mieć wpływ pandemia COVID-19)</w:t>
      </w:r>
      <w:r w:rsidRPr="00012B5E">
        <w:rPr>
          <w:rFonts w:ascii="Arial" w:hAnsi="Arial" w:cs="Arial"/>
          <w:sz w:val="20"/>
          <w:szCs w:val="20"/>
        </w:rPr>
        <w:t xml:space="preserve">, </w:t>
      </w:r>
      <w:r w:rsidR="00287782" w:rsidRPr="00012B5E">
        <w:rPr>
          <w:rFonts w:ascii="Arial" w:hAnsi="Arial" w:cs="Arial"/>
          <w:sz w:val="20"/>
          <w:szCs w:val="20"/>
        </w:rPr>
        <w:t>w efekcie wzrost</w:t>
      </w:r>
      <w:r w:rsidRPr="00012B5E">
        <w:rPr>
          <w:rFonts w:ascii="Arial" w:hAnsi="Arial" w:cs="Arial"/>
          <w:sz w:val="20"/>
          <w:szCs w:val="20"/>
        </w:rPr>
        <w:t xml:space="preserve"> związan</w:t>
      </w:r>
      <w:r w:rsidR="00287782" w:rsidRPr="00012B5E">
        <w:rPr>
          <w:rFonts w:ascii="Arial" w:hAnsi="Arial" w:cs="Arial"/>
          <w:sz w:val="20"/>
          <w:szCs w:val="20"/>
        </w:rPr>
        <w:t>y jest</w:t>
      </w:r>
      <w:r w:rsidRPr="00012B5E">
        <w:rPr>
          <w:rFonts w:ascii="Arial" w:hAnsi="Arial" w:cs="Arial"/>
          <w:sz w:val="20"/>
          <w:szCs w:val="20"/>
        </w:rPr>
        <w:t xml:space="preserve"> ze </w:t>
      </w:r>
      <w:r w:rsidR="00287782" w:rsidRPr="00012B5E">
        <w:rPr>
          <w:rFonts w:ascii="Arial" w:hAnsi="Arial" w:cs="Arial"/>
          <w:sz w:val="20"/>
          <w:szCs w:val="20"/>
        </w:rPr>
        <w:t>zwiększeniem</w:t>
      </w:r>
      <w:r w:rsidRPr="00012B5E">
        <w:rPr>
          <w:rFonts w:ascii="Arial" w:hAnsi="Arial" w:cs="Arial"/>
          <w:sz w:val="20"/>
          <w:szCs w:val="20"/>
        </w:rPr>
        <w:t xml:space="preserve"> zapotrzebowania na podróże oraz większą liczbą pojazdów na drogach ( większe zagrożenia, większy hałas)</w:t>
      </w:r>
    </w:p>
    <w:p w14:paraId="61D2078D" w14:textId="77777777" w:rsidR="0059277A" w:rsidRPr="00012B5E" w:rsidRDefault="0059277A" w:rsidP="00287782">
      <w:pPr>
        <w:rPr>
          <w:rFonts w:ascii="Arial" w:hAnsi="Arial" w:cs="Arial"/>
          <w:sz w:val="20"/>
          <w:szCs w:val="20"/>
        </w:rPr>
      </w:pPr>
    </w:p>
    <w:p w14:paraId="325F6456" w14:textId="06661246" w:rsidR="0059277A" w:rsidRPr="00012B5E" w:rsidRDefault="00287782" w:rsidP="0059277A">
      <w:pPr>
        <w:rPr>
          <w:rFonts w:ascii="Arial" w:hAnsi="Arial" w:cs="Arial"/>
          <w:b/>
          <w:bCs/>
          <w:sz w:val="20"/>
          <w:szCs w:val="20"/>
        </w:rPr>
      </w:pPr>
      <w:bookmarkStart w:id="85" w:name="_Toc180336637"/>
      <w:r w:rsidRPr="00012B5E">
        <w:rPr>
          <w:rFonts w:ascii="Arial" w:hAnsi="Arial" w:cs="Arial"/>
          <w:b/>
          <w:bCs/>
          <w:sz w:val="20"/>
          <w:szCs w:val="20"/>
        </w:rPr>
        <w:lastRenderedPageBreak/>
        <w:t xml:space="preserve">Tabela </w:t>
      </w:r>
      <w:r w:rsidRPr="00012B5E">
        <w:rPr>
          <w:rFonts w:ascii="Arial" w:hAnsi="Arial" w:cs="Arial"/>
          <w:b/>
          <w:bCs/>
          <w:sz w:val="20"/>
          <w:szCs w:val="20"/>
        </w:rPr>
        <w:fldChar w:fldCharType="begin"/>
      </w:r>
      <w:r w:rsidRPr="00012B5E">
        <w:rPr>
          <w:rFonts w:ascii="Arial" w:hAnsi="Arial" w:cs="Arial"/>
          <w:b/>
          <w:bCs/>
          <w:sz w:val="20"/>
          <w:szCs w:val="20"/>
        </w:rPr>
        <w:instrText xml:space="preserve"> SEQ Tabela \* ARABIC </w:instrText>
      </w:r>
      <w:r w:rsidRPr="00012B5E">
        <w:rPr>
          <w:rFonts w:ascii="Arial" w:hAnsi="Arial" w:cs="Arial"/>
          <w:b/>
          <w:bCs/>
          <w:sz w:val="20"/>
          <w:szCs w:val="20"/>
        </w:rPr>
        <w:fldChar w:fldCharType="separate"/>
      </w:r>
      <w:r w:rsidR="00622B2A">
        <w:rPr>
          <w:rFonts w:ascii="Arial" w:hAnsi="Arial" w:cs="Arial"/>
          <w:b/>
          <w:bCs/>
          <w:noProof/>
          <w:sz w:val="20"/>
          <w:szCs w:val="20"/>
        </w:rPr>
        <w:t>14</w:t>
      </w:r>
      <w:r w:rsidRPr="00012B5E">
        <w:rPr>
          <w:rFonts w:ascii="Arial" w:hAnsi="Arial" w:cs="Arial"/>
          <w:b/>
          <w:bCs/>
          <w:sz w:val="20"/>
          <w:szCs w:val="20"/>
        </w:rPr>
        <w:fldChar w:fldCharType="end"/>
      </w:r>
      <w:r w:rsidRPr="00012B5E">
        <w:rPr>
          <w:rFonts w:ascii="Arial" w:hAnsi="Arial" w:cs="Arial"/>
          <w:b/>
          <w:bCs/>
          <w:sz w:val="20"/>
          <w:szCs w:val="20"/>
        </w:rPr>
        <w:t>. Natężenie ruchu dla drogi wojewódzkiej 4</w:t>
      </w:r>
      <w:r w:rsidR="00F10F56">
        <w:rPr>
          <w:rFonts w:ascii="Arial" w:hAnsi="Arial" w:cs="Arial"/>
          <w:b/>
          <w:bCs/>
          <w:sz w:val="20"/>
          <w:szCs w:val="20"/>
        </w:rPr>
        <w:t>49</w:t>
      </w:r>
      <w:r w:rsidRPr="00012B5E">
        <w:rPr>
          <w:rFonts w:ascii="Arial" w:hAnsi="Arial" w:cs="Arial"/>
          <w:b/>
          <w:bCs/>
          <w:sz w:val="20"/>
          <w:szCs w:val="20"/>
        </w:rPr>
        <w:t xml:space="preserve"> na terenie gminy </w:t>
      </w:r>
      <w:r w:rsidR="00F10F56">
        <w:rPr>
          <w:rFonts w:ascii="Arial" w:hAnsi="Arial" w:cs="Arial"/>
          <w:b/>
          <w:bCs/>
          <w:sz w:val="20"/>
          <w:szCs w:val="20"/>
        </w:rPr>
        <w:t>Brzeziny</w:t>
      </w:r>
      <w:r w:rsidRPr="00012B5E">
        <w:rPr>
          <w:rFonts w:ascii="Arial" w:hAnsi="Arial" w:cs="Arial"/>
          <w:b/>
          <w:bCs/>
          <w:sz w:val="20"/>
          <w:szCs w:val="20"/>
        </w:rPr>
        <w:t xml:space="preserve"> – porównanie roku 2020/21 do roku 2015</w:t>
      </w:r>
      <w:bookmarkEnd w:id="85"/>
    </w:p>
    <w:tbl>
      <w:tblPr>
        <w:tblW w:w="496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636"/>
        <w:gridCol w:w="863"/>
        <w:gridCol w:w="908"/>
        <w:gridCol w:w="2479"/>
        <w:gridCol w:w="585"/>
        <w:gridCol w:w="418"/>
        <w:gridCol w:w="585"/>
        <w:gridCol w:w="474"/>
        <w:gridCol w:w="629"/>
        <w:gridCol w:w="596"/>
        <w:gridCol w:w="418"/>
        <w:gridCol w:w="418"/>
      </w:tblGrid>
      <w:tr w:rsidR="00287782" w:rsidRPr="00012B5E" w14:paraId="3968B0D7" w14:textId="77777777" w:rsidTr="00165ACE">
        <w:trPr>
          <w:cantSplit/>
          <w:trHeight w:val="1853"/>
          <w:jc w:val="center"/>
        </w:trPr>
        <w:tc>
          <w:tcPr>
            <w:tcW w:w="636" w:type="dxa"/>
            <w:shd w:val="clear" w:color="auto" w:fill="auto"/>
            <w:noWrap/>
            <w:vAlign w:val="center"/>
            <w:hideMark/>
          </w:tcPr>
          <w:p w14:paraId="369B789D" w14:textId="77777777" w:rsidR="00287782" w:rsidRPr="00012B5E" w:rsidRDefault="00287782" w:rsidP="009F2601">
            <w:pPr>
              <w:spacing w:line="276" w:lineRule="auto"/>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Nr drogi</w:t>
            </w:r>
          </w:p>
        </w:tc>
        <w:tc>
          <w:tcPr>
            <w:tcW w:w="861" w:type="dxa"/>
            <w:vAlign w:val="center"/>
          </w:tcPr>
          <w:p w14:paraId="06A3B101" w14:textId="6FC4BA97" w:rsidR="00287782" w:rsidRPr="00012B5E" w:rsidRDefault="00287782" w:rsidP="009F2601">
            <w:pPr>
              <w:spacing w:line="276" w:lineRule="auto"/>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Rok</w:t>
            </w:r>
          </w:p>
        </w:tc>
        <w:tc>
          <w:tcPr>
            <w:tcW w:w="908" w:type="dxa"/>
            <w:shd w:val="clear" w:color="auto" w:fill="auto"/>
            <w:noWrap/>
            <w:vAlign w:val="center"/>
            <w:hideMark/>
          </w:tcPr>
          <w:p w14:paraId="056EEDCA" w14:textId="52E06C33" w:rsidR="00287782" w:rsidRPr="00012B5E" w:rsidRDefault="00287782" w:rsidP="009F2601">
            <w:pPr>
              <w:spacing w:line="276" w:lineRule="auto"/>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Długość w km</w:t>
            </w:r>
          </w:p>
        </w:tc>
        <w:tc>
          <w:tcPr>
            <w:tcW w:w="2479" w:type="dxa"/>
            <w:shd w:val="clear" w:color="auto" w:fill="auto"/>
            <w:noWrap/>
            <w:vAlign w:val="center"/>
            <w:hideMark/>
          </w:tcPr>
          <w:p w14:paraId="0BA50E31" w14:textId="77777777" w:rsidR="00287782" w:rsidRPr="00012B5E" w:rsidRDefault="00287782" w:rsidP="009F2601">
            <w:pPr>
              <w:spacing w:line="276" w:lineRule="auto"/>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Nazwa odcinka</w:t>
            </w:r>
          </w:p>
        </w:tc>
        <w:tc>
          <w:tcPr>
            <w:tcW w:w="584" w:type="dxa"/>
            <w:shd w:val="clear" w:color="auto" w:fill="auto"/>
            <w:noWrap/>
            <w:textDirection w:val="btLr"/>
            <w:vAlign w:val="center"/>
            <w:hideMark/>
          </w:tcPr>
          <w:p w14:paraId="561E1CEE"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proofErr w:type="spellStart"/>
            <w:r w:rsidRPr="00012B5E">
              <w:rPr>
                <w:rFonts w:ascii="Arial" w:eastAsia="Times New Roman" w:hAnsi="Arial" w:cs="Arial"/>
                <w:sz w:val="20"/>
                <w:szCs w:val="20"/>
                <w:lang w:eastAsia="pl-PL"/>
              </w:rPr>
              <w:t>SDRRpoj</w:t>
            </w:r>
            <w:proofErr w:type="spellEnd"/>
            <w:r w:rsidRPr="00012B5E">
              <w:rPr>
                <w:rFonts w:ascii="Arial" w:eastAsia="Times New Roman" w:hAnsi="Arial" w:cs="Arial"/>
                <w:sz w:val="20"/>
                <w:szCs w:val="20"/>
                <w:lang w:eastAsia="pl-PL"/>
              </w:rPr>
              <w:t>. silnik. Ogółem</w:t>
            </w:r>
          </w:p>
        </w:tc>
        <w:tc>
          <w:tcPr>
            <w:tcW w:w="417" w:type="dxa"/>
            <w:shd w:val="clear" w:color="auto" w:fill="auto"/>
            <w:noWrap/>
            <w:textDirection w:val="btLr"/>
            <w:vAlign w:val="center"/>
            <w:hideMark/>
          </w:tcPr>
          <w:p w14:paraId="5C48B9F7"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Motocykle</w:t>
            </w:r>
          </w:p>
        </w:tc>
        <w:tc>
          <w:tcPr>
            <w:tcW w:w="584" w:type="dxa"/>
            <w:shd w:val="clear" w:color="auto" w:fill="auto"/>
            <w:noWrap/>
            <w:textDirection w:val="btLr"/>
            <w:vAlign w:val="center"/>
            <w:hideMark/>
          </w:tcPr>
          <w:p w14:paraId="6D131AF6"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 xml:space="preserve">Sam. </w:t>
            </w:r>
            <w:proofErr w:type="spellStart"/>
            <w:r w:rsidRPr="00012B5E">
              <w:rPr>
                <w:rFonts w:ascii="Arial" w:eastAsia="Times New Roman" w:hAnsi="Arial" w:cs="Arial"/>
                <w:sz w:val="20"/>
                <w:szCs w:val="20"/>
                <w:lang w:eastAsia="pl-PL"/>
              </w:rPr>
              <w:t>osob</w:t>
            </w:r>
            <w:proofErr w:type="spellEnd"/>
            <w:r w:rsidRPr="00012B5E">
              <w:rPr>
                <w:rFonts w:ascii="Arial" w:eastAsia="Times New Roman" w:hAnsi="Arial" w:cs="Arial"/>
                <w:sz w:val="20"/>
                <w:szCs w:val="20"/>
                <w:lang w:eastAsia="pl-PL"/>
              </w:rPr>
              <w:t>.</w:t>
            </w:r>
          </w:p>
        </w:tc>
        <w:tc>
          <w:tcPr>
            <w:tcW w:w="473" w:type="dxa"/>
            <w:shd w:val="clear" w:color="auto" w:fill="auto"/>
            <w:noWrap/>
            <w:textDirection w:val="btLr"/>
            <w:vAlign w:val="center"/>
          </w:tcPr>
          <w:p w14:paraId="10FE2E3B"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Sam. dostawcze</w:t>
            </w:r>
          </w:p>
        </w:tc>
        <w:tc>
          <w:tcPr>
            <w:tcW w:w="629" w:type="dxa"/>
            <w:shd w:val="clear" w:color="auto" w:fill="auto"/>
            <w:noWrap/>
            <w:textDirection w:val="btLr"/>
            <w:vAlign w:val="center"/>
            <w:hideMark/>
          </w:tcPr>
          <w:p w14:paraId="02403F6A"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Sam. Ciężarowe bez przyczepy</w:t>
            </w:r>
          </w:p>
        </w:tc>
        <w:tc>
          <w:tcPr>
            <w:tcW w:w="596" w:type="dxa"/>
            <w:shd w:val="clear" w:color="auto" w:fill="auto"/>
            <w:noWrap/>
            <w:textDirection w:val="btLr"/>
            <w:vAlign w:val="center"/>
            <w:hideMark/>
          </w:tcPr>
          <w:p w14:paraId="75CD7EE6"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Sam. Ciężarowe z przyczepą</w:t>
            </w:r>
          </w:p>
        </w:tc>
        <w:tc>
          <w:tcPr>
            <w:tcW w:w="417" w:type="dxa"/>
            <w:shd w:val="clear" w:color="auto" w:fill="auto"/>
            <w:noWrap/>
            <w:textDirection w:val="btLr"/>
            <w:vAlign w:val="center"/>
            <w:hideMark/>
          </w:tcPr>
          <w:p w14:paraId="678A4301"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Autobusy</w:t>
            </w:r>
          </w:p>
        </w:tc>
        <w:tc>
          <w:tcPr>
            <w:tcW w:w="417" w:type="dxa"/>
            <w:shd w:val="clear" w:color="auto" w:fill="auto"/>
            <w:noWrap/>
            <w:textDirection w:val="btLr"/>
            <w:vAlign w:val="center"/>
            <w:hideMark/>
          </w:tcPr>
          <w:p w14:paraId="3E395B19" w14:textId="77777777" w:rsidR="00287782" w:rsidRPr="00012B5E" w:rsidRDefault="00287782" w:rsidP="009F2601">
            <w:pPr>
              <w:spacing w:line="276" w:lineRule="auto"/>
              <w:ind w:left="113" w:right="113"/>
              <w:jc w:val="center"/>
              <w:rPr>
                <w:rFonts w:ascii="Arial" w:eastAsia="Times New Roman" w:hAnsi="Arial" w:cs="Arial"/>
                <w:sz w:val="20"/>
                <w:szCs w:val="20"/>
                <w:lang w:eastAsia="pl-PL"/>
              </w:rPr>
            </w:pPr>
            <w:r w:rsidRPr="00012B5E">
              <w:rPr>
                <w:rFonts w:ascii="Arial" w:eastAsia="Times New Roman" w:hAnsi="Arial" w:cs="Arial"/>
                <w:sz w:val="20"/>
                <w:szCs w:val="20"/>
                <w:lang w:eastAsia="pl-PL"/>
              </w:rPr>
              <w:t>Ciągniki rolnicze</w:t>
            </w:r>
          </w:p>
        </w:tc>
      </w:tr>
      <w:tr w:rsidR="00F10F56" w:rsidRPr="00012B5E" w14:paraId="10C7C4C6" w14:textId="77777777" w:rsidTr="00165ACE">
        <w:trPr>
          <w:trHeight w:val="288"/>
          <w:jc w:val="center"/>
        </w:trPr>
        <w:tc>
          <w:tcPr>
            <w:tcW w:w="636" w:type="dxa"/>
            <w:tcBorders>
              <w:top w:val="single" w:sz="4" w:space="0" w:color="auto"/>
            </w:tcBorders>
            <w:shd w:val="clear" w:color="auto" w:fill="auto"/>
            <w:noWrap/>
            <w:vAlign w:val="center"/>
          </w:tcPr>
          <w:p w14:paraId="5C23DC4E" w14:textId="41FA7FFF" w:rsidR="00F10F56" w:rsidRPr="00012B5E" w:rsidRDefault="00F10F56" w:rsidP="00F10F56">
            <w:pPr>
              <w:spacing w:line="276" w:lineRule="auto"/>
              <w:jc w:val="right"/>
              <w:rPr>
                <w:rFonts w:ascii="Arial" w:eastAsia="Times New Roman" w:hAnsi="Arial" w:cs="Arial"/>
                <w:sz w:val="20"/>
                <w:szCs w:val="20"/>
                <w:lang w:eastAsia="pl-PL"/>
              </w:rPr>
            </w:pPr>
            <w:r w:rsidRPr="00012B5E">
              <w:rPr>
                <w:rFonts w:ascii="Arial" w:eastAsia="Times New Roman" w:hAnsi="Arial" w:cs="Arial"/>
                <w:sz w:val="20"/>
                <w:szCs w:val="20"/>
                <w:lang w:eastAsia="pl-PL"/>
              </w:rPr>
              <w:t>4</w:t>
            </w:r>
            <w:r>
              <w:rPr>
                <w:rFonts w:ascii="Arial" w:eastAsia="Times New Roman" w:hAnsi="Arial" w:cs="Arial"/>
                <w:sz w:val="20"/>
                <w:szCs w:val="20"/>
                <w:lang w:eastAsia="pl-PL"/>
              </w:rPr>
              <w:t>49</w:t>
            </w:r>
          </w:p>
        </w:tc>
        <w:tc>
          <w:tcPr>
            <w:tcW w:w="861" w:type="dxa"/>
            <w:tcBorders>
              <w:top w:val="single" w:sz="4" w:space="0" w:color="auto"/>
            </w:tcBorders>
            <w:vAlign w:val="center"/>
          </w:tcPr>
          <w:p w14:paraId="76B99258" w14:textId="62BEED55" w:rsidR="00F10F56" w:rsidRPr="00012B5E" w:rsidRDefault="00F10F56" w:rsidP="00F10F56">
            <w:pPr>
              <w:spacing w:line="276" w:lineRule="auto"/>
              <w:jc w:val="center"/>
              <w:rPr>
                <w:rFonts w:ascii="Arial" w:hAnsi="Arial" w:cs="Arial"/>
                <w:sz w:val="20"/>
                <w:szCs w:val="20"/>
              </w:rPr>
            </w:pPr>
            <w:r w:rsidRPr="00012B5E">
              <w:rPr>
                <w:rFonts w:ascii="Arial" w:hAnsi="Arial" w:cs="Arial"/>
                <w:sz w:val="20"/>
                <w:szCs w:val="20"/>
              </w:rPr>
              <w:t>2020/21</w:t>
            </w:r>
          </w:p>
        </w:tc>
        <w:tc>
          <w:tcPr>
            <w:tcW w:w="908" w:type="dxa"/>
            <w:tcBorders>
              <w:top w:val="single" w:sz="4" w:space="0" w:color="auto"/>
            </w:tcBorders>
            <w:shd w:val="clear" w:color="auto" w:fill="auto"/>
            <w:noWrap/>
            <w:vAlign w:val="center"/>
          </w:tcPr>
          <w:p w14:paraId="66C78037" w14:textId="17191D39" w:rsidR="00F10F56" w:rsidRPr="00012B5E" w:rsidRDefault="00F10F56" w:rsidP="00F10F56">
            <w:pPr>
              <w:spacing w:line="276" w:lineRule="auto"/>
              <w:jc w:val="center"/>
              <w:rPr>
                <w:rFonts w:ascii="Arial" w:hAnsi="Arial" w:cs="Arial"/>
                <w:sz w:val="20"/>
                <w:szCs w:val="20"/>
              </w:rPr>
            </w:pPr>
            <w:r>
              <w:rPr>
                <w:rFonts w:ascii="Arial" w:hAnsi="Arial" w:cs="Arial"/>
                <w:sz w:val="20"/>
                <w:szCs w:val="20"/>
              </w:rPr>
              <w:t>22,959</w:t>
            </w:r>
          </w:p>
        </w:tc>
        <w:tc>
          <w:tcPr>
            <w:tcW w:w="2479" w:type="dxa"/>
            <w:tcBorders>
              <w:top w:val="single" w:sz="4" w:space="0" w:color="auto"/>
            </w:tcBorders>
            <w:shd w:val="clear" w:color="auto" w:fill="auto"/>
            <w:noWrap/>
            <w:vAlign w:val="center"/>
          </w:tcPr>
          <w:p w14:paraId="0E8E9CB1" w14:textId="54303EBE" w:rsidR="00F10F56" w:rsidRPr="00012B5E" w:rsidRDefault="00F10F56" w:rsidP="00F10F56">
            <w:pPr>
              <w:spacing w:line="276" w:lineRule="auto"/>
              <w:rPr>
                <w:rFonts w:ascii="Arial" w:hAnsi="Arial" w:cs="Arial"/>
                <w:sz w:val="20"/>
                <w:szCs w:val="20"/>
              </w:rPr>
            </w:pPr>
            <w:r w:rsidRPr="00F10F56">
              <w:rPr>
                <w:rFonts w:ascii="Arial" w:hAnsi="Arial" w:cs="Arial"/>
                <w:sz w:val="20"/>
                <w:szCs w:val="20"/>
              </w:rPr>
              <w:t>GRABÓW N. PROSNĄ /UL. GRODZKA/ - ROMANÓW /GR. WOJ./</w:t>
            </w:r>
          </w:p>
        </w:tc>
        <w:tc>
          <w:tcPr>
            <w:tcW w:w="584" w:type="dxa"/>
            <w:tcBorders>
              <w:top w:val="single" w:sz="4" w:space="0" w:color="auto"/>
            </w:tcBorders>
            <w:shd w:val="clear" w:color="auto" w:fill="auto"/>
            <w:noWrap/>
            <w:vAlign w:val="center"/>
          </w:tcPr>
          <w:p w14:paraId="101DFC8F" w14:textId="5E68BDB1"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2668</w:t>
            </w:r>
          </w:p>
        </w:tc>
        <w:tc>
          <w:tcPr>
            <w:tcW w:w="417" w:type="dxa"/>
            <w:tcBorders>
              <w:top w:val="single" w:sz="4" w:space="0" w:color="auto"/>
            </w:tcBorders>
            <w:shd w:val="clear" w:color="auto" w:fill="auto"/>
            <w:noWrap/>
            <w:vAlign w:val="center"/>
          </w:tcPr>
          <w:p w14:paraId="696EADA6" w14:textId="48EC6A29"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23</w:t>
            </w:r>
          </w:p>
        </w:tc>
        <w:tc>
          <w:tcPr>
            <w:tcW w:w="584" w:type="dxa"/>
            <w:tcBorders>
              <w:top w:val="single" w:sz="4" w:space="0" w:color="auto"/>
            </w:tcBorders>
            <w:shd w:val="clear" w:color="auto" w:fill="auto"/>
            <w:noWrap/>
            <w:vAlign w:val="center"/>
          </w:tcPr>
          <w:p w14:paraId="56089FE1" w14:textId="26D7E49F"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1836</w:t>
            </w:r>
          </w:p>
        </w:tc>
        <w:tc>
          <w:tcPr>
            <w:tcW w:w="473" w:type="dxa"/>
            <w:tcBorders>
              <w:top w:val="single" w:sz="4" w:space="0" w:color="auto"/>
            </w:tcBorders>
            <w:shd w:val="clear" w:color="auto" w:fill="auto"/>
            <w:noWrap/>
            <w:vAlign w:val="center"/>
          </w:tcPr>
          <w:p w14:paraId="23EA6E21" w14:textId="67990703"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409</w:t>
            </w:r>
          </w:p>
        </w:tc>
        <w:tc>
          <w:tcPr>
            <w:tcW w:w="629" w:type="dxa"/>
            <w:tcBorders>
              <w:top w:val="single" w:sz="4" w:space="0" w:color="auto"/>
            </w:tcBorders>
            <w:shd w:val="clear" w:color="auto" w:fill="auto"/>
            <w:noWrap/>
            <w:vAlign w:val="center"/>
          </w:tcPr>
          <w:p w14:paraId="738FB756" w14:textId="764D6CB6"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110</w:t>
            </w:r>
          </w:p>
        </w:tc>
        <w:tc>
          <w:tcPr>
            <w:tcW w:w="596" w:type="dxa"/>
            <w:tcBorders>
              <w:top w:val="single" w:sz="4" w:space="0" w:color="auto"/>
            </w:tcBorders>
            <w:shd w:val="clear" w:color="auto" w:fill="auto"/>
            <w:noWrap/>
            <w:vAlign w:val="center"/>
          </w:tcPr>
          <w:p w14:paraId="6B7945CA" w14:textId="113FE593"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255</w:t>
            </w:r>
          </w:p>
        </w:tc>
        <w:tc>
          <w:tcPr>
            <w:tcW w:w="417" w:type="dxa"/>
            <w:tcBorders>
              <w:top w:val="single" w:sz="4" w:space="0" w:color="auto"/>
            </w:tcBorders>
            <w:shd w:val="clear" w:color="auto" w:fill="auto"/>
            <w:noWrap/>
            <w:vAlign w:val="center"/>
          </w:tcPr>
          <w:p w14:paraId="267757C9" w14:textId="337567F3"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21</w:t>
            </w:r>
          </w:p>
        </w:tc>
        <w:tc>
          <w:tcPr>
            <w:tcW w:w="417" w:type="dxa"/>
            <w:tcBorders>
              <w:top w:val="single" w:sz="4" w:space="0" w:color="auto"/>
            </w:tcBorders>
            <w:shd w:val="clear" w:color="auto" w:fill="auto"/>
            <w:noWrap/>
            <w:vAlign w:val="center"/>
          </w:tcPr>
          <w:p w14:paraId="4B6F882B" w14:textId="396D41E4"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14</w:t>
            </w:r>
          </w:p>
        </w:tc>
      </w:tr>
      <w:tr w:rsidR="00F10F56" w:rsidRPr="00012B5E" w14:paraId="65C01E01" w14:textId="77777777" w:rsidTr="00165ACE">
        <w:trPr>
          <w:trHeight w:val="288"/>
          <w:jc w:val="center"/>
        </w:trPr>
        <w:tc>
          <w:tcPr>
            <w:tcW w:w="636" w:type="dxa"/>
            <w:tcBorders>
              <w:top w:val="single" w:sz="4" w:space="0" w:color="auto"/>
              <w:left w:val="single" w:sz="4" w:space="0" w:color="auto"/>
              <w:bottom w:val="single" w:sz="4" w:space="0" w:color="auto"/>
              <w:right w:val="single" w:sz="6" w:space="0" w:color="auto"/>
            </w:tcBorders>
            <w:shd w:val="clear" w:color="auto" w:fill="auto"/>
            <w:noWrap/>
            <w:vAlign w:val="center"/>
          </w:tcPr>
          <w:p w14:paraId="76B5457A" w14:textId="3D00D09F" w:rsidR="00F10F56" w:rsidRPr="00012B5E" w:rsidRDefault="00F10F56" w:rsidP="00F10F56">
            <w:pPr>
              <w:spacing w:line="276" w:lineRule="auto"/>
              <w:jc w:val="right"/>
              <w:rPr>
                <w:rFonts w:ascii="Arial" w:eastAsia="Times New Roman" w:hAnsi="Arial" w:cs="Arial"/>
                <w:sz w:val="20"/>
                <w:szCs w:val="20"/>
                <w:lang w:eastAsia="pl-PL"/>
              </w:rPr>
            </w:pPr>
            <w:r w:rsidRPr="00012B5E">
              <w:rPr>
                <w:rFonts w:ascii="Arial" w:eastAsia="Times New Roman" w:hAnsi="Arial" w:cs="Arial"/>
                <w:sz w:val="20"/>
                <w:szCs w:val="20"/>
                <w:lang w:eastAsia="pl-PL"/>
              </w:rPr>
              <w:t>4</w:t>
            </w:r>
            <w:r>
              <w:rPr>
                <w:rFonts w:ascii="Arial" w:eastAsia="Times New Roman" w:hAnsi="Arial" w:cs="Arial"/>
                <w:sz w:val="20"/>
                <w:szCs w:val="20"/>
                <w:lang w:eastAsia="pl-PL"/>
              </w:rPr>
              <w:t>49</w:t>
            </w:r>
          </w:p>
        </w:tc>
        <w:tc>
          <w:tcPr>
            <w:tcW w:w="861" w:type="dxa"/>
            <w:tcBorders>
              <w:top w:val="single" w:sz="4" w:space="0" w:color="auto"/>
              <w:left w:val="single" w:sz="6" w:space="0" w:color="auto"/>
              <w:bottom w:val="single" w:sz="4" w:space="0" w:color="auto"/>
              <w:right w:val="single" w:sz="6" w:space="0" w:color="auto"/>
            </w:tcBorders>
            <w:vAlign w:val="center"/>
          </w:tcPr>
          <w:p w14:paraId="23374FDC" w14:textId="7468CD6A" w:rsidR="00F10F56" w:rsidRPr="00012B5E" w:rsidRDefault="00F10F56" w:rsidP="00F10F56">
            <w:pPr>
              <w:spacing w:line="276" w:lineRule="auto"/>
              <w:jc w:val="center"/>
              <w:rPr>
                <w:rFonts w:ascii="Arial" w:hAnsi="Arial" w:cs="Arial"/>
                <w:sz w:val="20"/>
                <w:szCs w:val="20"/>
              </w:rPr>
            </w:pPr>
            <w:r w:rsidRPr="00012B5E">
              <w:rPr>
                <w:rFonts w:ascii="Arial" w:hAnsi="Arial" w:cs="Arial"/>
                <w:sz w:val="20"/>
                <w:szCs w:val="20"/>
              </w:rPr>
              <w:t>2015</w:t>
            </w:r>
          </w:p>
        </w:tc>
        <w:tc>
          <w:tcPr>
            <w:tcW w:w="908" w:type="dxa"/>
            <w:tcBorders>
              <w:top w:val="single" w:sz="4" w:space="0" w:color="auto"/>
              <w:left w:val="single" w:sz="6" w:space="0" w:color="auto"/>
              <w:bottom w:val="single" w:sz="4" w:space="0" w:color="auto"/>
              <w:right w:val="single" w:sz="6" w:space="0" w:color="auto"/>
            </w:tcBorders>
            <w:shd w:val="clear" w:color="auto" w:fill="auto"/>
            <w:noWrap/>
            <w:vAlign w:val="center"/>
          </w:tcPr>
          <w:p w14:paraId="1BFF6C30" w14:textId="0B9F2A09" w:rsidR="00F10F56" w:rsidRPr="00012B5E" w:rsidRDefault="00F10F56" w:rsidP="00F10F56">
            <w:pPr>
              <w:spacing w:line="276" w:lineRule="auto"/>
              <w:jc w:val="center"/>
              <w:rPr>
                <w:rFonts w:ascii="Arial" w:hAnsi="Arial" w:cs="Arial"/>
                <w:sz w:val="20"/>
                <w:szCs w:val="20"/>
              </w:rPr>
            </w:pPr>
            <w:r>
              <w:rPr>
                <w:rFonts w:ascii="Arial" w:hAnsi="Arial" w:cs="Arial"/>
                <w:sz w:val="20"/>
                <w:szCs w:val="20"/>
              </w:rPr>
              <w:t>14,8</w:t>
            </w:r>
          </w:p>
        </w:tc>
        <w:tc>
          <w:tcPr>
            <w:tcW w:w="2479" w:type="dxa"/>
            <w:tcBorders>
              <w:top w:val="single" w:sz="4" w:space="0" w:color="auto"/>
              <w:left w:val="single" w:sz="6" w:space="0" w:color="auto"/>
              <w:bottom w:val="single" w:sz="4" w:space="0" w:color="auto"/>
              <w:right w:val="single" w:sz="6" w:space="0" w:color="auto"/>
            </w:tcBorders>
            <w:shd w:val="clear" w:color="auto" w:fill="auto"/>
            <w:noWrap/>
            <w:vAlign w:val="center"/>
          </w:tcPr>
          <w:p w14:paraId="30E628EF" w14:textId="1DFCDE2F" w:rsidR="00F10F56" w:rsidRPr="00F10F56" w:rsidRDefault="00F10F56" w:rsidP="00F10F56">
            <w:pPr>
              <w:rPr>
                <w:rFonts w:ascii="Arial" w:hAnsi="Arial" w:cs="Arial"/>
                <w:sz w:val="20"/>
                <w:szCs w:val="20"/>
              </w:rPr>
            </w:pPr>
            <w:r w:rsidRPr="00F10F56">
              <w:rPr>
                <w:rFonts w:ascii="Arial" w:hAnsi="Arial" w:cs="Arial"/>
                <w:sz w:val="20"/>
                <w:szCs w:val="20"/>
              </w:rPr>
              <w:t>GRABÓW N. PROSNĄ-BRZEZINY</w:t>
            </w:r>
          </w:p>
        </w:tc>
        <w:tc>
          <w:tcPr>
            <w:tcW w:w="584" w:type="dxa"/>
            <w:tcBorders>
              <w:top w:val="single" w:sz="4" w:space="0" w:color="auto"/>
              <w:left w:val="single" w:sz="6" w:space="0" w:color="auto"/>
              <w:bottom w:val="single" w:sz="4" w:space="0" w:color="auto"/>
              <w:right w:val="single" w:sz="6" w:space="0" w:color="auto"/>
            </w:tcBorders>
            <w:shd w:val="clear" w:color="auto" w:fill="auto"/>
            <w:noWrap/>
          </w:tcPr>
          <w:p w14:paraId="08BD14D8" w14:textId="137C759C"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2201</w:t>
            </w:r>
          </w:p>
        </w:tc>
        <w:tc>
          <w:tcPr>
            <w:tcW w:w="417" w:type="dxa"/>
            <w:tcBorders>
              <w:top w:val="single" w:sz="4" w:space="0" w:color="auto"/>
              <w:left w:val="single" w:sz="6" w:space="0" w:color="auto"/>
              <w:bottom w:val="single" w:sz="4" w:space="0" w:color="auto"/>
              <w:right w:val="single" w:sz="6" w:space="0" w:color="auto"/>
            </w:tcBorders>
            <w:shd w:val="clear" w:color="auto" w:fill="auto"/>
            <w:noWrap/>
          </w:tcPr>
          <w:p w14:paraId="58D568E6" w14:textId="4B784D66"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24</w:t>
            </w:r>
          </w:p>
        </w:tc>
        <w:tc>
          <w:tcPr>
            <w:tcW w:w="584" w:type="dxa"/>
            <w:tcBorders>
              <w:top w:val="single" w:sz="4" w:space="0" w:color="auto"/>
              <w:left w:val="single" w:sz="6" w:space="0" w:color="auto"/>
              <w:bottom w:val="single" w:sz="4" w:space="0" w:color="auto"/>
              <w:right w:val="single" w:sz="6" w:space="0" w:color="auto"/>
            </w:tcBorders>
            <w:shd w:val="clear" w:color="auto" w:fill="auto"/>
            <w:noWrap/>
          </w:tcPr>
          <w:p w14:paraId="0E2635DF" w14:textId="290E375A"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1631</w:t>
            </w:r>
          </w:p>
        </w:tc>
        <w:tc>
          <w:tcPr>
            <w:tcW w:w="473" w:type="dxa"/>
            <w:tcBorders>
              <w:top w:val="single" w:sz="4" w:space="0" w:color="auto"/>
              <w:left w:val="single" w:sz="6" w:space="0" w:color="auto"/>
              <w:bottom w:val="single" w:sz="4" w:space="0" w:color="auto"/>
              <w:right w:val="single" w:sz="6" w:space="0" w:color="auto"/>
            </w:tcBorders>
            <w:shd w:val="clear" w:color="auto" w:fill="auto"/>
            <w:noWrap/>
          </w:tcPr>
          <w:p w14:paraId="6AED5838" w14:textId="2009E8A4"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209</w:t>
            </w:r>
          </w:p>
        </w:tc>
        <w:tc>
          <w:tcPr>
            <w:tcW w:w="629" w:type="dxa"/>
            <w:tcBorders>
              <w:top w:val="single" w:sz="4" w:space="0" w:color="auto"/>
              <w:left w:val="single" w:sz="6" w:space="0" w:color="auto"/>
              <w:bottom w:val="single" w:sz="4" w:space="0" w:color="auto"/>
              <w:right w:val="single" w:sz="6" w:space="0" w:color="auto"/>
            </w:tcBorders>
            <w:shd w:val="clear" w:color="auto" w:fill="auto"/>
            <w:noWrap/>
          </w:tcPr>
          <w:p w14:paraId="2E5E3CA1" w14:textId="14E187D5"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110</w:t>
            </w:r>
          </w:p>
        </w:tc>
        <w:tc>
          <w:tcPr>
            <w:tcW w:w="596" w:type="dxa"/>
            <w:tcBorders>
              <w:top w:val="single" w:sz="4" w:space="0" w:color="auto"/>
              <w:left w:val="single" w:sz="6" w:space="0" w:color="auto"/>
              <w:bottom w:val="single" w:sz="4" w:space="0" w:color="auto"/>
              <w:right w:val="single" w:sz="6" w:space="0" w:color="auto"/>
            </w:tcBorders>
            <w:shd w:val="clear" w:color="auto" w:fill="auto"/>
            <w:noWrap/>
          </w:tcPr>
          <w:p w14:paraId="7048AFB2" w14:textId="39B19B6E"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200</w:t>
            </w:r>
          </w:p>
        </w:tc>
        <w:tc>
          <w:tcPr>
            <w:tcW w:w="417" w:type="dxa"/>
            <w:tcBorders>
              <w:top w:val="single" w:sz="4" w:space="0" w:color="auto"/>
              <w:left w:val="single" w:sz="6" w:space="0" w:color="auto"/>
              <w:bottom w:val="single" w:sz="4" w:space="0" w:color="auto"/>
              <w:right w:val="single" w:sz="6" w:space="0" w:color="auto"/>
            </w:tcBorders>
            <w:shd w:val="clear" w:color="auto" w:fill="auto"/>
            <w:noWrap/>
          </w:tcPr>
          <w:p w14:paraId="2F893D3F" w14:textId="5C9BA8F3"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18</w:t>
            </w:r>
          </w:p>
        </w:tc>
        <w:tc>
          <w:tcPr>
            <w:tcW w:w="417" w:type="dxa"/>
            <w:tcBorders>
              <w:top w:val="single" w:sz="4" w:space="0" w:color="auto"/>
              <w:left w:val="single" w:sz="6" w:space="0" w:color="auto"/>
              <w:bottom w:val="single" w:sz="4" w:space="0" w:color="auto"/>
              <w:right w:val="single" w:sz="4" w:space="0" w:color="auto"/>
            </w:tcBorders>
            <w:shd w:val="clear" w:color="auto" w:fill="auto"/>
            <w:noWrap/>
          </w:tcPr>
          <w:p w14:paraId="3EFF5DD9" w14:textId="4872C85C"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9</w:t>
            </w:r>
          </w:p>
        </w:tc>
      </w:tr>
      <w:tr w:rsidR="00F10F56" w:rsidRPr="00012B5E" w14:paraId="685EF57E" w14:textId="77777777" w:rsidTr="00165ACE">
        <w:trPr>
          <w:trHeight w:val="288"/>
          <w:jc w:val="center"/>
        </w:trPr>
        <w:tc>
          <w:tcPr>
            <w:tcW w:w="636" w:type="dxa"/>
            <w:tcBorders>
              <w:top w:val="single" w:sz="4" w:space="0" w:color="auto"/>
              <w:left w:val="single" w:sz="4" w:space="0" w:color="auto"/>
              <w:bottom w:val="single" w:sz="4" w:space="0" w:color="auto"/>
              <w:right w:val="single" w:sz="6" w:space="0" w:color="auto"/>
            </w:tcBorders>
            <w:shd w:val="clear" w:color="auto" w:fill="auto"/>
            <w:noWrap/>
            <w:vAlign w:val="center"/>
          </w:tcPr>
          <w:p w14:paraId="4168C505" w14:textId="42E673DB" w:rsidR="00F10F56" w:rsidRPr="00012B5E" w:rsidRDefault="00F10F56" w:rsidP="00F10F56">
            <w:pPr>
              <w:spacing w:line="276" w:lineRule="auto"/>
              <w:jc w:val="right"/>
              <w:rPr>
                <w:rFonts w:ascii="Arial" w:eastAsia="Times New Roman" w:hAnsi="Arial" w:cs="Arial"/>
                <w:sz w:val="20"/>
                <w:szCs w:val="20"/>
                <w:lang w:eastAsia="pl-PL"/>
              </w:rPr>
            </w:pPr>
            <w:r w:rsidRPr="00012B5E">
              <w:rPr>
                <w:rFonts w:ascii="Arial" w:eastAsia="Times New Roman" w:hAnsi="Arial" w:cs="Arial"/>
                <w:sz w:val="20"/>
                <w:szCs w:val="20"/>
                <w:lang w:eastAsia="pl-PL"/>
              </w:rPr>
              <w:t>4</w:t>
            </w:r>
            <w:r>
              <w:rPr>
                <w:rFonts w:ascii="Arial" w:eastAsia="Times New Roman" w:hAnsi="Arial" w:cs="Arial"/>
                <w:sz w:val="20"/>
                <w:szCs w:val="20"/>
                <w:lang w:eastAsia="pl-PL"/>
              </w:rPr>
              <w:t>49</w:t>
            </w:r>
          </w:p>
        </w:tc>
        <w:tc>
          <w:tcPr>
            <w:tcW w:w="861" w:type="dxa"/>
            <w:tcBorders>
              <w:top w:val="single" w:sz="4" w:space="0" w:color="auto"/>
              <w:left w:val="single" w:sz="6" w:space="0" w:color="auto"/>
              <w:bottom w:val="single" w:sz="4" w:space="0" w:color="auto"/>
              <w:right w:val="single" w:sz="6" w:space="0" w:color="auto"/>
            </w:tcBorders>
            <w:vAlign w:val="center"/>
          </w:tcPr>
          <w:p w14:paraId="6B5B361E" w14:textId="1DF76A02" w:rsidR="00F10F56" w:rsidRPr="00012B5E" w:rsidRDefault="00F10F56" w:rsidP="00F10F56">
            <w:pPr>
              <w:spacing w:line="276" w:lineRule="auto"/>
              <w:jc w:val="center"/>
              <w:rPr>
                <w:rFonts w:ascii="Arial" w:hAnsi="Arial" w:cs="Arial"/>
                <w:sz w:val="20"/>
                <w:szCs w:val="20"/>
              </w:rPr>
            </w:pPr>
            <w:r w:rsidRPr="00012B5E">
              <w:rPr>
                <w:rFonts w:ascii="Arial" w:hAnsi="Arial" w:cs="Arial"/>
                <w:sz w:val="20"/>
                <w:szCs w:val="20"/>
              </w:rPr>
              <w:t>2015</w:t>
            </w:r>
          </w:p>
        </w:tc>
        <w:tc>
          <w:tcPr>
            <w:tcW w:w="908" w:type="dxa"/>
            <w:tcBorders>
              <w:top w:val="single" w:sz="4" w:space="0" w:color="auto"/>
              <w:left w:val="single" w:sz="6" w:space="0" w:color="auto"/>
              <w:bottom w:val="single" w:sz="4" w:space="0" w:color="auto"/>
              <w:right w:val="single" w:sz="6" w:space="0" w:color="auto"/>
            </w:tcBorders>
            <w:shd w:val="clear" w:color="auto" w:fill="auto"/>
            <w:noWrap/>
            <w:vAlign w:val="center"/>
          </w:tcPr>
          <w:p w14:paraId="25380CEB" w14:textId="5A16D3BB" w:rsidR="00F10F56" w:rsidRPr="00012B5E" w:rsidRDefault="00F10F56" w:rsidP="00F10F56">
            <w:pPr>
              <w:spacing w:line="276" w:lineRule="auto"/>
              <w:jc w:val="center"/>
              <w:rPr>
                <w:rFonts w:ascii="Arial" w:hAnsi="Arial" w:cs="Arial"/>
                <w:sz w:val="20"/>
                <w:szCs w:val="20"/>
              </w:rPr>
            </w:pPr>
            <w:r>
              <w:rPr>
                <w:rFonts w:ascii="Arial" w:hAnsi="Arial" w:cs="Arial"/>
                <w:sz w:val="20"/>
                <w:szCs w:val="20"/>
              </w:rPr>
              <w:t>8,4</w:t>
            </w:r>
          </w:p>
        </w:tc>
        <w:tc>
          <w:tcPr>
            <w:tcW w:w="2479" w:type="dxa"/>
            <w:tcBorders>
              <w:top w:val="single" w:sz="4" w:space="0" w:color="auto"/>
              <w:left w:val="single" w:sz="6" w:space="0" w:color="auto"/>
              <w:bottom w:val="single" w:sz="4" w:space="0" w:color="auto"/>
              <w:right w:val="single" w:sz="6" w:space="0" w:color="auto"/>
            </w:tcBorders>
            <w:shd w:val="clear" w:color="auto" w:fill="auto"/>
            <w:noWrap/>
            <w:vAlign w:val="center"/>
          </w:tcPr>
          <w:p w14:paraId="72545C20" w14:textId="47769350" w:rsidR="00F10F56" w:rsidRPr="00F10F56" w:rsidRDefault="00F10F56" w:rsidP="00F10F56">
            <w:pPr>
              <w:rPr>
                <w:rFonts w:ascii="Arial" w:hAnsi="Arial" w:cs="Arial"/>
                <w:sz w:val="20"/>
                <w:szCs w:val="20"/>
              </w:rPr>
            </w:pPr>
            <w:r w:rsidRPr="00F10F56">
              <w:rPr>
                <w:rFonts w:ascii="Arial" w:hAnsi="Arial" w:cs="Arial"/>
                <w:sz w:val="20"/>
                <w:szCs w:val="20"/>
              </w:rPr>
              <w:t>B</w:t>
            </w:r>
            <w:r>
              <w:rPr>
                <w:rFonts w:ascii="Arial" w:hAnsi="Arial" w:cs="Arial"/>
                <w:sz w:val="20"/>
                <w:szCs w:val="20"/>
              </w:rPr>
              <w:t>R</w:t>
            </w:r>
            <w:r w:rsidRPr="00F10F56">
              <w:rPr>
                <w:rFonts w:ascii="Arial" w:hAnsi="Arial" w:cs="Arial"/>
                <w:sz w:val="20"/>
                <w:szCs w:val="20"/>
              </w:rPr>
              <w:t>ZEZINY-GR. WOJ.</w:t>
            </w:r>
          </w:p>
        </w:tc>
        <w:tc>
          <w:tcPr>
            <w:tcW w:w="584" w:type="dxa"/>
            <w:tcBorders>
              <w:top w:val="single" w:sz="4" w:space="0" w:color="auto"/>
              <w:left w:val="single" w:sz="6" w:space="0" w:color="auto"/>
              <w:bottom w:val="single" w:sz="4" w:space="0" w:color="auto"/>
              <w:right w:val="single" w:sz="6" w:space="0" w:color="auto"/>
            </w:tcBorders>
            <w:shd w:val="clear" w:color="auto" w:fill="auto"/>
            <w:noWrap/>
          </w:tcPr>
          <w:p w14:paraId="295F1FC7" w14:textId="5AAB9D5B"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2517</w:t>
            </w:r>
          </w:p>
        </w:tc>
        <w:tc>
          <w:tcPr>
            <w:tcW w:w="417" w:type="dxa"/>
            <w:tcBorders>
              <w:top w:val="single" w:sz="4" w:space="0" w:color="auto"/>
              <w:left w:val="single" w:sz="6" w:space="0" w:color="auto"/>
              <w:bottom w:val="single" w:sz="4" w:space="0" w:color="auto"/>
              <w:right w:val="single" w:sz="6" w:space="0" w:color="auto"/>
            </w:tcBorders>
            <w:shd w:val="clear" w:color="auto" w:fill="auto"/>
            <w:noWrap/>
          </w:tcPr>
          <w:p w14:paraId="4152DB5A" w14:textId="04C08454"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45</w:t>
            </w:r>
          </w:p>
        </w:tc>
        <w:tc>
          <w:tcPr>
            <w:tcW w:w="584" w:type="dxa"/>
            <w:tcBorders>
              <w:top w:val="single" w:sz="4" w:space="0" w:color="auto"/>
              <w:left w:val="single" w:sz="6" w:space="0" w:color="auto"/>
              <w:bottom w:val="single" w:sz="4" w:space="0" w:color="auto"/>
              <w:right w:val="single" w:sz="6" w:space="0" w:color="auto"/>
            </w:tcBorders>
            <w:shd w:val="clear" w:color="auto" w:fill="auto"/>
            <w:noWrap/>
          </w:tcPr>
          <w:p w14:paraId="22B5DF2B" w14:textId="68A13CF1"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1969</w:t>
            </w:r>
          </w:p>
        </w:tc>
        <w:tc>
          <w:tcPr>
            <w:tcW w:w="473" w:type="dxa"/>
            <w:tcBorders>
              <w:top w:val="single" w:sz="4" w:space="0" w:color="auto"/>
              <w:left w:val="single" w:sz="6" w:space="0" w:color="auto"/>
              <w:bottom w:val="single" w:sz="4" w:space="0" w:color="auto"/>
              <w:right w:val="single" w:sz="6" w:space="0" w:color="auto"/>
            </w:tcBorders>
            <w:shd w:val="clear" w:color="auto" w:fill="auto"/>
            <w:noWrap/>
          </w:tcPr>
          <w:p w14:paraId="363F356F" w14:textId="0CABCCC2"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221</w:t>
            </w:r>
          </w:p>
        </w:tc>
        <w:tc>
          <w:tcPr>
            <w:tcW w:w="629" w:type="dxa"/>
            <w:tcBorders>
              <w:top w:val="single" w:sz="4" w:space="0" w:color="auto"/>
              <w:left w:val="single" w:sz="6" w:space="0" w:color="auto"/>
              <w:bottom w:val="single" w:sz="4" w:space="0" w:color="auto"/>
              <w:right w:val="single" w:sz="6" w:space="0" w:color="auto"/>
            </w:tcBorders>
            <w:shd w:val="clear" w:color="auto" w:fill="auto"/>
            <w:noWrap/>
          </w:tcPr>
          <w:p w14:paraId="31F1C1BC" w14:textId="35DAF4D6"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118</w:t>
            </w:r>
          </w:p>
        </w:tc>
        <w:tc>
          <w:tcPr>
            <w:tcW w:w="596" w:type="dxa"/>
            <w:tcBorders>
              <w:top w:val="single" w:sz="4" w:space="0" w:color="auto"/>
              <w:left w:val="single" w:sz="6" w:space="0" w:color="auto"/>
              <w:bottom w:val="single" w:sz="4" w:space="0" w:color="auto"/>
              <w:right w:val="single" w:sz="6" w:space="0" w:color="auto"/>
            </w:tcBorders>
            <w:shd w:val="clear" w:color="auto" w:fill="auto"/>
            <w:noWrap/>
          </w:tcPr>
          <w:p w14:paraId="22A21E0B" w14:textId="2BEF7EB9"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136</w:t>
            </w:r>
          </w:p>
        </w:tc>
        <w:tc>
          <w:tcPr>
            <w:tcW w:w="417" w:type="dxa"/>
            <w:tcBorders>
              <w:top w:val="single" w:sz="4" w:space="0" w:color="auto"/>
              <w:left w:val="single" w:sz="6" w:space="0" w:color="auto"/>
              <w:bottom w:val="single" w:sz="4" w:space="0" w:color="auto"/>
              <w:right w:val="single" w:sz="6" w:space="0" w:color="auto"/>
            </w:tcBorders>
            <w:shd w:val="clear" w:color="auto" w:fill="auto"/>
            <w:noWrap/>
          </w:tcPr>
          <w:p w14:paraId="4067502E" w14:textId="1DDD55E7"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15</w:t>
            </w:r>
          </w:p>
        </w:tc>
        <w:tc>
          <w:tcPr>
            <w:tcW w:w="417" w:type="dxa"/>
            <w:tcBorders>
              <w:top w:val="single" w:sz="4" w:space="0" w:color="auto"/>
              <w:left w:val="single" w:sz="6" w:space="0" w:color="auto"/>
              <w:bottom w:val="single" w:sz="4" w:space="0" w:color="auto"/>
              <w:right w:val="single" w:sz="4" w:space="0" w:color="auto"/>
            </w:tcBorders>
            <w:shd w:val="clear" w:color="auto" w:fill="auto"/>
            <w:noWrap/>
          </w:tcPr>
          <w:p w14:paraId="567BD9CA" w14:textId="4F353876" w:rsidR="00F10F56" w:rsidRPr="00012B5E" w:rsidRDefault="00F10F56" w:rsidP="00F10F56">
            <w:pPr>
              <w:spacing w:line="276" w:lineRule="auto"/>
              <w:jc w:val="right"/>
              <w:rPr>
                <w:rFonts w:ascii="Arial" w:hAnsi="Arial" w:cs="Arial"/>
                <w:sz w:val="20"/>
                <w:szCs w:val="20"/>
              </w:rPr>
            </w:pPr>
            <w:r w:rsidRPr="00F10F56">
              <w:rPr>
                <w:rFonts w:ascii="Arial" w:hAnsi="Arial" w:cs="Arial"/>
                <w:sz w:val="20"/>
                <w:szCs w:val="20"/>
              </w:rPr>
              <w:t>13</w:t>
            </w:r>
          </w:p>
        </w:tc>
      </w:tr>
    </w:tbl>
    <w:p w14:paraId="786FB793" w14:textId="6115D1E8" w:rsidR="00C323D0" w:rsidRPr="00012B5E" w:rsidRDefault="00C323D0" w:rsidP="00D63D47">
      <w:pPr>
        <w:pStyle w:val="Legenda"/>
        <w:rPr>
          <w:rFonts w:ascii="Arial" w:hAnsi="Arial" w:cs="Arial"/>
          <w:b w:val="0"/>
          <w:bCs w:val="0"/>
          <w:i/>
          <w:iCs/>
        </w:rPr>
      </w:pPr>
      <w:r w:rsidRPr="00012B5E">
        <w:rPr>
          <w:rFonts w:ascii="Arial" w:hAnsi="Arial" w:cs="Arial"/>
          <w:b w:val="0"/>
          <w:bCs w:val="0"/>
          <w:i/>
          <w:iCs/>
        </w:rPr>
        <w:t>Źródło: Opracowanie własne na podstawie Generalny Pomiar Ruchu w 20</w:t>
      </w:r>
      <w:r w:rsidR="00D7373B" w:rsidRPr="00012B5E">
        <w:rPr>
          <w:rFonts w:ascii="Arial" w:hAnsi="Arial" w:cs="Arial"/>
          <w:b w:val="0"/>
          <w:bCs w:val="0"/>
          <w:i/>
          <w:iCs/>
        </w:rPr>
        <w:t>20</w:t>
      </w:r>
      <w:r w:rsidR="008B2327" w:rsidRPr="00012B5E">
        <w:rPr>
          <w:rFonts w:ascii="Arial" w:hAnsi="Arial" w:cs="Arial"/>
          <w:b w:val="0"/>
          <w:bCs w:val="0"/>
          <w:i/>
          <w:iCs/>
        </w:rPr>
        <w:t>/21</w:t>
      </w:r>
      <w:r w:rsidRPr="00012B5E">
        <w:rPr>
          <w:rFonts w:ascii="Arial" w:hAnsi="Arial" w:cs="Arial"/>
          <w:b w:val="0"/>
          <w:bCs w:val="0"/>
          <w:i/>
          <w:iCs/>
        </w:rPr>
        <w:t xml:space="preserve"> roku</w:t>
      </w:r>
      <w:r w:rsidR="00287782" w:rsidRPr="00012B5E">
        <w:rPr>
          <w:rFonts w:ascii="Arial" w:hAnsi="Arial" w:cs="Arial"/>
          <w:b w:val="0"/>
          <w:bCs w:val="0"/>
          <w:i/>
          <w:iCs/>
        </w:rPr>
        <w:t xml:space="preserve"> oraz GPR 2015 -na drogach wojewódzkich</w:t>
      </w:r>
    </w:p>
    <w:p w14:paraId="6F8ED949" w14:textId="4A0D3F0E" w:rsidR="0018659E" w:rsidRPr="00012B5E" w:rsidRDefault="0018659E"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Brak jest danych o poziomie hałasu związanego z ruchem pojazdów oraz natężeniu ruchu pojazdów poruszających się na drogach powiatowych i gminnych przebiegających przez teren gminy</w:t>
      </w:r>
      <w:r w:rsidR="000D6CD1">
        <w:rPr>
          <w:rFonts w:ascii="Arial" w:hAnsi="Arial" w:cs="Arial"/>
          <w:sz w:val="20"/>
          <w:szCs w:val="20"/>
        </w:rPr>
        <w:t xml:space="preserve"> Brzeziny</w:t>
      </w:r>
      <w:r w:rsidRPr="00012B5E">
        <w:rPr>
          <w:rFonts w:ascii="Arial" w:hAnsi="Arial" w:cs="Arial"/>
          <w:sz w:val="20"/>
          <w:szCs w:val="20"/>
        </w:rPr>
        <w:t>.</w:t>
      </w:r>
    </w:p>
    <w:p w14:paraId="3DBEDA5D"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Do czynników mających wpływ na poziom emisji hałasu drogowego należą: natężenie ruchu, struktura strumienia pojazdów, a zwłaszcza udziału w nim transportu ciężkiego, stan techniczny pojazdów, rodzaj i stan techniczny nawierzchni, charakter zabudowy (zagospodarowanie) terenów otaczających.</w:t>
      </w:r>
    </w:p>
    <w:p w14:paraId="5DCBEB70" w14:textId="74CB649B"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Przyczyną hałasu drogowego jest przede wszys</w:t>
      </w:r>
      <w:r w:rsidR="0014786F" w:rsidRPr="00012B5E">
        <w:rPr>
          <w:rFonts w:ascii="Arial" w:hAnsi="Arial" w:cs="Arial"/>
          <w:sz w:val="20"/>
          <w:szCs w:val="20"/>
        </w:rPr>
        <w:t>tkim interakcja pomiędzy oponą</w:t>
      </w:r>
      <w:r w:rsidR="00FC7764" w:rsidRPr="00012B5E">
        <w:rPr>
          <w:rFonts w:ascii="Arial" w:hAnsi="Arial" w:cs="Arial"/>
          <w:sz w:val="20"/>
          <w:szCs w:val="20"/>
        </w:rPr>
        <w:t xml:space="preserve">, </w:t>
      </w:r>
      <w:r w:rsidRPr="00012B5E">
        <w:rPr>
          <w:rFonts w:ascii="Arial" w:hAnsi="Arial" w:cs="Arial"/>
          <w:sz w:val="20"/>
          <w:szCs w:val="20"/>
        </w:rPr>
        <w:t>a nawierzchnią</w:t>
      </w:r>
      <w:r w:rsidR="00FC7764" w:rsidRPr="00012B5E">
        <w:rPr>
          <w:rFonts w:ascii="Arial" w:hAnsi="Arial" w:cs="Arial"/>
          <w:sz w:val="20"/>
          <w:szCs w:val="20"/>
        </w:rPr>
        <w:t>,</w:t>
      </w:r>
      <w:r w:rsidR="00FC7764" w:rsidRPr="00012B5E">
        <w:rPr>
          <w:rFonts w:ascii="Arial" w:hAnsi="Arial" w:cs="Arial"/>
          <w:sz w:val="20"/>
          <w:szCs w:val="20"/>
        </w:rPr>
        <w:br/>
      </w:r>
      <w:r w:rsidRPr="00012B5E">
        <w:rPr>
          <w:rFonts w:ascii="Arial" w:hAnsi="Arial" w:cs="Arial"/>
          <w:sz w:val="20"/>
          <w:szCs w:val="20"/>
        </w:rPr>
        <w:t xml:space="preserve"> a także dźwięki samego pojazdu (m. in. silnika, systemu napędowego, systemu wydechowego).</w:t>
      </w:r>
    </w:p>
    <w:p w14:paraId="731416BA" w14:textId="36E09676"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Kontakt opony z nawierzchnią staje się gł</w:t>
      </w:r>
      <w:r w:rsidR="0014786F" w:rsidRPr="00012B5E">
        <w:rPr>
          <w:rFonts w:ascii="Arial" w:hAnsi="Arial" w:cs="Arial"/>
          <w:sz w:val="20"/>
          <w:szCs w:val="20"/>
        </w:rPr>
        <w:t xml:space="preserve">ównym źródłem hałasu występuje </w:t>
      </w:r>
      <w:r w:rsidRPr="00012B5E">
        <w:rPr>
          <w:rFonts w:ascii="Arial" w:hAnsi="Arial" w:cs="Arial"/>
          <w:sz w:val="20"/>
          <w:szCs w:val="20"/>
        </w:rPr>
        <w:t>u większości samochodów przy prędkości powyżej 55 km/h, a w przypadku samochodów ciężarowych przy prędkości powyżej 70 km/h.</w:t>
      </w:r>
    </w:p>
    <w:p w14:paraId="64B8E51D"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Powstawanie hałasu powodowane jest przez m. in.:</w:t>
      </w:r>
    </w:p>
    <w:p w14:paraId="243A7A01"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zwiększenie szerokości opony – każde dodatkowe 10 mm szerokości powoduje wzrost hałasu o 0,2 – 0,4 </w:t>
      </w:r>
      <w:proofErr w:type="spellStart"/>
      <w:r w:rsidRPr="00012B5E">
        <w:rPr>
          <w:rFonts w:ascii="Arial" w:hAnsi="Arial" w:cs="Arial"/>
          <w:sz w:val="20"/>
          <w:szCs w:val="20"/>
        </w:rPr>
        <w:t>dB</w:t>
      </w:r>
      <w:proofErr w:type="spellEnd"/>
      <w:r w:rsidRPr="00012B5E">
        <w:rPr>
          <w:rFonts w:ascii="Arial" w:hAnsi="Arial" w:cs="Arial"/>
          <w:sz w:val="20"/>
          <w:szCs w:val="20"/>
        </w:rPr>
        <w:t>,</w:t>
      </w:r>
    </w:p>
    <w:p w14:paraId="7267447D"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szorstkość nawierzchni - choć również bardzo gładkie nawierzchnie mogą generować hałas,</w:t>
      </w:r>
    </w:p>
    <w:p w14:paraId="7EBB5E3A"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szybkie tłoczenie i rozprężanie powietrza w miejscu kontaktu opony z nawierzchnią.</w:t>
      </w:r>
    </w:p>
    <w:p w14:paraId="751AC9C8" w14:textId="77777777"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Natężenie dźwięku mierzy się w decybelach </w:t>
      </w:r>
      <w:proofErr w:type="spellStart"/>
      <w:r w:rsidRPr="00012B5E">
        <w:rPr>
          <w:rFonts w:ascii="Arial" w:hAnsi="Arial" w:cs="Arial"/>
          <w:sz w:val="20"/>
          <w:szCs w:val="20"/>
        </w:rPr>
        <w:t>dB</w:t>
      </w:r>
      <w:proofErr w:type="spellEnd"/>
      <w:r w:rsidRPr="00012B5E">
        <w:rPr>
          <w:rFonts w:ascii="Arial" w:hAnsi="Arial" w:cs="Arial"/>
          <w:sz w:val="20"/>
          <w:szCs w:val="20"/>
        </w:rPr>
        <w:t xml:space="preserve">, skali logarytmicznej, gdzie podwójne zwiększenie głośności odpowiada wzrostowi natężenia dźwięku o 3 </w:t>
      </w:r>
      <w:proofErr w:type="spellStart"/>
      <w:r w:rsidRPr="00012B5E">
        <w:rPr>
          <w:rFonts w:ascii="Arial" w:hAnsi="Arial" w:cs="Arial"/>
          <w:sz w:val="20"/>
          <w:szCs w:val="20"/>
        </w:rPr>
        <w:t>dB</w:t>
      </w:r>
      <w:proofErr w:type="spellEnd"/>
      <w:r w:rsidRPr="00012B5E">
        <w:rPr>
          <w:rFonts w:ascii="Arial" w:hAnsi="Arial" w:cs="Arial"/>
          <w:sz w:val="20"/>
          <w:szCs w:val="20"/>
        </w:rPr>
        <w:t xml:space="preserve">. Oznacza to, że poziom dźwięku wynoszący 68 </w:t>
      </w:r>
      <w:proofErr w:type="spellStart"/>
      <w:r w:rsidRPr="00012B5E">
        <w:rPr>
          <w:rFonts w:ascii="Arial" w:hAnsi="Arial" w:cs="Arial"/>
          <w:sz w:val="20"/>
          <w:szCs w:val="20"/>
        </w:rPr>
        <w:t>dB</w:t>
      </w:r>
      <w:proofErr w:type="spellEnd"/>
      <w:r w:rsidRPr="00012B5E">
        <w:rPr>
          <w:rFonts w:ascii="Arial" w:hAnsi="Arial" w:cs="Arial"/>
          <w:sz w:val="20"/>
          <w:szCs w:val="20"/>
        </w:rPr>
        <w:t xml:space="preserve"> jest dwa razy głośniejszy niż poziom dźwięku wynoszący 65 </w:t>
      </w:r>
      <w:proofErr w:type="spellStart"/>
      <w:r w:rsidRPr="00012B5E">
        <w:rPr>
          <w:rFonts w:ascii="Arial" w:hAnsi="Arial" w:cs="Arial"/>
          <w:sz w:val="20"/>
          <w:szCs w:val="20"/>
        </w:rPr>
        <w:t>dB</w:t>
      </w:r>
      <w:proofErr w:type="spellEnd"/>
      <w:r w:rsidRPr="00012B5E">
        <w:rPr>
          <w:rFonts w:ascii="Arial" w:hAnsi="Arial" w:cs="Arial"/>
          <w:sz w:val="20"/>
          <w:szCs w:val="20"/>
        </w:rPr>
        <w:t>. Z natury tej skali wynika, że zmniejszenie hałasu o zaledwie kilka decybeli stanowi bardzo dużą różnicę.</w:t>
      </w:r>
    </w:p>
    <w:p w14:paraId="394498D5" w14:textId="66EC2EDE" w:rsidR="0018659E" w:rsidRPr="00012B5E" w:rsidRDefault="0018659E" w:rsidP="0018659E">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Należy też domniemywać, że w związku ze zwiększającym się natężeniem ruchu także na drogach powiatowych oraz gminnych klimat akustyczny w gminie </w:t>
      </w:r>
      <w:r w:rsidR="00F10F56">
        <w:rPr>
          <w:rFonts w:ascii="Arial" w:hAnsi="Arial" w:cs="Arial"/>
          <w:sz w:val="20"/>
          <w:szCs w:val="20"/>
        </w:rPr>
        <w:t>Brzeziny</w:t>
      </w:r>
      <w:r w:rsidRPr="00012B5E">
        <w:rPr>
          <w:rFonts w:ascii="Arial" w:hAnsi="Arial" w:cs="Arial"/>
          <w:sz w:val="20"/>
          <w:szCs w:val="20"/>
        </w:rPr>
        <w:t xml:space="preserve">  ulega stopniowemu pogorszeniu.</w:t>
      </w:r>
    </w:p>
    <w:p w14:paraId="17A7E9AA" w14:textId="77777777" w:rsidR="0018659E" w:rsidRPr="00012B5E" w:rsidRDefault="0018659E" w:rsidP="0018659E">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W związku z powyższym należy rozważyć przeprowadzenie badań w miejscach gdzie zaobserwowano szczególne natężenie ruchu i w wypadku stwierdzenia takiej konieczności umieszczenie w nich ekranów dźwiękochłonnych.</w:t>
      </w:r>
    </w:p>
    <w:p w14:paraId="0A90AC77" w14:textId="5BA4EFD7" w:rsidR="00C323D0" w:rsidRPr="00012B5E" w:rsidRDefault="00C323D0" w:rsidP="00C323D0">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Hałas kolejowy</w:t>
      </w:r>
    </w:p>
    <w:p w14:paraId="28B0371A" w14:textId="6BED802A" w:rsidR="00AC6497" w:rsidRPr="00012B5E" w:rsidRDefault="00AC6497" w:rsidP="00AC6497">
      <w:pPr>
        <w:spacing w:line="360" w:lineRule="auto"/>
        <w:jc w:val="both"/>
        <w:rPr>
          <w:rFonts w:ascii="Arial" w:hAnsi="Arial" w:cs="Arial"/>
          <w:sz w:val="20"/>
          <w:szCs w:val="20"/>
        </w:rPr>
      </w:pPr>
      <w:r w:rsidRPr="003C40B2">
        <w:rPr>
          <w:rFonts w:ascii="Arial" w:hAnsi="Arial" w:cs="Arial"/>
          <w:sz w:val="20"/>
          <w:szCs w:val="20"/>
        </w:rPr>
        <w:t xml:space="preserve">Przez teren gminy </w:t>
      </w:r>
      <w:r w:rsidR="003C40B2">
        <w:rPr>
          <w:rFonts w:ascii="Arial" w:hAnsi="Arial" w:cs="Arial"/>
          <w:sz w:val="20"/>
          <w:szCs w:val="20"/>
        </w:rPr>
        <w:t>Brzeziny</w:t>
      </w:r>
      <w:r w:rsidRPr="003C40B2">
        <w:rPr>
          <w:rFonts w:ascii="Arial" w:hAnsi="Arial" w:cs="Arial"/>
          <w:sz w:val="20"/>
          <w:szCs w:val="20"/>
        </w:rPr>
        <w:t xml:space="preserve"> nie przebiega linia kolejowa. Najbliższa stacja znajduje się w Opatówku </w:t>
      </w:r>
      <w:r w:rsidR="003C40B2" w:rsidRPr="003C40B2">
        <w:rPr>
          <w:rFonts w:ascii="Arial" w:hAnsi="Arial" w:cs="Arial"/>
          <w:sz w:val="20"/>
          <w:szCs w:val="20"/>
        </w:rPr>
        <w:t>oraz w</w:t>
      </w:r>
      <w:r w:rsidRPr="003C40B2">
        <w:rPr>
          <w:rFonts w:ascii="Arial" w:hAnsi="Arial" w:cs="Arial"/>
          <w:sz w:val="20"/>
          <w:szCs w:val="20"/>
        </w:rPr>
        <w:t xml:space="preserve"> Radliczycach </w:t>
      </w:r>
      <w:r w:rsidR="00012B5E" w:rsidRPr="003C40B2">
        <w:rPr>
          <w:rFonts w:ascii="Arial" w:hAnsi="Arial" w:cs="Arial"/>
          <w:sz w:val="20"/>
          <w:szCs w:val="20"/>
        </w:rPr>
        <w:t xml:space="preserve">w </w:t>
      </w:r>
      <w:r w:rsidRPr="003C40B2">
        <w:rPr>
          <w:rFonts w:ascii="Arial" w:hAnsi="Arial" w:cs="Arial"/>
          <w:sz w:val="20"/>
          <w:szCs w:val="20"/>
        </w:rPr>
        <w:t>Gmin</w:t>
      </w:r>
      <w:r w:rsidR="00012B5E" w:rsidRPr="003C40B2">
        <w:rPr>
          <w:rFonts w:ascii="Arial" w:hAnsi="Arial" w:cs="Arial"/>
          <w:sz w:val="20"/>
          <w:szCs w:val="20"/>
        </w:rPr>
        <w:t>ie</w:t>
      </w:r>
      <w:r w:rsidRPr="003C40B2">
        <w:rPr>
          <w:rFonts w:ascii="Arial" w:hAnsi="Arial" w:cs="Arial"/>
          <w:sz w:val="20"/>
          <w:szCs w:val="20"/>
        </w:rPr>
        <w:t xml:space="preserve"> Szczytniki oddalonych o ok. </w:t>
      </w:r>
      <w:r w:rsidR="003C40B2" w:rsidRPr="003C40B2">
        <w:rPr>
          <w:rFonts w:ascii="Arial" w:hAnsi="Arial" w:cs="Arial"/>
          <w:sz w:val="20"/>
          <w:szCs w:val="20"/>
        </w:rPr>
        <w:t>18</w:t>
      </w:r>
      <w:r w:rsidRPr="003C40B2">
        <w:rPr>
          <w:rFonts w:ascii="Arial" w:hAnsi="Arial" w:cs="Arial"/>
          <w:sz w:val="20"/>
          <w:szCs w:val="20"/>
        </w:rPr>
        <w:t xml:space="preserve"> km.</w:t>
      </w:r>
    </w:p>
    <w:p w14:paraId="3DBE4879" w14:textId="77777777" w:rsidR="00AC6497" w:rsidRPr="00012B5E" w:rsidRDefault="00AC6497" w:rsidP="00C323D0">
      <w:pPr>
        <w:autoSpaceDE w:val="0"/>
        <w:autoSpaceDN w:val="0"/>
        <w:adjustRightInd w:val="0"/>
        <w:spacing w:line="360" w:lineRule="auto"/>
        <w:jc w:val="both"/>
        <w:rPr>
          <w:rFonts w:ascii="Arial" w:hAnsi="Arial" w:cs="Arial"/>
          <w:sz w:val="20"/>
          <w:szCs w:val="20"/>
        </w:rPr>
      </w:pPr>
    </w:p>
    <w:p w14:paraId="0F5DED20" w14:textId="77777777" w:rsidR="00C323D0" w:rsidRPr="00012B5E" w:rsidRDefault="00C323D0" w:rsidP="00C323D0">
      <w:pPr>
        <w:autoSpaceDE w:val="0"/>
        <w:autoSpaceDN w:val="0"/>
        <w:adjustRightInd w:val="0"/>
        <w:spacing w:line="360" w:lineRule="auto"/>
        <w:jc w:val="both"/>
        <w:rPr>
          <w:rFonts w:ascii="Arial" w:hAnsi="Arial" w:cs="Arial"/>
          <w:b/>
          <w:bCs/>
          <w:sz w:val="20"/>
          <w:szCs w:val="20"/>
        </w:rPr>
      </w:pPr>
      <w:r w:rsidRPr="00012B5E">
        <w:rPr>
          <w:rFonts w:ascii="Arial" w:hAnsi="Arial" w:cs="Arial"/>
          <w:b/>
          <w:bCs/>
          <w:sz w:val="20"/>
          <w:szCs w:val="20"/>
        </w:rPr>
        <w:t>Hałas przemysłowy</w:t>
      </w:r>
    </w:p>
    <w:p w14:paraId="215E8D03" w14:textId="1AED7E2D" w:rsidR="00C323D0" w:rsidRPr="00012B5E" w:rsidRDefault="00C323D0" w:rsidP="00C323D0">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Poziom hałasu przemysłowego jest kształtowany ind</w:t>
      </w:r>
      <w:r w:rsidR="0014786F" w:rsidRPr="00012B5E">
        <w:rPr>
          <w:rFonts w:ascii="Arial" w:hAnsi="Arial" w:cs="Arial"/>
          <w:sz w:val="20"/>
          <w:szCs w:val="20"/>
        </w:rPr>
        <w:t xml:space="preserve">ywidualnie dla każdego obiektu </w:t>
      </w:r>
      <w:r w:rsidRPr="00012B5E">
        <w:rPr>
          <w:rFonts w:ascii="Arial" w:hAnsi="Arial" w:cs="Arial"/>
          <w:sz w:val="20"/>
          <w:szCs w:val="20"/>
        </w:rPr>
        <w:t xml:space="preserve">i zależny jest od rodzaju wykorzystywanych maszyn i urządzeń. Zgodnie z ustawą </w:t>
      </w:r>
      <w:r w:rsidRPr="00012B5E">
        <w:rPr>
          <w:rFonts w:ascii="Arial" w:hAnsi="Arial" w:cs="Arial"/>
          <w:i/>
          <w:iCs/>
          <w:sz w:val="20"/>
          <w:szCs w:val="20"/>
        </w:rPr>
        <w:t>Prawo ochrony środowiska</w:t>
      </w:r>
      <w:r w:rsidRPr="00012B5E">
        <w:rPr>
          <w:rFonts w:ascii="Arial" w:hAnsi="Arial" w:cs="Arial"/>
          <w:sz w:val="20"/>
          <w:szCs w:val="20"/>
        </w:rPr>
        <w:t xml:space="preserve"> zapewnienie właściwego kształtowania klimatu akustycznego w otoczeniu obiektów przemysłowych </w:t>
      </w:r>
      <w:r w:rsidR="0014786F" w:rsidRPr="00012B5E">
        <w:rPr>
          <w:rFonts w:ascii="Arial" w:hAnsi="Arial" w:cs="Arial"/>
          <w:sz w:val="20"/>
          <w:szCs w:val="20"/>
        </w:rPr>
        <w:br/>
      </w:r>
      <w:r w:rsidRPr="00012B5E">
        <w:rPr>
          <w:rFonts w:ascii="Arial" w:hAnsi="Arial" w:cs="Arial"/>
          <w:sz w:val="20"/>
          <w:szCs w:val="20"/>
        </w:rPr>
        <w:t xml:space="preserve">i warsztatów rzemieślniczych jest obowiązkiem ich właściciela (lub innego podmiotu posiadającego do nich tytuł prawny). Hałas przemysłowy na terenie gminy </w:t>
      </w:r>
      <w:r w:rsidR="000D6CD1">
        <w:rPr>
          <w:rFonts w:ascii="Arial" w:hAnsi="Arial" w:cs="Arial"/>
          <w:sz w:val="20"/>
          <w:szCs w:val="20"/>
        </w:rPr>
        <w:t>Brzeziny</w:t>
      </w:r>
      <w:r w:rsidRPr="00012B5E">
        <w:rPr>
          <w:rFonts w:ascii="Arial" w:hAnsi="Arial" w:cs="Arial"/>
          <w:sz w:val="20"/>
          <w:szCs w:val="20"/>
        </w:rPr>
        <w:t xml:space="preserve"> nie stanowi większego problemu. Nieliczne i nieduże zakłady prowadzą działalność na niewielką skalę, przez co nie można mówić </w:t>
      </w:r>
      <w:r w:rsidR="0014786F" w:rsidRPr="00012B5E">
        <w:rPr>
          <w:rFonts w:ascii="Arial" w:hAnsi="Arial" w:cs="Arial"/>
          <w:sz w:val="20"/>
          <w:szCs w:val="20"/>
        </w:rPr>
        <w:br/>
      </w:r>
      <w:r w:rsidRPr="00012B5E">
        <w:rPr>
          <w:rFonts w:ascii="Arial" w:hAnsi="Arial" w:cs="Arial"/>
          <w:sz w:val="20"/>
          <w:szCs w:val="20"/>
        </w:rPr>
        <w:t>o uciążliwości powodowanej przez hałas przemysłowy.</w:t>
      </w:r>
    </w:p>
    <w:p w14:paraId="1C15F379" w14:textId="2090EFF3" w:rsidR="00CB406C" w:rsidRPr="00012B5E" w:rsidRDefault="00CB406C" w:rsidP="006D7708">
      <w:pPr>
        <w:spacing w:line="100" w:lineRule="atLeast"/>
        <w:rPr>
          <w:rFonts w:ascii="Arial" w:hAnsi="Arial" w:cs="Arial"/>
          <w:sz w:val="20"/>
          <w:szCs w:val="20"/>
          <w:highlight w:val="yellow"/>
          <w:lang w:eastAsia="ar-SA" w:bidi="ar-SA"/>
        </w:rPr>
      </w:pPr>
    </w:p>
    <w:p w14:paraId="112A261A" w14:textId="77777777" w:rsidR="00F416C7" w:rsidRPr="00012B5E" w:rsidRDefault="00F416C7" w:rsidP="00417495">
      <w:pPr>
        <w:pStyle w:val="Nagwek2"/>
        <w:spacing w:line="360" w:lineRule="auto"/>
        <w:ind w:left="578" w:hanging="578"/>
        <w:jc w:val="both"/>
        <w:rPr>
          <w:rFonts w:ascii="Arial" w:eastAsia="Calibri" w:hAnsi="Arial" w:cs="Arial"/>
          <w:sz w:val="20"/>
          <w:szCs w:val="20"/>
        </w:rPr>
      </w:pPr>
      <w:bookmarkStart w:id="86" w:name="_Toc106224850"/>
      <w:bookmarkStart w:id="87" w:name="_Toc180336792"/>
      <w:r w:rsidRPr="00012B5E">
        <w:rPr>
          <w:rFonts w:ascii="Arial" w:eastAsia="Calibri" w:hAnsi="Arial" w:cs="Arial"/>
          <w:sz w:val="20"/>
          <w:szCs w:val="20"/>
        </w:rPr>
        <w:t>Promieniowanie elektromagnetyczne</w:t>
      </w:r>
      <w:bookmarkEnd w:id="86"/>
      <w:bookmarkEnd w:id="87"/>
    </w:p>
    <w:p w14:paraId="19046F51" w14:textId="37492620" w:rsidR="00C67AA9" w:rsidRPr="00012B5E" w:rsidRDefault="00C67AA9" w:rsidP="00C67AA9">
      <w:pPr>
        <w:spacing w:line="360" w:lineRule="auto"/>
        <w:jc w:val="both"/>
        <w:rPr>
          <w:rFonts w:ascii="Arial" w:hAnsi="Arial" w:cs="Arial"/>
          <w:sz w:val="20"/>
          <w:szCs w:val="20"/>
        </w:rPr>
      </w:pPr>
      <w:r w:rsidRPr="00012B5E">
        <w:rPr>
          <w:rFonts w:ascii="Arial" w:hAnsi="Arial" w:cs="Arial"/>
          <w:sz w:val="20"/>
          <w:szCs w:val="20"/>
        </w:rPr>
        <w:t>Pola elektromagnetyczne są obecnie jednym z najpowszechniejszych zjawisk towarzyszących człowiekowi. Są one wytwarzane przez wszystkie instalacje oraz urządzenia zasilane energią elektryczną (telewizor, komputer, domowa instalacja elektryczna, linie pr</w:t>
      </w:r>
      <w:r w:rsidR="00BC6BFE" w:rsidRPr="00012B5E">
        <w:rPr>
          <w:rFonts w:ascii="Arial" w:hAnsi="Arial" w:cs="Arial"/>
          <w:sz w:val="20"/>
          <w:szCs w:val="20"/>
        </w:rPr>
        <w:t>zesyłowe). Powstają również pod</w:t>
      </w:r>
      <w:r w:rsidRPr="00012B5E">
        <w:rPr>
          <w:rFonts w:ascii="Arial" w:hAnsi="Arial" w:cs="Arial"/>
          <w:sz w:val="20"/>
          <w:szCs w:val="20"/>
        </w:rPr>
        <w:t xml:space="preserve">czas pracy instalacji i urządzeń służących do komunikacji za pomocą fal, takich jak telefony komórkowe, stacje bazowe telefonii komórkowej czy anteny radiowo-telewizyjne. </w:t>
      </w:r>
    </w:p>
    <w:p w14:paraId="5A2F2EEC" w14:textId="77777777" w:rsidR="00C67AA9" w:rsidRPr="00012B5E" w:rsidRDefault="00C67AA9" w:rsidP="00C67AA9">
      <w:pPr>
        <w:spacing w:line="360" w:lineRule="auto"/>
        <w:jc w:val="both"/>
        <w:rPr>
          <w:rFonts w:ascii="Arial" w:hAnsi="Arial" w:cs="Arial"/>
          <w:sz w:val="20"/>
          <w:szCs w:val="20"/>
        </w:rPr>
      </w:pPr>
      <w:r w:rsidRPr="00012B5E">
        <w:rPr>
          <w:rFonts w:ascii="Arial" w:hAnsi="Arial" w:cs="Arial"/>
          <w:sz w:val="20"/>
          <w:szCs w:val="20"/>
        </w:rPr>
        <w:t xml:space="preserve">Zgodnie z art. 121 Ustawy z dn. 27 kwietnia 2001 r. Prawo ochrony środowiska, ochrona przed polami elektromagnetycznymi polega na zapewnieniu jak najlepszego stanu środowiska poprzez: </w:t>
      </w:r>
    </w:p>
    <w:p w14:paraId="5F27EBEC" w14:textId="77777777" w:rsidR="00C67AA9" w:rsidRPr="00012B5E" w:rsidRDefault="00C67AA9">
      <w:pPr>
        <w:numPr>
          <w:ilvl w:val="0"/>
          <w:numId w:val="28"/>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utrzymanie poziomów pól elektromagnetycznych poniżej dopuszczalnych lub co najmniej na tych poziomach, </w:t>
      </w:r>
    </w:p>
    <w:p w14:paraId="1992B4EC" w14:textId="0C4879FC" w:rsidR="00C67AA9" w:rsidRPr="00012B5E" w:rsidRDefault="00C67AA9">
      <w:pPr>
        <w:numPr>
          <w:ilvl w:val="0"/>
          <w:numId w:val="28"/>
        </w:numPr>
        <w:suppressAutoHyphens w:val="0"/>
        <w:autoSpaceDE w:val="0"/>
        <w:autoSpaceDN w:val="0"/>
        <w:adjustRightInd w:val="0"/>
        <w:spacing w:line="360" w:lineRule="auto"/>
        <w:ind w:left="720" w:hanging="360"/>
        <w:jc w:val="both"/>
        <w:rPr>
          <w:rFonts w:ascii="Arial" w:hAnsi="Arial" w:cs="Arial"/>
          <w:sz w:val="20"/>
          <w:szCs w:val="20"/>
        </w:rPr>
      </w:pPr>
      <w:r w:rsidRPr="00012B5E">
        <w:rPr>
          <w:rFonts w:ascii="Arial" w:hAnsi="Arial" w:cs="Arial"/>
          <w:sz w:val="20"/>
          <w:szCs w:val="20"/>
        </w:rPr>
        <w:t xml:space="preserve">zmniejszanie poziomów pól elektromagnetycznych co najmniej do dopuszczalnych, gdy nie są </w:t>
      </w:r>
      <w:r w:rsidR="00BC6BFE" w:rsidRPr="00012B5E">
        <w:rPr>
          <w:rFonts w:ascii="Arial" w:hAnsi="Arial" w:cs="Arial"/>
          <w:sz w:val="20"/>
          <w:szCs w:val="20"/>
        </w:rPr>
        <w:t>o</w:t>
      </w:r>
      <w:r w:rsidRPr="00012B5E">
        <w:rPr>
          <w:rFonts w:ascii="Arial" w:hAnsi="Arial" w:cs="Arial"/>
          <w:sz w:val="20"/>
          <w:szCs w:val="20"/>
        </w:rPr>
        <w:t xml:space="preserve">ne dotrzymane. </w:t>
      </w:r>
    </w:p>
    <w:p w14:paraId="2C3382B3" w14:textId="537C82A6" w:rsidR="00C67AA9" w:rsidRPr="00012B5E" w:rsidRDefault="00C67AA9" w:rsidP="00C67AA9">
      <w:pPr>
        <w:spacing w:line="360" w:lineRule="auto"/>
        <w:jc w:val="both"/>
        <w:rPr>
          <w:rFonts w:ascii="Arial" w:hAnsi="Arial" w:cs="Arial"/>
          <w:sz w:val="20"/>
          <w:szCs w:val="20"/>
        </w:rPr>
      </w:pPr>
      <w:r w:rsidRPr="00012B5E">
        <w:rPr>
          <w:rFonts w:ascii="Arial" w:hAnsi="Arial" w:cs="Arial"/>
          <w:sz w:val="20"/>
          <w:szCs w:val="20"/>
        </w:rPr>
        <w:t xml:space="preserve">Głównym kryterium określającym dopuszczalne standardy parametrów fizycznych pól elektro-magnetycznych jest </w:t>
      </w:r>
      <w:r w:rsidR="001D4476" w:rsidRPr="00012B5E">
        <w:rPr>
          <w:rFonts w:ascii="Arial" w:hAnsi="Arial" w:cs="Arial"/>
          <w:sz w:val="20"/>
          <w:szCs w:val="20"/>
        </w:rPr>
        <w:t>Rozporządzenie Ministra Zdrowia z dnia 17 grudnia 2019 r. w sprawie dopuszczalnych poziomów pól elektromagnetycznych w środowisku (Dz.U. 2019</w:t>
      </w:r>
      <w:r w:rsidR="00BC6BFE" w:rsidRPr="00012B5E">
        <w:rPr>
          <w:rFonts w:ascii="Arial" w:hAnsi="Arial" w:cs="Arial"/>
          <w:sz w:val="20"/>
          <w:szCs w:val="20"/>
        </w:rPr>
        <w:t xml:space="preserve"> r.,</w:t>
      </w:r>
      <w:r w:rsidR="001D4476" w:rsidRPr="00012B5E">
        <w:rPr>
          <w:rFonts w:ascii="Arial" w:hAnsi="Arial" w:cs="Arial"/>
          <w:sz w:val="20"/>
          <w:szCs w:val="20"/>
        </w:rPr>
        <w:t xml:space="preserve"> poz. 2448</w:t>
      </w:r>
      <w:r w:rsidRPr="00012B5E">
        <w:rPr>
          <w:rFonts w:ascii="Arial" w:hAnsi="Arial" w:cs="Arial"/>
          <w:sz w:val="20"/>
          <w:szCs w:val="20"/>
        </w:rPr>
        <w:t xml:space="preserve">). Rozporządzenie to różnicuje dopuszczalne poziomy pól elektromagnetycznych dla: </w:t>
      </w:r>
    </w:p>
    <w:p w14:paraId="4F29D303" w14:textId="77777777" w:rsidR="00C67AA9" w:rsidRPr="00012B5E" w:rsidRDefault="00C67AA9">
      <w:pPr>
        <w:numPr>
          <w:ilvl w:val="0"/>
          <w:numId w:val="29"/>
        </w:numPr>
        <w:suppressAutoHyphens w:val="0"/>
        <w:autoSpaceDE w:val="0"/>
        <w:autoSpaceDN w:val="0"/>
        <w:adjustRightInd w:val="0"/>
        <w:spacing w:line="360" w:lineRule="auto"/>
        <w:ind w:left="1429" w:hanging="360"/>
        <w:jc w:val="both"/>
        <w:rPr>
          <w:rFonts w:ascii="Arial" w:hAnsi="Arial" w:cs="Arial"/>
          <w:sz w:val="20"/>
          <w:szCs w:val="20"/>
        </w:rPr>
      </w:pPr>
      <w:r w:rsidRPr="00012B5E">
        <w:rPr>
          <w:rFonts w:ascii="Arial" w:hAnsi="Arial" w:cs="Arial"/>
          <w:sz w:val="20"/>
          <w:szCs w:val="20"/>
        </w:rPr>
        <w:t xml:space="preserve">terenów przeznaczonych pod zabudowę mieszkaniową, </w:t>
      </w:r>
    </w:p>
    <w:p w14:paraId="1290E698" w14:textId="77777777" w:rsidR="00C67AA9" w:rsidRPr="00012B5E" w:rsidRDefault="00C67AA9">
      <w:pPr>
        <w:numPr>
          <w:ilvl w:val="0"/>
          <w:numId w:val="29"/>
        </w:numPr>
        <w:suppressAutoHyphens w:val="0"/>
        <w:autoSpaceDE w:val="0"/>
        <w:autoSpaceDN w:val="0"/>
        <w:adjustRightInd w:val="0"/>
        <w:spacing w:line="360" w:lineRule="auto"/>
        <w:ind w:left="1429" w:hanging="360"/>
        <w:jc w:val="both"/>
        <w:rPr>
          <w:rFonts w:ascii="Arial" w:hAnsi="Arial" w:cs="Arial"/>
          <w:sz w:val="20"/>
          <w:szCs w:val="20"/>
        </w:rPr>
      </w:pPr>
      <w:r w:rsidRPr="00012B5E">
        <w:rPr>
          <w:rFonts w:ascii="Arial" w:hAnsi="Arial" w:cs="Arial"/>
          <w:sz w:val="20"/>
          <w:szCs w:val="20"/>
        </w:rPr>
        <w:t xml:space="preserve"> miejsc dostępnych dla ludności. </w:t>
      </w:r>
    </w:p>
    <w:p w14:paraId="62662DB4" w14:textId="56C84265" w:rsidR="00385647" w:rsidRPr="00012B5E" w:rsidRDefault="00385647"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W 202</w:t>
      </w:r>
      <w:r w:rsidR="00F10F56">
        <w:rPr>
          <w:rFonts w:ascii="Arial" w:hAnsi="Arial" w:cs="Arial"/>
          <w:sz w:val="20"/>
          <w:szCs w:val="20"/>
        </w:rPr>
        <w:t>3</w:t>
      </w:r>
      <w:r w:rsidR="00C67AA9" w:rsidRPr="00012B5E">
        <w:rPr>
          <w:rFonts w:ascii="Arial" w:hAnsi="Arial" w:cs="Arial"/>
          <w:sz w:val="20"/>
          <w:szCs w:val="20"/>
        </w:rPr>
        <w:t xml:space="preserve"> r. Wojewódzki Inspektorat Ochrony Środowiska w Poznaniu przeprowadził kolejną serię badań poziomu pól elektromagnetycznych w środowisku w ramach Państwowego Monitoringu Środowiska. </w:t>
      </w:r>
      <w:r w:rsidRPr="00012B5E">
        <w:rPr>
          <w:rFonts w:ascii="Arial" w:hAnsi="Arial" w:cs="Arial"/>
          <w:sz w:val="20"/>
          <w:szCs w:val="20"/>
        </w:rPr>
        <w:t>Badania te zrealizowano w sposób określony w rozporządzeniu Ministra Klimatu i Środowiska.</w:t>
      </w:r>
    </w:p>
    <w:p w14:paraId="285186B2" w14:textId="234384D0" w:rsidR="00385647" w:rsidRPr="00012B5E" w:rsidRDefault="00385647" w:rsidP="0038564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W ostatnich latach nastąpiła zmiana przepisów wykonawczych dotyczących prowadzenia pomiarów i oceny poziomów pól elektromagnetycznych w środowisku. Obecnie podstawy prawne prowadzenia monitoringu pól elektromagnetycznych stanowią:</w:t>
      </w:r>
    </w:p>
    <w:p w14:paraId="24FD30D1" w14:textId="4933BB29" w:rsidR="00385647" w:rsidRPr="00F17CA4" w:rsidRDefault="00385647" w:rsidP="00385647">
      <w:pPr>
        <w:autoSpaceDE w:val="0"/>
        <w:autoSpaceDN w:val="0"/>
        <w:adjustRightInd w:val="0"/>
        <w:spacing w:line="360" w:lineRule="auto"/>
        <w:jc w:val="both"/>
        <w:rPr>
          <w:rFonts w:ascii="Arial" w:hAnsi="Arial" w:cs="Arial"/>
          <w:sz w:val="20"/>
          <w:szCs w:val="20"/>
        </w:rPr>
      </w:pPr>
      <w:r w:rsidRPr="00F17CA4">
        <w:rPr>
          <w:rFonts w:ascii="Arial" w:hAnsi="Arial" w:cs="Arial"/>
          <w:sz w:val="20"/>
          <w:szCs w:val="20"/>
        </w:rPr>
        <w:t>▪ art. 123 ustawy z dnia 27 kwietnia 2001 r. Prawo ochrony środowiska (P</w:t>
      </w:r>
      <w:r w:rsidR="00D63D47" w:rsidRPr="00F17CA4">
        <w:rPr>
          <w:rFonts w:ascii="Arial" w:hAnsi="Arial" w:cs="Arial"/>
          <w:sz w:val="20"/>
          <w:szCs w:val="20"/>
        </w:rPr>
        <w:t>OŚ</w:t>
      </w:r>
      <w:r w:rsidRPr="00F17CA4">
        <w:rPr>
          <w:rFonts w:ascii="Arial" w:hAnsi="Arial" w:cs="Arial"/>
          <w:sz w:val="20"/>
          <w:szCs w:val="20"/>
        </w:rPr>
        <w:t>) (</w:t>
      </w:r>
      <w:r w:rsidR="00F17CA4" w:rsidRPr="00F17CA4">
        <w:rPr>
          <w:rFonts w:ascii="Arial" w:hAnsi="Arial" w:cs="Arial"/>
          <w:sz w:val="20"/>
          <w:szCs w:val="20"/>
        </w:rPr>
        <w:t>Dz.U. 2024 poz. 54</w:t>
      </w:r>
      <w:r w:rsidRPr="00F17CA4">
        <w:rPr>
          <w:rFonts w:ascii="Arial" w:hAnsi="Arial" w:cs="Arial"/>
          <w:sz w:val="20"/>
          <w:szCs w:val="20"/>
        </w:rPr>
        <w:t>,</w:t>
      </w:r>
      <w:r w:rsidR="00D63D47" w:rsidRPr="00F17CA4">
        <w:rPr>
          <w:rFonts w:ascii="Arial" w:hAnsi="Arial" w:cs="Arial"/>
          <w:sz w:val="20"/>
          <w:szCs w:val="20"/>
        </w:rPr>
        <w:t xml:space="preserve"> </w:t>
      </w:r>
      <w:r w:rsidRPr="00F17CA4">
        <w:rPr>
          <w:rFonts w:ascii="Arial" w:hAnsi="Arial" w:cs="Arial"/>
          <w:sz w:val="20"/>
          <w:szCs w:val="20"/>
        </w:rPr>
        <w:t xml:space="preserve">z </w:t>
      </w:r>
      <w:proofErr w:type="spellStart"/>
      <w:r w:rsidRPr="00F17CA4">
        <w:rPr>
          <w:rFonts w:ascii="Arial" w:hAnsi="Arial" w:cs="Arial"/>
          <w:sz w:val="20"/>
          <w:szCs w:val="20"/>
        </w:rPr>
        <w:t>późn</w:t>
      </w:r>
      <w:proofErr w:type="spellEnd"/>
      <w:r w:rsidRPr="00F17CA4">
        <w:rPr>
          <w:rFonts w:ascii="Arial" w:hAnsi="Arial" w:cs="Arial"/>
          <w:sz w:val="20"/>
          <w:szCs w:val="20"/>
        </w:rPr>
        <w:t>. zm.),</w:t>
      </w:r>
    </w:p>
    <w:p w14:paraId="20469386" w14:textId="6226C06E" w:rsidR="00385647" w:rsidRPr="00F17CA4" w:rsidRDefault="00385647" w:rsidP="00385647">
      <w:pPr>
        <w:autoSpaceDE w:val="0"/>
        <w:autoSpaceDN w:val="0"/>
        <w:adjustRightInd w:val="0"/>
        <w:spacing w:line="360" w:lineRule="auto"/>
        <w:jc w:val="both"/>
        <w:rPr>
          <w:rFonts w:ascii="Arial" w:hAnsi="Arial" w:cs="Arial"/>
          <w:sz w:val="20"/>
          <w:szCs w:val="20"/>
        </w:rPr>
      </w:pPr>
      <w:r w:rsidRPr="00F17CA4">
        <w:rPr>
          <w:rFonts w:ascii="Arial" w:hAnsi="Arial" w:cs="Arial"/>
          <w:sz w:val="20"/>
          <w:szCs w:val="20"/>
        </w:rPr>
        <w:t>▪ art. 23 ustawy z dnia 20 lipca 1991 r. o Inspekcji Ochrony Środowiska (</w:t>
      </w:r>
      <w:proofErr w:type="spellStart"/>
      <w:r w:rsidRPr="00F17CA4">
        <w:rPr>
          <w:rFonts w:ascii="Arial" w:hAnsi="Arial" w:cs="Arial"/>
          <w:sz w:val="20"/>
          <w:szCs w:val="20"/>
        </w:rPr>
        <w:t>t.j</w:t>
      </w:r>
      <w:proofErr w:type="spellEnd"/>
      <w:r w:rsidRPr="00F17CA4">
        <w:rPr>
          <w:rFonts w:ascii="Arial" w:hAnsi="Arial" w:cs="Arial"/>
          <w:sz w:val="20"/>
          <w:szCs w:val="20"/>
        </w:rPr>
        <w:t xml:space="preserve">. </w:t>
      </w:r>
      <w:r w:rsidR="00F17CA4" w:rsidRPr="00F17CA4">
        <w:rPr>
          <w:rFonts w:ascii="Arial" w:hAnsi="Arial" w:cs="Arial"/>
          <w:sz w:val="20"/>
          <w:szCs w:val="20"/>
        </w:rPr>
        <w:t>Dz.U. 2024 poz. 425</w:t>
      </w:r>
      <w:r w:rsidRPr="00F17CA4">
        <w:rPr>
          <w:rFonts w:ascii="Arial" w:hAnsi="Arial" w:cs="Arial"/>
          <w:sz w:val="20"/>
          <w:szCs w:val="20"/>
        </w:rPr>
        <w:t>),</w:t>
      </w:r>
    </w:p>
    <w:p w14:paraId="773F0DCA" w14:textId="6CC5E16E" w:rsidR="00385647" w:rsidRPr="00F17CA4" w:rsidRDefault="00385647" w:rsidP="00385647">
      <w:pPr>
        <w:autoSpaceDE w:val="0"/>
        <w:autoSpaceDN w:val="0"/>
        <w:adjustRightInd w:val="0"/>
        <w:spacing w:line="360" w:lineRule="auto"/>
        <w:jc w:val="both"/>
        <w:rPr>
          <w:rFonts w:ascii="Arial" w:hAnsi="Arial" w:cs="Arial"/>
          <w:sz w:val="20"/>
          <w:szCs w:val="20"/>
        </w:rPr>
      </w:pPr>
      <w:r w:rsidRPr="00F17CA4">
        <w:rPr>
          <w:rFonts w:ascii="Arial" w:hAnsi="Arial" w:cs="Arial"/>
          <w:sz w:val="20"/>
          <w:szCs w:val="20"/>
        </w:rPr>
        <w:t>▪ rozporządzenie Ministra Zdrowia z dnia 17 grudnia 2019 r. w sprawie dopuszczalnych poziomów pól</w:t>
      </w:r>
      <w:r w:rsidR="00D63D47" w:rsidRPr="00F17CA4">
        <w:rPr>
          <w:rFonts w:ascii="Arial" w:hAnsi="Arial" w:cs="Arial"/>
          <w:sz w:val="20"/>
          <w:szCs w:val="20"/>
        </w:rPr>
        <w:t xml:space="preserve"> </w:t>
      </w:r>
      <w:r w:rsidRPr="00F17CA4">
        <w:rPr>
          <w:rFonts w:ascii="Arial" w:hAnsi="Arial" w:cs="Arial"/>
          <w:sz w:val="20"/>
          <w:szCs w:val="20"/>
        </w:rPr>
        <w:t>elektromagnetycznych w środowisku (Dz.U. 2019, poz. 2448),</w:t>
      </w:r>
    </w:p>
    <w:p w14:paraId="206B197E" w14:textId="64ED1EE7" w:rsidR="00385647" w:rsidRPr="00F17CA4" w:rsidRDefault="00385647" w:rsidP="00385647">
      <w:pPr>
        <w:autoSpaceDE w:val="0"/>
        <w:autoSpaceDN w:val="0"/>
        <w:adjustRightInd w:val="0"/>
        <w:spacing w:line="360" w:lineRule="auto"/>
        <w:jc w:val="both"/>
        <w:rPr>
          <w:rFonts w:ascii="Arial" w:hAnsi="Arial" w:cs="Arial"/>
          <w:sz w:val="20"/>
          <w:szCs w:val="20"/>
        </w:rPr>
      </w:pPr>
      <w:r w:rsidRPr="00F17CA4">
        <w:rPr>
          <w:rFonts w:ascii="Arial" w:hAnsi="Arial" w:cs="Arial"/>
          <w:sz w:val="20"/>
          <w:szCs w:val="20"/>
        </w:rPr>
        <w:lastRenderedPageBreak/>
        <w:t>▪ rozporządzenie Ministra Klimatu i Środowiska z dnia 17 lutego 2020 r. w sprawie sposobów</w:t>
      </w:r>
      <w:r w:rsidR="00D63D47" w:rsidRPr="00F17CA4">
        <w:rPr>
          <w:rFonts w:ascii="Arial" w:hAnsi="Arial" w:cs="Arial"/>
          <w:sz w:val="20"/>
          <w:szCs w:val="20"/>
        </w:rPr>
        <w:t xml:space="preserve"> </w:t>
      </w:r>
      <w:r w:rsidRPr="00F17CA4">
        <w:rPr>
          <w:rFonts w:ascii="Arial" w:hAnsi="Arial" w:cs="Arial"/>
          <w:sz w:val="20"/>
          <w:szCs w:val="20"/>
        </w:rPr>
        <w:t>sprawdzania dopuszczalnych poziomów pól elektromagnetycznych w środowisku (</w:t>
      </w:r>
      <w:proofErr w:type="spellStart"/>
      <w:r w:rsidRPr="00F17CA4">
        <w:rPr>
          <w:rFonts w:ascii="Arial" w:hAnsi="Arial" w:cs="Arial"/>
          <w:sz w:val="20"/>
          <w:szCs w:val="20"/>
        </w:rPr>
        <w:t>t.j</w:t>
      </w:r>
      <w:proofErr w:type="spellEnd"/>
      <w:r w:rsidRPr="00F17CA4">
        <w:rPr>
          <w:rFonts w:ascii="Arial" w:hAnsi="Arial" w:cs="Arial"/>
          <w:sz w:val="20"/>
          <w:szCs w:val="20"/>
        </w:rPr>
        <w:t>. Dz. U. 2022,</w:t>
      </w:r>
      <w:r w:rsidR="00D63D47" w:rsidRPr="00F17CA4">
        <w:rPr>
          <w:rFonts w:ascii="Arial" w:hAnsi="Arial" w:cs="Arial"/>
          <w:sz w:val="20"/>
          <w:szCs w:val="20"/>
        </w:rPr>
        <w:t xml:space="preserve"> </w:t>
      </w:r>
      <w:r w:rsidRPr="00F17CA4">
        <w:rPr>
          <w:rFonts w:ascii="Arial" w:hAnsi="Arial" w:cs="Arial"/>
          <w:sz w:val="20"/>
          <w:szCs w:val="20"/>
        </w:rPr>
        <w:t>poz. 2630),</w:t>
      </w:r>
    </w:p>
    <w:p w14:paraId="2AE67058" w14:textId="0AF0AAC1" w:rsidR="00385647" w:rsidRPr="00012B5E" w:rsidRDefault="00385647" w:rsidP="00385647">
      <w:pPr>
        <w:autoSpaceDE w:val="0"/>
        <w:autoSpaceDN w:val="0"/>
        <w:adjustRightInd w:val="0"/>
        <w:spacing w:line="360" w:lineRule="auto"/>
        <w:jc w:val="both"/>
        <w:rPr>
          <w:rFonts w:ascii="Arial" w:hAnsi="Arial" w:cs="Arial"/>
          <w:sz w:val="20"/>
          <w:szCs w:val="20"/>
        </w:rPr>
      </w:pPr>
      <w:r w:rsidRPr="00F17CA4">
        <w:rPr>
          <w:rFonts w:ascii="Arial" w:hAnsi="Arial" w:cs="Arial"/>
          <w:sz w:val="20"/>
          <w:szCs w:val="20"/>
        </w:rPr>
        <w:t>▪ rozporządzenie Ministra Klimatu i Środowiska z dnia 15 grudnia 2020 r. w sprawie zakresu i sposobu</w:t>
      </w:r>
      <w:r w:rsidR="00D63D47" w:rsidRPr="00F17CA4">
        <w:rPr>
          <w:rFonts w:ascii="Arial" w:hAnsi="Arial" w:cs="Arial"/>
          <w:sz w:val="20"/>
          <w:szCs w:val="20"/>
        </w:rPr>
        <w:t xml:space="preserve"> </w:t>
      </w:r>
      <w:r w:rsidRPr="00F17CA4">
        <w:rPr>
          <w:rFonts w:ascii="Arial" w:hAnsi="Arial" w:cs="Arial"/>
          <w:sz w:val="20"/>
          <w:szCs w:val="20"/>
        </w:rPr>
        <w:t>prowadzenia okresowych badań poziomów pól elektromagnetycznych w środowisku (Dz.U. 2020,</w:t>
      </w:r>
      <w:r w:rsidR="00D63D47" w:rsidRPr="00F17CA4">
        <w:rPr>
          <w:rFonts w:ascii="Arial" w:hAnsi="Arial" w:cs="Arial"/>
          <w:sz w:val="20"/>
          <w:szCs w:val="20"/>
        </w:rPr>
        <w:t xml:space="preserve"> </w:t>
      </w:r>
      <w:r w:rsidRPr="00F17CA4">
        <w:rPr>
          <w:rFonts w:ascii="Arial" w:hAnsi="Arial" w:cs="Arial"/>
          <w:sz w:val="20"/>
          <w:szCs w:val="20"/>
        </w:rPr>
        <w:t>poz. 2311).</w:t>
      </w:r>
    </w:p>
    <w:p w14:paraId="142A1D14" w14:textId="55860564" w:rsidR="00FD4849" w:rsidRPr="00012B5E" w:rsidRDefault="00FD4849" w:rsidP="00FD484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Rozporządzeniem Ministra Zdrowia w sprawie dopuszczalnych poziomów pól elektromagnetycznych w środowisku wprowadzono nowe normy składowej elektrycznej pola, zgodne ze standardem europejskim oraz zaleceniami Międzynarodowej Komisji ds. Ochrony przed Promieniowaniem (ICNIRP) i Światowej Organizacji Zdrowia (WHO). Do końca 2019 r. dopuszczalny poziom składowej elektrycznej pola elektromagnetycznego o częstotliwości od 3 MHz do 3 GHz w miejscach dostępnych dla ludności określony został na poziomie 7 V/m.</w:t>
      </w:r>
    </w:p>
    <w:p w14:paraId="36B1C41D" w14:textId="415C7CBC" w:rsidR="00FD4849" w:rsidRPr="00012B5E" w:rsidRDefault="00FD4849" w:rsidP="00D63D4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Obecnie poziom dopuszczalny składowej elektrycznej pola w miejscach dostępnych dla ludności dla zakresu częstotliwości od 10 MHz do 300 GHz wynosi od 28 V/m do 61 V/m. Dla częstotliwości objętych monitoringiem (80 MHz–40 GHz) dopuszczalny poziom pól elektromagnetycznych wynosi 28 V/m. </w:t>
      </w:r>
    </w:p>
    <w:p w14:paraId="68DD38D9" w14:textId="1F187CBD" w:rsidR="00FD4849" w:rsidRPr="00012B5E" w:rsidRDefault="00FD4849" w:rsidP="00D63D4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Od 2021 roku monitoring pól elektromagnetycznych prowadzony jest w nowej, rozszerzonej sieci pomiarowej, zmienił się również zakres i częstotliwość prowadzenia okresowych badań poziomów pól elektromagnetycznych w środowisku. W myśl obowiązujących przepisów, w pierwszym cyklu pomiarowym w województwie wielkopolskim wyznaczono do badań poziomów pól elektromagnetycznych 279 punktów pomiarowych: 166 punktów pomiarowych w stałej sieci monitoringu (na lata 2021–2022) oraz 113 punktów pomiarowych w monitoringu badawczym (na lata 2021–2024). </w:t>
      </w:r>
    </w:p>
    <w:p w14:paraId="756284B7" w14:textId="0CD7B912" w:rsidR="00FD4849" w:rsidRPr="00F10F56" w:rsidRDefault="00FD4849" w:rsidP="00D63D47">
      <w:p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012B5E">
        <w:rPr>
          <w:rFonts w:ascii="Arial" w:eastAsia="Times New Roman" w:hAnsi="Arial" w:cs="Arial"/>
          <w:color w:val="000000"/>
          <w:kern w:val="0"/>
          <w:sz w:val="20"/>
          <w:szCs w:val="20"/>
          <w:lang w:eastAsia="pl-PL" w:bidi="ar-SA"/>
        </w:rPr>
        <w:t xml:space="preserve">Pomiary pola </w:t>
      </w:r>
      <w:r w:rsidRPr="00F10F56">
        <w:rPr>
          <w:rFonts w:ascii="Arial" w:eastAsia="Times New Roman" w:hAnsi="Arial" w:cs="Arial"/>
          <w:color w:val="000000"/>
          <w:kern w:val="0"/>
          <w:sz w:val="20"/>
          <w:szCs w:val="20"/>
          <w:lang w:eastAsia="pl-PL" w:bidi="ar-SA"/>
        </w:rPr>
        <w:t>elektromagnetycznego w ramach PMŚ wykonywane są przez Centralne Laboratorium Badawcze Głównego Inspektoratu Ochrony Środowiska Oddział w Poznaniu</w:t>
      </w:r>
      <w:r w:rsidR="00807645" w:rsidRPr="00F10F56">
        <w:rPr>
          <w:rFonts w:ascii="Arial" w:eastAsia="Times New Roman" w:hAnsi="Arial" w:cs="Arial"/>
          <w:color w:val="000000"/>
          <w:kern w:val="0"/>
          <w:sz w:val="20"/>
          <w:szCs w:val="20"/>
          <w:lang w:eastAsia="pl-PL" w:bidi="ar-SA"/>
        </w:rPr>
        <w:t>.</w:t>
      </w:r>
      <w:r w:rsidRPr="00F10F56">
        <w:rPr>
          <w:rFonts w:ascii="Arial" w:eastAsia="Times New Roman" w:hAnsi="Arial" w:cs="Arial"/>
          <w:color w:val="000000"/>
          <w:kern w:val="0"/>
          <w:sz w:val="20"/>
          <w:szCs w:val="20"/>
          <w:lang w:eastAsia="pl-PL" w:bidi="ar-SA"/>
        </w:rPr>
        <w:t xml:space="preserve"> </w:t>
      </w:r>
    </w:p>
    <w:p w14:paraId="22A4F59D" w14:textId="77777777" w:rsidR="00F10F56" w:rsidRPr="00F10F56" w:rsidRDefault="00F10F56" w:rsidP="00F10F56">
      <w:pPr>
        <w:spacing w:line="360" w:lineRule="auto"/>
        <w:jc w:val="both"/>
        <w:rPr>
          <w:rFonts w:ascii="Arial" w:hAnsi="Arial" w:cs="Arial"/>
          <w:bCs/>
          <w:sz w:val="20"/>
          <w:szCs w:val="20"/>
        </w:rPr>
      </w:pPr>
      <w:r w:rsidRPr="00F10F56">
        <w:rPr>
          <w:rFonts w:ascii="Arial" w:hAnsi="Arial" w:cs="Arial"/>
          <w:sz w:val="20"/>
          <w:szCs w:val="20"/>
        </w:rPr>
        <w:t>W 2023 r. Wojewódzki Inspektorat Ochrony Środowiska w Poznaniu wykonał serię badań poziomu pól elektromagnetycznych w środowisku w ramach Państwowego Monitoringu Środowiska. Badania te zrealizowano w sposób określony w rozporządzeniu Ministra Środowiska z dnia 15 grudnia 2020 roku w sprawie zakresu i sposobu prowadzenia okresowych badań poziomów pól elektromagnetycznych w środowisku (</w:t>
      </w:r>
      <w:r w:rsidRPr="00F10F56">
        <w:rPr>
          <w:rFonts w:ascii="Arial" w:hAnsi="Arial" w:cs="Arial"/>
          <w:bCs/>
          <w:sz w:val="20"/>
          <w:szCs w:val="20"/>
        </w:rPr>
        <w:t>Dz.U. 2020 poz. 2311).</w:t>
      </w:r>
      <w:r w:rsidRPr="00F10F56">
        <w:rPr>
          <w:rFonts w:ascii="Arial" w:hAnsi="Arial" w:cs="Arial"/>
          <w:b/>
          <w:bCs/>
          <w:sz w:val="20"/>
          <w:szCs w:val="20"/>
        </w:rPr>
        <w:t xml:space="preserve"> </w:t>
      </w:r>
      <w:r w:rsidRPr="00F10F56">
        <w:rPr>
          <w:rFonts w:ascii="Arial" w:hAnsi="Arial" w:cs="Arial"/>
          <w:bCs/>
          <w:sz w:val="20"/>
          <w:szCs w:val="20"/>
        </w:rPr>
        <w:t>W roku 2023, w województwie wielkopolskim wykonano pomiary natężenia pola elektromagnetycznego w 113 punktach pomiarowych, w tym w 85 punktach w ramach stałej sieci monitoringu oraz w 28 – w monitoringu badawczym. Średnie natężenie pola elektromagnetycznego w województwie wyniosło 0,87 V/m.</w:t>
      </w:r>
    </w:p>
    <w:p w14:paraId="2D6F53A4" w14:textId="77777777" w:rsidR="00F10F56" w:rsidRPr="00F10F56" w:rsidRDefault="00F10F56" w:rsidP="00F10F56">
      <w:pPr>
        <w:spacing w:line="360" w:lineRule="auto"/>
        <w:jc w:val="both"/>
        <w:rPr>
          <w:rFonts w:ascii="Arial" w:hAnsi="Arial" w:cs="Arial"/>
          <w:bCs/>
          <w:sz w:val="20"/>
          <w:szCs w:val="20"/>
        </w:rPr>
      </w:pPr>
      <w:r w:rsidRPr="00F10F56">
        <w:rPr>
          <w:rFonts w:ascii="Arial" w:hAnsi="Arial" w:cs="Arial"/>
          <w:bCs/>
          <w:sz w:val="20"/>
          <w:szCs w:val="20"/>
        </w:rPr>
        <w:t>W 52 punktach pomiarowych odnotowano wyniki poniżej dolnej granicy oznaczalności sondy pomiarowej, w tym w tym w stałej sieci monitoringu – w 32 punktach, a w badawczej – w 20 punktach.</w:t>
      </w:r>
    </w:p>
    <w:p w14:paraId="22E8789F"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t xml:space="preserve">Żaden z punktów nie znajduje się na terenie gminy Brzeziny. </w:t>
      </w:r>
    </w:p>
    <w:p w14:paraId="45F28487"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t>Najwyższe zmierzone wartości składowej elektrycznej pola elektromagnetycznego zarejestrowano podczas badań:</w:t>
      </w:r>
    </w:p>
    <w:p w14:paraId="03D30165"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t>▪ w Poznaniu, przy ul. Dąbrowskiego 127 (P_2021_A_7) – 3,1 V/m,</w:t>
      </w:r>
    </w:p>
    <w:p w14:paraId="50E924B5"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t>▪ w Kórniku, przy ul. Z. Steckiego 11 (P_2021_D_16) – 2,9 V/m</w:t>
      </w:r>
    </w:p>
    <w:p w14:paraId="1B320341"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t>▪ w Swarzędzu, przy ul. Grudzińskiego 16 (P_2021_C_9) – 2,8 V/m</w:t>
      </w:r>
    </w:p>
    <w:p w14:paraId="68B3A3BC"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lastRenderedPageBreak/>
        <w:t>Natomiast najniższe wartości natężeń pól elektromagnetycznych w środowisku odnotowano podczas badań na terenach wiejskich.</w:t>
      </w:r>
    </w:p>
    <w:p w14:paraId="4E9D5C4E" w14:textId="77777777" w:rsidR="00F10F56" w:rsidRPr="00F10F56" w:rsidRDefault="00F10F56" w:rsidP="00F10F56">
      <w:pPr>
        <w:spacing w:line="360" w:lineRule="auto"/>
        <w:jc w:val="both"/>
        <w:rPr>
          <w:rFonts w:ascii="Arial" w:hAnsi="Arial" w:cs="Arial"/>
          <w:sz w:val="20"/>
          <w:szCs w:val="20"/>
        </w:rPr>
      </w:pPr>
      <w:r w:rsidRPr="00F10F56">
        <w:rPr>
          <w:rFonts w:ascii="Arial" w:hAnsi="Arial" w:cs="Arial"/>
          <w:sz w:val="20"/>
          <w:szCs w:val="20"/>
        </w:rPr>
        <w:t xml:space="preserve">Poziomy PEM zmierzone w roku 2023 na terenie województwa wielkopolskiego są dużo niższe od poziomu dopuszczalnego. </w:t>
      </w:r>
    </w:p>
    <w:p w14:paraId="3522AF67" w14:textId="72E7F6C9" w:rsidR="00306B8F" w:rsidRPr="00012B5E" w:rsidRDefault="00306B8F" w:rsidP="00D63D47">
      <w:pPr>
        <w:suppressAutoHyphens w:val="0"/>
        <w:autoSpaceDE w:val="0"/>
        <w:autoSpaceDN w:val="0"/>
        <w:adjustRightInd w:val="0"/>
        <w:spacing w:line="360" w:lineRule="auto"/>
        <w:jc w:val="both"/>
        <w:rPr>
          <w:rFonts w:ascii="Arial" w:eastAsia="Times New Roman" w:hAnsi="Arial" w:cs="Arial"/>
          <w:color w:val="000000"/>
          <w:kern w:val="0"/>
          <w:sz w:val="20"/>
          <w:szCs w:val="20"/>
          <w:lang w:eastAsia="pl-PL" w:bidi="ar-SA"/>
        </w:rPr>
      </w:pPr>
      <w:r w:rsidRPr="00012B5E">
        <w:rPr>
          <w:rFonts w:ascii="Arial" w:eastAsia="Times New Roman" w:hAnsi="Arial" w:cs="Arial"/>
          <w:color w:val="000000"/>
          <w:kern w:val="0"/>
          <w:sz w:val="20"/>
          <w:szCs w:val="20"/>
          <w:lang w:eastAsia="pl-PL" w:bidi="ar-SA"/>
        </w:rPr>
        <w:t>Powyższe analizy wykazują, że zarówno średnie arytmetyczne z punktów pomiarowych w monitoringu stałym i badawczym, jak i średnie ze wszystkich punktów pomiarowych w województwie nie przekraczają 1 V/m.</w:t>
      </w:r>
    </w:p>
    <w:p w14:paraId="4D7A1FCA" w14:textId="77777777" w:rsidR="00807645" w:rsidRPr="00012B5E" w:rsidRDefault="00807645" w:rsidP="00807645">
      <w:pPr>
        <w:suppressAutoHyphens w:val="0"/>
        <w:autoSpaceDE w:val="0"/>
        <w:autoSpaceDN w:val="0"/>
        <w:adjustRightInd w:val="0"/>
        <w:spacing w:line="276" w:lineRule="auto"/>
        <w:jc w:val="both"/>
        <w:rPr>
          <w:rFonts w:ascii="Arial" w:eastAsia="Times New Roman" w:hAnsi="Arial" w:cs="Arial"/>
          <w:color w:val="000000"/>
          <w:kern w:val="0"/>
          <w:sz w:val="20"/>
          <w:szCs w:val="20"/>
          <w:lang w:eastAsia="pl-PL" w:bidi="ar-SA"/>
        </w:rPr>
      </w:pPr>
    </w:p>
    <w:p w14:paraId="5BAE2B28" w14:textId="77777777" w:rsidR="00C67AA9" w:rsidRPr="00012B5E" w:rsidRDefault="00C67AA9"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Przeprowadzona analiza aktualnie uzyskanych wyników oraz tych z lat ubiegłych doprowadziła do postawienia następujących wniosków: </w:t>
      </w:r>
    </w:p>
    <w:p w14:paraId="43BA7652" w14:textId="77777777" w:rsidR="00C67AA9" w:rsidRPr="00012B5E" w:rsidRDefault="00C67AA9" w:rsidP="00C67AA9">
      <w:pPr>
        <w:spacing w:line="360" w:lineRule="auto"/>
        <w:jc w:val="both"/>
        <w:rPr>
          <w:rFonts w:ascii="Arial" w:hAnsi="Arial" w:cs="Arial"/>
          <w:sz w:val="20"/>
          <w:szCs w:val="20"/>
        </w:rPr>
      </w:pPr>
      <w:r w:rsidRPr="00012B5E">
        <w:rPr>
          <w:rFonts w:ascii="Arial" w:hAnsi="Arial" w:cs="Arial"/>
          <w:sz w:val="20"/>
          <w:szCs w:val="20"/>
        </w:rPr>
        <w:t xml:space="preserve">• mimo postępującego wzrostu ilości źródeł pól elektromagnetycznych nie obserwuje się wzrostu natężenia poziomów pól w środowisku; </w:t>
      </w:r>
    </w:p>
    <w:p w14:paraId="635A0AFE" w14:textId="77777777" w:rsidR="00C67AA9" w:rsidRPr="00012B5E" w:rsidRDefault="00C67AA9"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najwyższe zmierzone poziomy pól występują w dużych miastach, gdzie koncentracja źródeł jest znacznie większa niż na pozostałych terenach; </w:t>
      </w:r>
    </w:p>
    <w:p w14:paraId="10649EFF" w14:textId="77777777" w:rsidR="00C67AA9" w:rsidRPr="00012B5E" w:rsidRDefault="00C67AA9"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 mierzone wartości są wielokrotnie niższe niż poziomy dopuszczalne. </w:t>
      </w:r>
    </w:p>
    <w:p w14:paraId="7F34659D" w14:textId="3C19FCE8" w:rsidR="00C67AA9" w:rsidRPr="00012B5E" w:rsidRDefault="00C67AA9"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 terenie Gminy </w:t>
      </w:r>
      <w:r w:rsidR="000D6CD1">
        <w:rPr>
          <w:rFonts w:ascii="Arial" w:hAnsi="Arial" w:cs="Arial"/>
          <w:sz w:val="20"/>
          <w:szCs w:val="20"/>
        </w:rPr>
        <w:t>Brzeziny</w:t>
      </w:r>
      <w:r w:rsidRPr="00012B5E">
        <w:rPr>
          <w:rFonts w:ascii="Arial" w:hAnsi="Arial" w:cs="Arial"/>
          <w:sz w:val="20"/>
          <w:szCs w:val="20"/>
        </w:rPr>
        <w:t xml:space="preserve"> ma obiektów nadawczych radiowo-telewizyjnych. Najbliżej położony </w:t>
      </w:r>
      <w:r w:rsidR="0085722D" w:rsidRPr="00012B5E">
        <w:rPr>
          <w:rFonts w:ascii="Arial" w:hAnsi="Arial" w:cs="Arial"/>
          <w:sz w:val="20"/>
          <w:szCs w:val="20"/>
        </w:rPr>
        <w:t xml:space="preserve">duży </w:t>
      </w:r>
      <w:r w:rsidRPr="00012B5E">
        <w:rPr>
          <w:rFonts w:ascii="Arial" w:hAnsi="Arial" w:cs="Arial"/>
          <w:sz w:val="20"/>
          <w:szCs w:val="20"/>
        </w:rPr>
        <w:t xml:space="preserve">obiekt nadawczy znajduje się </w:t>
      </w:r>
      <w:r w:rsidR="00A537EB" w:rsidRPr="00012B5E">
        <w:rPr>
          <w:rFonts w:ascii="Arial" w:hAnsi="Arial" w:cs="Arial"/>
          <w:sz w:val="20"/>
          <w:szCs w:val="20"/>
        </w:rPr>
        <w:t xml:space="preserve">około </w:t>
      </w:r>
      <w:r w:rsidR="00AD77EC">
        <w:rPr>
          <w:rFonts w:ascii="Arial" w:hAnsi="Arial" w:cs="Arial"/>
          <w:sz w:val="20"/>
          <w:szCs w:val="20"/>
        </w:rPr>
        <w:t>23</w:t>
      </w:r>
      <w:r w:rsidRPr="00012B5E">
        <w:rPr>
          <w:rFonts w:ascii="Arial" w:hAnsi="Arial" w:cs="Arial"/>
          <w:sz w:val="20"/>
          <w:szCs w:val="20"/>
        </w:rPr>
        <w:t xml:space="preserve"> km od </w:t>
      </w:r>
      <w:r w:rsidR="000D6CD1">
        <w:rPr>
          <w:rFonts w:ascii="Arial" w:hAnsi="Arial" w:cs="Arial"/>
          <w:sz w:val="20"/>
          <w:szCs w:val="20"/>
        </w:rPr>
        <w:t>Brzezin</w:t>
      </w:r>
      <w:r w:rsidR="001F1182" w:rsidRPr="00012B5E">
        <w:rPr>
          <w:rFonts w:ascii="Arial" w:hAnsi="Arial" w:cs="Arial"/>
          <w:sz w:val="20"/>
          <w:szCs w:val="20"/>
        </w:rPr>
        <w:t>.</w:t>
      </w:r>
      <w:r w:rsidRPr="00012B5E">
        <w:rPr>
          <w:rFonts w:ascii="Arial" w:hAnsi="Arial" w:cs="Arial"/>
          <w:sz w:val="20"/>
          <w:szCs w:val="20"/>
        </w:rPr>
        <w:t xml:space="preserve"> </w:t>
      </w:r>
    </w:p>
    <w:tbl>
      <w:tblPr>
        <w:tblW w:w="380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CellMar>
          <w:left w:w="0" w:type="dxa"/>
          <w:right w:w="0" w:type="dxa"/>
        </w:tblCellMar>
        <w:tblLook w:val="04A0" w:firstRow="1" w:lastRow="0" w:firstColumn="1" w:lastColumn="0" w:noHBand="0" w:noVBand="1"/>
      </w:tblPr>
      <w:tblGrid>
        <w:gridCol w:w="2133"/>
        <w:gridCol w:w="1674"/>
      </w:tblGrid>
      <w:tr w:rsidR="002053D2" w:rsidRPr="00012B5E" w14:paraId="47413E3B" w14:textId="77777777" w:rsidTr="009D5107">
        <w:tc>
          <w:tcPr>
            <w:tcW w:w="0" w:type="auto"/>
            <w:shd w:val="clear" w:color="auto" w:fill="FFFFFF"/>
            <w:vAlign w:val="bottom"/>
            <w:hideMark/>
          </w:tcPr>
          <w:p w14:paraId="182B3518" w14:textId="77777777" w:rsidR="00C67AA9" w:rsidRPr="00012B5E" w:rsidRDefault="00C67AA9" w:rsidP="009D5107">
            <w:pPr>
              <w:spacing w:line="360" w:lineRule="auto"/>
              <w:rPr>
                <w:rFonts w:ascii="Arial" w:eastAsia="Times New Roman" w:hAnsi="Arial" w:cs="Arial"/>
                <w:b/>
                <w:bCs/>
                <w:sz w:val="20"/>
                <w:szCs w:val="20"/>
                <w:lang w:eastAsia="pl-PL"/>
              </w:rPr>
            </w:pPr>
            <w:r w:rsidRPr="00012B5E">
              <w:rPr>
                <w:rFonts w:ascii="Arial" w:eastAsia="Times New Roman" w:hAnsi="Arial" w:cs="Arial"/>
                <w:b/>
                <w:bCs/>
                <w:sz w:val="20"/>
                <w:szCs w:val="20"/>
                <w:bdr w:val="none" w:sz="0" w:space="0" w:color="auto" w:frame="1"/>
                <w:lang w:eastAsia="pl-PL"/>
              </w:rPr>
              <w:t>Obiekt nadawczy:</w:t>
            </w:r>
          </w:p>
        </w:tc>
        <w:tc>
          <w:tcPr>
            <w:tcW w:w="0" w:type="auto"/>
            <w:shd w:val="clear" w:color="auto" w:fill="FFFFFF"/>
            <w:vAlign w:val="bottom"/>
            <w:hideMark/>
          </w:tcPr>
          <w:p w14:paraId="4CA09357" w14:textId="77777777" w:rsidR="00C67AA9" w:rsidRPr="00012B5E" w:rsidRDefault="00734C68" w:rsidP="009D5107">
            <w:pPr>
              <w:spacing w:line="360" w:lineRule="auto"/>
              <w:rPr>
                <w:rFonts w:ascii="Arial" w:eastAsia="Times New Roman" w:hAnsi="Arial" w:cs="Arial"/>
                <w:b/>
                <w:bCs/>
                <w:sz w:val="20"/>
                <w:szCs w:val="20"/>
                <w:lang w:eastAsia="pl-PL"/>
              </w:rPr>
            </w:pPr>
            <w:r w:rsidRPr="00012B5E">
              <w:rPr>
                <w:rFonts w:ascii="Arial" w:eastAsia="Times New Roman" w:hAnsi="Arial" w:cs="Arial"/>
                <w:b/>
                <w:bCs/>
                <w:sz w:val="20"/>
                <w:szCs w:val="20"/>
                <w:bdr w:val="none" w:sz="0" w:space="0" w:color="auto" w:frame="1"/>
                <w:lang w:eastAsia="pl-PL"/>
              </w:rPr>
              <w:t>Kalisz/Mikstat</w:t>
            </w:r>
          </w:p>
        </w:tc>
      </w:tr>
      <w:tr w:rsidR="002053D2" w:rsidRPr="00012B5E" w14:paraId="56FBAEC6" w14:textId="77777777" w:rsidTr="009D5107">
        <w:tc>
          <w:tcPr>
            <w:tcW w:w="0" w:type="auto"/>
            <w:shd w:val="clear" w:color="auto" w:fill="FFFFFF"/>
            <w:tcMar>
              <w:top w:w="15" w:type="dxa"/>
              <w:left w:w="0" w:type="dxa"/>
              <w:bottom w:w="15" w:type="dxa"/>
              <w:right w:w="0" w:type="dxa"/>
            </w:tcMar>
            <w:vAlign w:val="bottom"/>
            <w:hideMark/>
          </w:tcPr>
          <w:p w14:paraId="2CFD3E2B" w14:textId="77777777" w:rsidR="00C67AA9" w:rsidRPr="00012B5E" w:rsidRDefault="00C67AA9"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Kanał nadawczy:</w:t>
            </w:r>
          </w:p>
        </w:tc>
        <w:tc>
          <w:tcPr>
            <w:tcW w:w="0" w:type="auto"/>
            <w:shd w:val="clear" w:color="auto" w:fill="FFFFFF"/>
            <w:tcMar>
              <w:top w:w="15" w:type="dxa"/>
              <w:left w:w="0" w:type="dxa"/>
              <w:bottom w:w="15" w:type="dxa"/>
              <w:right w:w="0" w:type="dxa"/>
            </w:tcMar>
            <w:vAlign w:val="bottom"/>
            <w:hideMark/>
          </w:tcPr>
          <w:p w14:paraId="0A46BE35" w14:textId="77777777" w:rsidR="00C67AA9" w:rsidRPr="00012B5E" w:rsidRDefault="00734C68"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31,38,41,44</w:t>
            </w:r>
          </w:p>
        </w:tc>
      </w:tr>
      <w:tr w:rsidR="002053D2" w:rsidRPr="00012B5E" w14:paraId="54B39433" w14:textId="77777777" w:rsidTr="009D5107">
        <w:tc>
          <w:tcPr>
            <w:tcW w:w="0" w:type="auto"/>
            <w:shd w:val="clear" w:color="auto" w:fill="FFFFFF"/>
            <w:tcMar>
              <w:top w:w="15" w:type="dxa"/>
              <w:left w:w="0" w:type="dxa"/>
              <w:bottom w:w="15" w:type="dxa"/>
              <w:right w:w="0" w:type="dxa"/>
            </w:tcMar>
            <w:vAlign w:val="bottom"/>
            <w:hideMark/>
          </w:tcPr>
          <w:p w14:paraId="106CD2A0" w14:textId="77777777" w:rsidR="00C67AA9" w:rsidRPr="00012B5E" w:rsidRDefault="00C67AA9"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Moc ERP [kW]:</w:t>
            </w:r>
          </w:p>
        </w:tc>
        <w:tc>
          <w:tcPr>
            <w:tcW w:w="0" w:type="auto"/>
            <w:shd w:val="clear" w:color="auto" w:fill="FFFFFF"/>
            <w:tcMar>
              <w:top w:w="15" w:type="dxa"/>
              <w:left w:w="0" w:type="dxa"/>
              <w:bottom w:w="15" w:type="dxa"/>
              <w:right w:w="0" w:type="dxa"/>
            </w:tcMar>
            <w:vAlign w:val="bottom"/>
            <w:hideMark/>
          </w:tcPr>
          <w:p w14:paraId="39D8FECB" w14:textId="77777777" w:rsidR="00C67AA9" w:rsidRPr="00012B5E" w:rsidRDefault="00734C68"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100</w:t>
            </w:r>
          </w:p>
        </w:tc>
      </w:tr>
      <w:tr w:rsidR="002053D2" w:rsidRPr="00012B5E" w14:paraId="52A62CD9" w14:textId="77777777" w:rsidTr="009D5107">
        <w:tc>
          <w:tcPr>
            <w:tcW w:w="0" w:type="auto"/>
            <w:shd w:val="clear" w:color="auto" w:fill="FFFFFF"/>
            <w:tcMar>
              <w:top w:w="15" w:type="dxa"/>
              <w:left w:w="0" w:type="dxa"/>
              <w:bottom w:w="15" w:type="dxa"/>
              <w:right w:w="0" w:type="dxa"/>
            </w:tcMar>
            <w:vAlign w:val="bottom"/>
            <w:hideMark/>
          </w:tcPr>
          <w:p w14:paraId="08495C4C" w14:textId="77777777" w:rsidR="00C67AA9" w:rsidRPr="00012B5E" w:rsidRDefault="00C67AA9"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Polaryzacja:</w:t>
            </w:r>
          </w:p>
        </w:tc>
        <w:tc>
          <w:tcPr>
            <w:tcW w:w="0" w:type="auto"/>
            <w:shd w:val="clear" w:color="auto" w:fill="FFFFFF"/>
            <w:tcMar>
              <w:top w:w="15" w:type="dxa"/>
              <w:left w:w="0" w:type="dxa"/>
              <w:bottom w:w="15" w:type="dxa"/>
              <w:right w:w="0" w:type="dxa"/>
            </w:tcMar>
            <w:vAlign w:val="bottom"/>
            <w:hideMark/>
          </w:tcPr>
          <w:p w14:paraId="01667514" w14:textId="77777777" w:rsidR="00C67AA9" w:rsidRPr="00012B5E" w:rsidRDefault="00C67AA9"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pozioma</w:t>
            </w:r>
          </w:p>
        </w:tc>
      </w:tr>
      <w:tr w:rsidR="002053D2" w:rsidRPr="00012B5E" w14:paraId="2BBDA7DF" w14:textId="77777777" w:rsidTr="009D5107">
        <w:tc>
          <w:tcPr>
            <w:tcW w:w="0" w:type="auto"/>
            <w:shd w:val="clear" w:color="auto" w:fill="FFFFFF"/>
            <w:tcMar>
              <w:top w:w="15" w:type="dxa"/>
              <w:left w:w="0" w:type="dxa"/>
              <w:bottom w:w="15" w:type="dxa"/>
              <w:right w:w="0" w:type="dxa"/>
            </w:tcMar>
            <w:vAlign w:val="bottom"/>
            <w:hideMark/>
          </w:tcPr>
          <w:p w14:paraId="4C135D98" w14:textId="77777777" w:rsidR="00C67AA9" w:rsidRPr="00012B5E" w:rsidRDefault="00C67AA9"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Wys. anteny:</w:t>
            </w:r>
          </w:p>
        </w:tc>
        <w:tc>
          <w:tcPr>
            <w:tcW w:w="0" w:type="auto"/>
            <w:shd w:val="clear" w:color="auto" w:fill="FFFFFF"/>
            <w:tcMar>
              <w:top w:w="15" w:type="dxa"/>
              <w:left w:w="0" w:type="dxa"/>
              <w:bottom w:w="15" w:type="dxa"/>
              <w:right w:w="0" w:type="dxa"/>
            </w:tcMar>
            <w:vAlign w:val="bottom"/>
            <w:hideMark/>
          </w:tcPr>
          <w:p w14:paraId="1DFA7094" w14:textId="77777777" w:rsidR="00C67AA9" w:rsidRPr="00012B5E" w:rsidRDefault="00734C68" w:rsidP="009D5107">
            <w:pPr>
              <w:spacing w:line="360" w:lineRule="auto"/>
              <w:rPr>
                <w:rFonts w:ascii="Arial" w:eastAsia="Times New Roman" w:hAnsi="Arial" w:cs="Arial"/>
                <w:sz w:val="20"/>
                <w:szCs w:val="20"/>
                <w:lang w:eastAsia="pl-PL"/>
              </w:rPr>
            </w:pPr>
            <w:r w:rsidRPr="00012B5E">
              <w:rPr>
                <w:rFonts w:ascii="Arial" w:eastAsia="Times New Roman" w:hAnsi="Arial" w:cs="Arial"/>
                <w:sz w:val="20"/>
                <w:szCs w:val="20"/>
                <w:lang w:eastAsia="pl-PL"/>
              </w:rPr>
              <w:t>273 m</w:t>
            </w:r>
          </w:p>
        </w:tc>
      </w:tr>
    </w:tbl>
    <w:p w14:paraId="21E959BD" w14:textId="36A598EB" w:rsidR="0085722D" w:rsidRPr="00012B5E" w:rsidRDefault="0085722D"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Dodatkowo w Cheł</w:t>
      </w:r>
      <w:r w:rsidR="002020DD" w:rsidRPr="00012B5E">
        <w:rPr>
          <w:rFonts w:ascii="Arial" w:hAnsi="Arial" w:cs="Arial"/>
          <w:sz w:val="20"/>
          <w:szCs w:val="20"/>
        </w:rPr>
        <w:t>m</w:t>
      </w:r>
      <w:r w:rsidRPr="00012B5E">
        <w:rPr>
          <w:rFonts w:ascii="Arial" w:hAnsi="Arial" w:cs="Arial"/>
          <w:sz w:val="20"/>
          <w:szCs w:val="20"/>
        </w:rPr>
        <w:t>cach (gm. Opatówek) jest stacja linii radiowych (SLR)</w:t>
      </w:r>
      <w:r w:rsidR="002020DD" w:rsidRPr="00012B5E">
        <w:rPr>
          <w:rFonts w:ascii="Arial" w:hAnsi="Arial" w:cs="Arial"/>
          <w:sz w:val="20"/>
          <w:szCs w:val="20"/>
        </w:rPr>
        <w:t xml:space="preserve">, </w:t>
      </w:r>
      <w:r w:rsidR="001F1182" w:rsidRPr="00012B5E">
        <w:rPr>
          <w:rFonts w:ascii="Arial" w:hAnsi="Arial" w:cs="Arial"/>
          <w:sz w:val="20"/>
          <w:szCs w:val="20"/>
        </w:rPr>
        <w:t>wieża</w:t>
      </w:r>
      <w:r w:rsidR="002020DD" w:rsidRPr="00012B5E">
        <w:rPr>
          <w:rFonts w:ascii="Arial" w:hAnsi="Arial" w:cs="Arial"/>
          <w:sz w:val="20"/>
          <w:szCs w:val="20"/>
        </w:rPr>
        <w:t xml:space="preserve"> betonowa RTV o wysokości 74 m. </w:t>
      </w:r>
      <w:r w:rsidR="00C00AF6" w:rsidRPr="00012B5E">
        <w:rPr>
          <w:rFonts w:ascii="Arial" w:hAnsi="Arial" w:cs="Arial"/>
          <w:sz w:val="20"/>
          <w:szCs w:val="20"/>
        </w:rPr>
        <w:t xml:space="preserve">Nadajniki </w:t>
      </w:r>
      <w:r w:rsidR="001F1182" w:rsidRPr="00012B5E">
        <w:rPr>
          <w:rFonts w:ascii="Arial" w:hAnsi="Arial" w:cs="Arial"/>
          <w:sz w:val="20"/>
          <w:szCs w:val="20"/>
        </w:rPr>
        <w:t>zamontowane</w:t>
      </w:r>
      <w:r w:rsidR="00C00AF6" w:rsidRPr="00012B5E">
        <w:rPr>
          <w:rFonts w:ascii="Arial" w:hAnsi="Arial" w:cs="Arial"/>
          <w:sz w:val="20"/>
          <w:szCs w:val="20"/>
        </w:rPr>
        <w:t xml:space="preserve"> są na wysokości 67 m (radiowe) oraz 69 i 72 m (telewizyjne). Nadajniki dysponują stosunkowo słabą mocą, stąd ich niewielki (lokalny) zasięg. </w:t>
      </w:r>
      <w:r w:rsidR="001F1182" w:rsidRPr="00012B5E">
        <w:rPr>
          <w:rFonts w:ascii="Arial" w:hAnsi="Arial" w:cs="Arial"/>
          <w:sz w:val="20"/>
          <w:szCs w:val="20"/>
        </w:rPr>
        <w:t xml:space="preserve">Stacja oddalona jest o ok. </w:t>
      </w:r>
      <w:r w:rsidR="00AD77EC">
        <w:rPr>
          <w:rFonts w:ascii="Arial" w:hAnsi="Arial" w:cs="Arial"/>
          <w:sz w:val="20"/>
          <w:szCs w:val="20"/>
        </w:rPr>
        <w:t>14</w:t>
      </w:r>
      <w:r w:rsidR="001F1182" w:rsidRPr="00012B5E">
        <w:rPr>
          <w:rFonts w:ascii="Arial" w:hAnsi="Arial" w:cs="Arial"/>
          <w:sz w:val="20"/>
          <w:szCs w:val="20"/>
        </w:rPr>
        <w:t xml:space="preserve"> km od</w:t>
      </w:r>
      <w:r w:rsidR="00423BDB">
        <w:rPr>
          <w:rFonts w:ascii="Arial" w:hAnsi="Arial" w:cs="Arial"/>
          <w:sz w:val="20"/>
          <w:szCs w:val="20"/>
        </w:rPr>
        <w:t xml:space="preserve"> Brzezin.</w:t>
      </w:r>
    </w:p>
    <w:p w14:paraId="25DDE224" w14:textId="782A49F2" w:rsidR="00C67AA9" w:rsidRPr="00012B5E" w:rsidRDefault="00C67AA9"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Istnieje natomiast na terenie gminy sieć urządzeń radiokomunikacyjnych. W ostatnich latach nastąpił rozwój nowych technik telekomunikacyjnych i rozwój sieci telefonii komórkowej. Elementem tej sieci są stacje bazowe telefonii komórkowej należące do </w:t>
      </w:r>
      <w:r w:rsidR="00AD77EC">
        <w:rPr>
          <w:rFonts w:ascii="Arial" w:hAnsi="Arial" w:cs="Arial"/>
          <w:sz w:val="20"/>
          <w:szCs w:val="20"/>
        </w:rPr>
        <w:t>Orange Polska S.A.</w:t>
      </w:r>
      <w:r w:rsidRPr="00012B5E">
        <w:rPr>
          <w:rFonts w:ascii="Arial" w:hAnsi="Arial" w:cs="Arial"/>
          <w:sz w:val="20"/>
          <w:szCs w:val="20"/>
        </w:rPr>
        <w:t>.</w:t>
      </w:r>
      <w:r w:rsidR="0026502B" w:rsidRPr="00012B5E">
        <w:rPr>
          <w:rFonts w:ascii="Arial" w:hAnsi="Arial" w:cs="Arial"/>
          <w:sz w:val="20"/>
          <w:szCs w:val="20"/>
        </w:rPr>
        <w:t xml:space="preserve">, </w:t>
      </w:r>
      <w:proofErr w:type="spellStart"/>
      <w:r w:rsidR="0026502B" w:rsidRPr="00012B5E">
        <w:rPr>
          <w:rFonts w:ascii="Arial" w:hAnsi="Arial" w:cs="Arial"/>
          <w:sz w:val="20"/>
          <w:szCs w:val="20"/>
        </w:rPr>
        <w:t>Towerlink</w:t>
      </w:r>
      <w:proofErr w:type="spellEnd"/>
      <w:r w:rsidR="0026502B" w:rsidRPr="00012B5E">
        <w:rPr>
          <w:rFonts w:ascii="Arial" w:hAnsi="Arial" w:cs="Arial"/>
          <w:sz w:val="20"/>
          <w:szCs w:val="20"/>
        </w:rPr>
        <w:t xml:space="preserve"> Poland S.A. (Plus) czy P4 sp. z </w:t>
      </w:r>
      <w:proofErr w:type="spellStart"/>
      <w:r w:rsidR="0026502B" w:rsidRPr="00012B5E">
        <w:rPr>
          <w:rFonts w:ascii="Arial" w:hAnsi="Arial" w:cs="Arial"/>
          <w:sz w:val="20"/>
          <w:szCs w:val="20"/>
        </w:rPr>
        <w:t>o.o</w:t>
      </w:r>
      <w:proofErr w:type="spellEnd"/>
      <w:r w:rsidR="00AD77EC">
        <w:rPr>
          <w:rFonts w:ascii="Arial" w:hAnsi="Arial" w:cs="Arial"/>
          <w:sz w:val="20"/>
          <w:szCs w:val="20"/>
        </w:rPr>
        <w:t xml:space="preserve"> (stacja na terenie gminy)</w:t>
      </w:r>
      <w:r w:rsidRPr="00012B5E">
        <w:rPr>
          <w:rFonts w:ascii="Arial" w:hAnsi="Arial" w:cs="Arial"/>
          <w:sz w:val="20"/>
          <w:szCs w:val="20"/>
        </w:rPr>
        <w:t xml:space="preserve">. Przy ww. stacjach nie stwierdza się występowania, w miejscach dostępnych dla ludzi, pól elektromagnetycznych o wartościach przekraczających wartości dopuszczalne. </w:t>
      </w:r>
    </w:p>
    <w:p w14:paraId="4C394789" w14:textId="1E0FDB2F" w:rsidR="00C67AA9" w:rsidRPr="00012B5E" w:rsidRDefault="00C67AA9" w:rsidP="00C67A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Negatywną konsekwencją lokalizacji anten na dużych wysokościach, jest konieczność wznoszenia wysokich konstrukcji wsporczych, najczęściej w postaci wież kratowych, które są widocznym akcentem w krajobrazie. W Gminie znajdują się tereny o szczególnych walorach krajobrazowych. Dlatego też istotne jest lokalizowanie tych obiektów poza miejscami</w:t>
      </w:r>
      <w:r w:rsidR="00BC6BFE" w:rsidRPr="00012B5E">
        <w:rPr>
          <w:rFonts w:ascii="Arial" w:hAnsi="Arial" w:cs="Arial"/>
          <w:sz w:val="20"/>
          <w:szCs w:val="20"/>
        </w:rPr>
        <w:t xml:space="preserve"> objętymi szczególna ochroną, </w:t>
      </w:r>
      <w:r w:rsidR="00BC6BFE" w:rsidRPr="00012B5E">
        <w:rPr>
          <w:rFonts w:ascii="Arial" w:hAnsi="Arial" w:cs="Arial"/>
          <w:sz w:val="20"/>
          <w:szCs w:val="20"/>
        </w:rPr>
        <w:br/>
        <w:t xml:space="preserve">z </w:t>
      </w:r>
      <w:r w:rsidRPr="00012B5E">
        <w:rPr>
          <w:rFonts w:ascii="Arial" w:hAnsi="Arial" w:cs="Arial"/>
          <w:sz w:val="20"/>
          <w:szCs w:val="20"/>
        </w:rPr>
        <w:t xml:space="preserve">uwzględnieniem zakazów wynikających z aktów prawa miejscowego powołujących określony formy ochrony przyrody i w taki sposób, aby ich wpływ na krajobraz był najmniejszy. </w:t>
      </w:r>
    </w:p>
    <w:p w14:paraId="4C7A1F0C" w14:textId="6AE0C930" w:rsidR="00732B58" w:rsidRPr="00012B5E" w:rsidRDefault="00732B58"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Dostawcą energii elektrycznej w gminie </w:t>
      </w:r>
      <w:r w:rsidR="000D6CD1">
        <w:rPr>
          <w:rFonts w:ascii="Arial" w:hAnsi="Arial" w:cs="Arial"/>
          <w:sz w:val="20"/>
          <w:szCs w:val="20"/>
        </w:rPr>
        <w:t>Brzeziny</w:t>
      </w:r>
      <w:r w:rsidRPr="00012B5E">
        <w:rPr>
          <w:rFonts w:ascii="Arial" w:hAnsi="Arial" w:cs="Arial"/>
          <w:sz w:val="20"/>
          <w:szCs w:val="20"/>
        </w:rPr>
        <w:t xml:space="preserve"> jest ENERGA-OPERATOR S.A. Zaopatrzenie </w:t>
      </w:r>
      <w:r w:rsidR="00BC6BFE" w:rsidRPr="00012B5E">
        <w:rPr>
          <w:rFonts w:ascii="Arial" w:hAnsi="Arial" w:cs="Arial"/>
          <w:sz w:val="20"/>
          <w:szCs w:val="20"/>
        </w:rPr>
        <w:br/>
      </w:r>
      <w:r w:rsidRPr="00012B5E">
        <w:rPr>
          <w:rFonts w:ascii="Arial" w:hAnsi="Arial" w:cs="Arial"/>
          <w:sz w:val="20"/>
          <w:szCs w:val="20"/>
        </w:rPr>
        <w:t xml:space="preserve">w energię elektryczną mieszkańców gminy jest w pełni zapewnione. Przez teren gminy przebiegają linie </w:t>
      </w:r>
      <w:r w:rsidRPr="00012B5E">
        <w:rPr>
          <w:rFonts w:ascii="Arial" w:hAnsi="Arial" w:cs="Arial"/>
          <w:sz w:val="20"/>
          <w:szCs w:val="20"/>
        </w:rPr>
        <w:lastRenderedPageBreak/>
        <w:t xml:space="preserve">średniego napięcia 15kV ze stacjami transformatorowymi 15/0,4kV oraz linie niskiego napięcia, głównie napowietrzne. </w:t>
      </w:r>
    </w:p>
    <w:p w14:paraId="0405E5C1" w14:textId="04CB35E5" w:rsidR="00732B58" w:rsidRPr="00AD77EC" w:rsidRDefault="00732B58" w:rsidP="00861EA9">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Ponadto na obszarze gminy zlokalizowane są stacje bazowe telefonii komórkowych takich operatorów jak: T-Mobile, Orange</w:t>
      </w:r>
      <w:r w:rsidRPr="00AD77EC">
        <w:rPr>
          <w:rFonts w:ascii="Arial" w:hAnsi="Arial" w:cs="Arial"/>
          <w:sz w:val="20"/>
          <w:szCs w:val="20"/>
        </w:rPr>
        <w:t>, Plus</w:t>
      </w:r>
      <w:r w:rsidR="0026502B" w:rsidRPr="00AD77EC">
        <w:rPr>
          <w:rFonts w:ascii="Arial" w:hAnsi="Arial" w:cs="Arial"/>
          <w:sz w:val="20"/>
          <w:szCs w:val="20"/>
        </w:rPr>
        <w:t xml:space="preserve"> oraz</w:t>
      </w:r>
      <w:r w:rsidR="005E690F" w:rsidRPr="00AD77EC">
        <w:rPr>
          <w:rFonts w:ascii="Arial" w:hAnsi="Arial" w:cs="Arial"/>
          <w:sz w:val="20"/>
          <w:szCs w:val="20"/>
        </w:rPr>
        <w:t xml:space="preserve"> Play</w:t>
      </w:r>
      <w:r w:rsidRPr="00AD77EC">
        <w:rPr>
          <w:rFonts w:ascii="Arial" w:hAnsi="Arial" w:cs="Arial"/>
          <w:sz w:val="20"/>
          <w:szCs w:val="20"/>
        </w:rPr>
        <w:t>. Wykaz stacji bazowych telefonii komórkowych na terenie gminy</w:t>
      </w:r>
      <w:r w:rsidR="005E690F" w:rsidRPr="00AD77EC">
        <w:rPr>
          <w:rFonts w:ascii="Arial" w:hAnsi="Arial" w:cs="Arial"/>
          <w:sz w:val="20"/>
          <w:szCs w:val="20"/>
        </w:rPr>
        <w:t xml:space="preserve"> </w:t>
      </w:r>
      <w:r w:rsidR="000D6CD1">
        <w:rPr>
          <w:rFonts w:ascii="Arial" w:hAnsi="Arial" w:cs="Arial"/>
          <w:sz w:val="20"/>
          <w:szCs w:val="20"/>
        </w:rPr>
        <w:t>Brzeziny</w:t>
      </w:r>
      <w:r w:rsidRPr="00AD77EC">
        <w:rPr>
          <w:rFonts w:ascii="Arial" w:hAnsi="Arial" w:cs="Arial"/>
          <w:sz w:val="20"/>
          <w:szCs w:val="20"/>
        </w:rPr>
        <w:t xml:space="preserve"> przedstawia poniższa tabela.</w:t>
      </w:r>
      <w:bookmarkStart w:id="88" w:name="_Toc504558686"/>
    </w:p>
    <w:p w14:paraId="714BE125" w14:textId="30E92973" w:rsidR="00732B58" w:rsidRPr="00AD77EC" w:rsidRDefault="00732B58" w:rsidP="00732B58">
      <w:pPr>
        <w:pStyle w:val="Legenda"/>
        <w:rPr>
          <w:rFonts w:ascii="Arial" w:hAnsi="Arial" w:cs="Arial"/>
          <w:i/>
        </w:rPr>
      </w:pPr>
      <w:bookmarkStart w:id="89" w:name="_Toc79093627"/>
      <w:bookmarkStart w:id="90" w:name="_Toc180336638"/>
      <w:r w:rsidRPr="00AD77EC">
        <w:rPr>
          <w:rFonts w:ascii="Arial" w:hAnsi="Arial" w:cs="Arial"/>
        </w:rPr>
        <w:t xml:space="preserve">Tabela </w:t>
      </w:r>
      <w:r w:rsidRPr="00AD77EC">
        <w:rPr>
          <w:rFonts w:ascii="Arial" w:hAnsi="Arial" w:cs="Arial"/>
        </w:rPr>
        <w:fldChar w:fldCharType="begin"/>
      </w:r>
      <w:r w:rsidRPr="00AD77EC">
        <w:rPr>
          <w:rFonts w:ascii="Arial" w:hAnsi="Arial" w:cs="Arial"/>
          <w:noProof/>
        </w:rPr>
        <w:instrText xml:space="preserve"> SEQ Tabela \* ARABIC </w:instrText>
      </w:r>
      <w:r w:rsidRPr="00AD77EC">
        <w:rPr>
          <w:rFonts w:ascii="Arial" w:hAnsi="Arial" w:cs="Arial"/>
        </w:rPr>
        <w:fldChar w:fldCharType="separate"/>
      </w:r>
      <w:r w:rsidR="00622B2A">
        <w:rPr>
          <w:rFonts w:ascii="Arial" w:hAnsi="Arial" w:cs="Arial"/>
          <w:noProof/>
        </w:rPr>
        <w:t>15</w:t>
      </w:r>
      <w:r w:rsidRPr="00AD77EC">
        <w:rPr>
          <w:rFonts w:ascii="Arial" w:hAnsi="Arial" w:cs="Arial"/>
        </w:rPr>
        <w:fldChar w:fldCharType="end"/>
      </w:r>
      <w:r w:rsidRPr="00AD77EC">
        <w:rPr>
          <w:rFonts w:ascii="Arial" w:hAnsi="Arial" w:cs="Arial"/>
        </w:rPr>
        <w:t xml:space="preserve"> Wykaz stacji bazowych telefonii komórkowych na terenie gminy </w:t>
      </w:r>
      <w:bookmarkEnd w:id="88"/>
      <w:bookmarkEnd w:id="89"/>
      <w:proofErr w:type="spellStart"/>
      <w:r w:rsidR="000D6CD1">
        <w:rPr>
          <w:rFonts w:ascii="Arial" w:hAnsi="Arial" w:cs="Arial"/>
        </w:rPr>
        <w:t>Breziny</w:t>
      </w:r>
      <w:bookmarkEnd w:id="90"/>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4980"/>
      </w:tblGrid>
      <w:tr w:rsidR="00AD77EC" w:rsidRPr="00AD77EC" w14:paraId="6EC427F2" w14:textId="77777777" w:rsidTr="007352FA">
        <w:trPr>
          <w:trHeight w:val="624"/>
          <w:jc w:val="center"/>
        </w:trPr>
        <w:tc>
          <w:tcPr>
            <w:tcW w:w="3564" w:type="dxa"/>
            <w:shd w:val="clear" w:color="auto" w:fill="D9D9D9" w:themeFill="background1" w:themeFillShade="D9"/>
            <w:vAlign w:val="center"/>
          </w:tcPr>
          <w:p w14:paraId="00B1EA75" w14:textId="77777777" w:rsidR="00AD77EC" w:rsidRPr="00AD77EC" w:rsidRDefault="00AD77EC" w:rsidP="007352FA">
            <w:pPr>
              <w:jc w:val="center"/>
              <w:rPr>
                <w:rFonts w:ascii="Arial" w:hAnsi="Arial" w:cs="Arial"/>
                <w:b/>
                <w:sz w:val="20"/>
                <w:szCs w:val="20"/>
              </w:rPr>
            </w:pPr>
            <w:r w:rsidRPr="00AD77EC">
              <w:rPr>
                <w:rFonts w:ascii="Arial" w:hAnsi="Arial" w:cs="Arial"/>
                <w:b/>
                <w:sz w:val="20"/>
                <w:szCs w:val="20"/>
              </w:rPr>
              <w:t>Podmiot prowadzący instalację</w:t>
            </w:r>
          </w:p>
        </w:tc>
        <w:tc>
          <w:tcPr>
            <w:tcW w:w="4980" w:type="dxa"/>
            <w:shd w:val="clear" w:color="auto" w:fill="D9D9D9" w:themeFill="background1" w:themeFillShade="D9"/>
            <w:vAlign w:val="center"/>
          </w:tcPr>
          <w:p w14:paraId="447C4732" w14:textId="77777777" w:rsidR="00AD77EC" w:rsidRPr="00AD77EC" w:rsidRDefault="00AD77EC" w:rsidP="007352FA">
            <w:pPr>
              <w:jc w:val="center"/>
              <w:rPr>
                <w:rFonts w:ascii="Arial" w:hAnsi="Arial" w:cs="Arial"/>
                <w:b/>
                <w:sz w:val="20"/>
                <w:szCs w:val="20"/>
              </w:rPr>
            </w:pPr>
            <w:r w:rsidRPr="00AD77EC">
              <w:rPr>
                <w:rFonts w:ascii="Arial" w:hAnsi="Arial" w:cs="Arial"/>
                <w:b/>
                <w:sz w:val="20"/>
                <w:szCs w:val="20"/>
              </w:rPr>
              <w:t>Lokalizacja masztu</w:t>
            </w:r>
          </w:p>
        </w:tc>
      </w:tr>
      <w:tr w:rsidR="00AD77EC" w:rsidRPr="00AD77EC" w14:paraId="62F28938" w14:textId="77777777" w:rsidTr="007352FA">
        <w:trPr>
          <w:trHeight w:val="624"/>
          <w:jc w:val="center"/>
        </w:trPr>
        <w:tc>
          <w:tcPr>
            <w:tcW w:w="3564" w:type="dxa"/>
            <w:shd w:val="clear" w:color="auto" w:fill="auto"/>
            <w:vAlign w:val="center"/>
          </w:tcPr>
          <w:p w14:paraId="763D71F6" w14:textId="77777777" w:rsidR="00AD77EC" w:rsidRPr="00AD77EC" w:rsidRDefault="00AD77EC" w:rsidP="007352FA">
            <w:pPr>
              <w:jc w:val="center"/>
              <w:rPr>
                <w:rFonts w:ascii="Arial" w:hAnsi="Arial" w:cs="Arial"/>
                <w:b/>
                <w:sz w:val="20"/>
                <w:szCs w:val="20"/>
              </w:rPr>
            </w:pPr>
            <w:r w:rsidRPr="00AD77EC">
              <w:rPr>
                <w:rFonts w:ascii="Arial" w:hAnsi="Arial" w:cs="Arial"/>
                <w:b/>
                <w:sz w:val="20"/>
                <w:szCs w:val="20"/>
              </w:rPr>
              <w:t>T-Mobile</w:t>
            </w:r>
          </w:p>
        </w:tc>
        <w:tc>
          <w:tcPr>
            <w:tcW w:w="4980" w:type="dxa"/>
            <w:shd w:val="clear" w:color="auto" w:fill="auto"/>
            <w:vAlign w:val="center"/>
          </w:tcPr>
          <w:p w14:paraId="2E49DEBB" w14:textId="77777777" w:rsidR="00AD77EC" w:rsidRPr="00AD77EC" w:rsidRDefault="00AD77EC" w:rsidP="007352FA">
            <w:pPr>
              <w:jc w:val="both"/>
              <w:rPr>
                <w:rFonts w:ascii="Arial" w:hAnsi="Arial" w:cs="Arial"/>
                <w:sz w:val="20"/>
                <w:szCs w:val="20"/>
              </w:rPr>
            </w:pPr>
            <w:r w:rsidRPr="00AD77EC">
              <w:rPr>
                <w:rFonts w:ascii="Arial" w:hAnsi="Arial" w:cs="Arial"/>
                <w:sz w:val="20"/>
                <w:szCs w:val="20"/>
              </w:rPr>
              <w:t>Brzeziny, ul. Zielona – wieża Orange</w:t>
            </w:r>
          </w:p>
        </w:tc>
      </w:tr>
      <w:tr w:rsidR="00AD77EC" w:rsidRPr="00AD77EC" w14:paraId="5F54F1CB" w14:textId="77777777" w:rsidTr="007352FA">
        <w:trPr>
          <w:trHeight w:val="624"/>
          <w:jc w:val="center"/>
        </w:trPr>
        <w:tc>
          <w:tcPr>
            <w:tcW w:w="3564" w:type="dxa"/>
            <w:shd w:val="clear" w:color="auto" w:fill="auto"/>
            <w:vAlign w:val="center"/>
          </w:tcPr>
          <w:p w14:paraId="0D8708A8" w14:textId="77777777" w:rsidR="00AD77EC" w:rsidRPr="00AD77EC" w:rsidRDefault="00AD77EC" w:rsidP="007352FA">
            <w:pPr>
              <w:jc w:val="center"/>
              <w:rPr>
                <w:rFonts w:ascii="Arial" w:hAnsi="Arial" w:cs="Arial"/>
                <w:b/>
                <w:sz w:val="20"/>
                <w:szCs w:val="20"/>
              </w:rPr>
            </w:pPr>
            <w:r w:rsidRPr="00AD77EC">
              <w:rPr>
                <w:rFonts w:ascii="Arial" w:hAnsi="Arial" w:cs="Arial"/>
                <w:b/>
                <w:sz w:val="20"/>
                <w:szCs w:val="20"/>
              </w:rPr>
              <w:t>Orange</w:t>
            </w:r>
          </w:p>
        </w:tc>
        <w:tc>
          <w:tcPr>
            <w:tcW w:w="4980" w:type="dxa"/>
            <w:shd w:val="clear" w:color="auto" w:fill="auto"/>
            <w:vAlign w:val="center"/>
          </w:tcPr>
          <w:p w14:paraId="1063CA4F" w14:textId="77777777" w:rsidR="00AD77EC" w:rsidRPr="00AD77EC" w:rsidRDefault="00AD77EC" w:rsidP="007352FA">
            <w:pPr>
              <w:jc w:val="both"/>
              <w:rPr>
                <w:rFonts w:ascii="Arial" w:hAnsi="Arial" w:cs="Arial"/>
                <w:sz w:val="20"/>
                <w:szCs w:val="20"/>
              </w:rPr>
            </w:pPr>
            <w:r w:rsidRPr="00AD77EC">
              <w:rPr>
                <w:rFonts w:ascii="Arial" w:hAnsi="Arial" w:cs="Arial"/>
                <w:sz w:val="20"/>
                <w:szCs w:val="20"/>
              </w:rPr>
              <w:t>Brzeziny, ul. Zielona - własna wieża</w:t>
            </w:r>
          </w:p>
        </w:tc>
      </w:tr>
      <w:tr w:rsidR="00AD77EC" w:rsidRPr="00AD77EC" w14:paraId="47CB7FB0" w14:textId="77777777" w:rsidTr="007352FA">
        <w:trPr>
          <w:trHeight w:val="624"/>
          <w:jc w:val="center"/>
        </w:trPr>
        <w:tc>
          <w:tcPr>
            <w:tcW w:w="3564" w:type="dxa"/>
            <w:shd w:val="clear" w:color="auto" w:fill="auto"/>
            <w:vAlign w:val="center"/>
          </w:tcPr>
          <w:p w14:paraId="58CCE252" w14:textId="77777777" w:rsidR="00AD77EC" w:rsidRPr="00AD77EC" w:rsidRDefault="00AD77EC" w:rsidP="007352FA">
            <w:pPr>
              <w:jc w:val="center"/>
              <w:rPr>
                <w:rFonts w:ascii="Arial" w:hAnsi="Arial" w:cs="Arial"/>
                <w:b/>
                <w:sz w:val="20"/>
                <w:szCs w:val="20"/>
              </w:rPr>
            </w:pPr>
            <w:r w:rsidRPr="00AD77EC">
              <w:rPr>
                <w:rFonts w:ascii="Arial" w:hAnsi="Arial" w:cs="Arial"/>
                <w:b/>
                <w:sz w:val="20"/>
                <w:szCs w:val="20"/>
              </w:rPr>
              <w:t>Plus</w:t>
            </w:r>
          </w:p>
        </w:tc>
        <w:tc>
          <w:tcPr>
            <w:tcW w:w="4980" w:type="dxa"/>
            <w:shd w:val="clear" w:color="auto" w:fill="auto"/>
            <w:vAlign w:val="center"/>
          </w:tcPr>
          <w:p w14:paraId="47133B01" w14:textId="77777777" w:rsidR="00AD77EC" w:rsidRPr="00AD77EC" w:rsidRDefault="00AD77EC" w:rsidP="007352FA">
            <w:pPr>
              <w:jc w:val="both"/>
              <w:rPr>
                <w:rFonts w:ascii="Arial" w:hAnsi="Arial" w:cs="Arial"/>
                <w:sz w:val="20"/>
                <w:szCs w:val="20"/>
              </w:rPr>
            </w:pPr>
            <w:r w:rsidRPr="00AD77EC">
              <w:rPr>
                <w:rFonts w:ascii="Arial" w:hAnsi="Arial" w:cs="Arial"/>
                <w:sz w:val="20"/>
                <w:szCs w:val="20"/>
              </w:rPr>
              <w:t xml:space="preserve">Brzeziny, ul. </w:t>
            </w:r>
            <w:proofErr w:type="spellStart"/>
            <w:r w:rsidRPr="00AD77EC">
              <w:rPr>
                <w:rFonts w:ascii="Arial" w:hAnsi="Arial" w:cs="Arial"/>
                <w:sz w:val="20"/>
                <w:szCs w:val="20"/>
              </w:rPr>
              <w:t>F.Krawczykowskiego</w:t>
            </w:r>
            <w:proofErr w:type="spellEnd"/>
            <w:r w:rsidRPr="00AD77EC">
              <w:rPr>
                <w:rFonts w:ascii="Arial" w:hAnsi="Arial" w:cs="Arial"/>
                <w:sz w:val="20"/>
                <w:szCs w:val="20"/>
              </w:rPr>
              <w:t xml:space="preserve"> 10 - wieża </w:t>
            </w:r>
            <w:proofErr w:type="spellStart"/>
            <w:r w:rsidRPr="00AD77EC">
              <w:rPr>
                <w:rFonts w:ascii="Arial" w:hAnsi="Arial" w:cs="Arial"/>
                <w:sz w:val="20"/>
                <w:szCs w:val="20"/>
              </w:rPr>
              <w:t>Cellnex</w:t>
            </w:r>
            <w:proofErr w:type="spellEnd"/>
            <w:r w:rsidRPr="00AD77EC">
              <w:rPr>
                <w:rFonts w:ascii="Arial" w:hAnsi="Arial" w:cs="Arial"/>
                <w:sz w:val="20"/>
                <w:szCs w:val="20"/>
              </w:rPr>
              <w:t xml:space="preserve"> / </w:t>
            </w:r>
            <w:proofErr w:type="spellStart"/>
            <w:r w:rsidRPr="00AD77EC">
              <w:rPr>
                <w:rFonts w:ascii="Arial" w:hAnsi="Arial" w:cs="Arial"/>
                <w:sz w:val="20"/>
                <w:szCs w:val="20"/>
              </w:rPr>
              <w:t>Towerlink</w:t>
            </w:r>
            <w:proofErr w:type="spellEnd"/>
          </w:p>
        </w:tc>
      </w:tr>
      <w:tr w:rsidR="00AD77EC" w:rsidRPr="00AD77EC" w14:paraId="1977F43A" w14:textId="77777777" w:rsidTr="007352FA">
        <w:trPr>
          <w:trHeight w:val="624"/>
          <w:jc w:val="center"/>
        </w:trPr>
        <w:tc>
          <w:tcPr>
            <w:tcW w:w="3564" w:type="dxa"/>
            <w:shd w:val="clear" w:color="auto" w:fill="auto"/>
            <w:vAlign w:val="center"/>
          </w:tcPr>
          <w:p w14:paraId="64EE531C" w14:textId="77777777" w:rsidR="00AD77EC" w:rsidRPr="00AD77EC" w:rsidRDefault="00AD77EC" w:rsidP="007352FA">
            <w:pPr>
              <w:jc w:val="center"/>
              <w:rPr>
                <w:rFonts w:ascii="Arial" w:hAnsi="Arial" w:cs="Arial"/>
                <w:b/>
                <w:sz w:val="20"/>
                <w:szCs w:val="20"/>
              </w:rPr>
            </w:pPr>
            <w:r w:rsidRPr="00AD77EC">
              <w:rPr>
                <w:rFonts w:ascii="Arial" w:hAnsi="Arial" w:cs="Arial"/>
                <w:b/>
                <w:sz w:val="20"/>
                <w:szCs w:val="20"/>
              </w:rPr>
              <w:t>Play</w:t>
            </w:r>
          </w:p>
        </w:tc>
        <w:tc>
          <w:tcPr>
            <w:tcW w:w="4980" w:type="dxa"/>
            <w:shd w:val="clear" w:color="auto" w:fill="auto"/>
            <w:vAlign w:val="center"/>
          </w:tcPr>
          <w:p w14:paraId="25F740A6" w14:textId="77777777" w:rsidR="00AD77EC" w:rsidRPr="00AD77EC" w:rsidRDefault="00AD77EC" w:rsidP="007352FA">
            <w:pPr>
              <w:jc w:val="both"/>
              <w:rPr>
                <w:rFonts w:ascii="Arial" w:hAnsi="Arial" w:cs="Arial"/>
                <w:sz w:val="20"/>
                <w:szCs w:val="20"/>
              </w:rPr>
            </w:pPr>
            <w:r w:rsidRPr="00AD77EC">
              <w:rPr>
                <w:rFonts w:ascii="Arial" w:hAnsi="Arial" w:cs="Arial"/>
                <w:sz w:val="20"/>
                <w:szCs w:val="20"/>
              </w:rPr>
              <w:t>Brzeziny, ul. Zielona 13 - własna wieża</w:t>
            </w:r>
          </w:p>
        </w:tc>
      </w:tr>
    </w:tbl>
    <w:p w14:paraId="29E11955" w14:textId="77777777" w:rsidR="00AD77EC" w:rsidRPr="00AD77EC" w:rsidRDefault="00AD77EC" w:rsidP="00AD77EC">
      <w:pPr>
        <w:jc w:val="both"/>
        <w:rPr>
          <w:rFonts w:ascii="Arial" w:hAnsi="Arial" w:cs="Arial"/>
          <w:i/>
          <w:sz w:val="18"/>
          <w:szCs w:val="18"/>
        </w:rPr>
      </w:pPr>
      <w:r w:rsidRPr="00AD77EC">
        <w:rPr>
          <w:rFonts w:ascii="Arial" w:hAnsi="Arial" w:cs="Arial"/>
          <w:i/>
          <w:sz w:val="18"/>
          <w:szCs w:val="18"/>
        </w:rPr>
        <w:t xml:space="preserve">Źródło: btsearch.pl </w:t>
      </w:r>
    </w:p>
    <w:p w14:paraId="3B959790" w14:textId="77777777" w:rsidR="00AD77EC" w:rsidRPr="00AD77EC" w:rsidRDefault="00AD77EC" w:rsidP="00AD77EC">
      <w:pPr>
        <w:pStyle w:val="Akapitzlist"/>
        <w:autoSpaceDE w:val="0"/>
        <w:autoSpaceDN w:val="0"/>
        <w:adjustRightInd w:val="0"/>
        <w:spacing w:line="360" w:lineRule="auto"/>
        <w:ind w:left="0"/>
        <w:jc w:val="both"/>
        <w:rPr>
          <w:rFonts w:ascii="Arial" w:hAnsi="Arial" w:cs="Arial"/>
          <w:sz w:val="20"/>
          <w:szCs w:val="20"/>
        </w:rPr>
      </w:pPr>
      <w:r w:rsidRPr="00AD77EC">
        <w:rPr>
          <w:rFonts w:ascii="Arial" w:hAnsi="Arial" w:cs="Arial"/>
          <w:sz w:val="20"/>
          <w:szCs w:val="20"/>
        </w:rPr>
        <w:t xml:space="preserve">Starosta Kaliski prowadzi rejestr zgłoszeń instalacji wytwarzających pola elektromagnetyczne na terenie powiatu. Według stanu na sierpień 2024 roku na terenie gminy Brzeziny były 3 instalacje wytwarzających pola elektromagnetyczne, co pokazuje powyższa tabela. </w:t>
      </w:r>
    </w:p>
    <w:p w14:paraId="50E951D9" w14:textId="77777777" w:rsidR="00732B58" w:rsidRPr="00012B5E" w:rsidRDefault="00732B58" w:rsidP="00C67AA9">
      <w:pPr>
        <w:autoSpaceDE w:val="0"/>
        <w:autoSpaceDN w:val="0"/>
        <w:adjustRightInd w:val="0"/>
        <w:spacing w:line="360" w:lineRule="auto"/>
        <w:jc w:val="both"/>
        <w:rPr>
          <w:rFonts w:ascii="Arial" w:hAnsi="Arial" w:cs="Arial"/>
          <w:sz w:val="20"/>
          <w:szCs w:val="20"/>
        </w:rPr>
      </w:pPr>
    </w:p>
    <w:p w14:paraId="21F5E526" w14:textId="77777777" w:rsidR="00F416C7" w:rsidRPr="00012B5E" w:rsidRDefault="00F416C7" w:rsidP="00761763">
      <w:pPr>
        <w:pStyle w:val="Nagwek2"/>
        <w:spacing w:line="360" w:lineRule="auto"/>
        <w:jc w:val="both"/>
        <w:rPr>
          <w:rFonts w:ascii="Arial" w:hAnsi="Arial" w:cs="Arial"/>
          <w:sz w:val="20"/>
          <w:szCs w:val="20"/>
        </w:rPr>
      </w:pPr>
      <w:bookmarkStart w:id="91" w:name="_Toc106224851"/>
      <w:bookmarkStart w:id="92" w:name="_Toc180336793"/>
      <w:r w:rsidRPr="00012B5E">
        <w:rPr>
          <w:rFonts w:ascii="Arial" w:hAnsi="Arial" w:cs="Arial"/>
          <w:sz w:val="20"/>
          <w:szCs w:val="20"/>
        </w:rPr>
        <w:t>Wody powierzchniowe</w:t>
      </w:r>
      <w:bookmarkEnd w:id="91"/>
      <w:bookmarkEnd w:id="92"/>
      <w:r w:rsidRPr="00012B5E">
        <w:rPr>
          <w:rFonts w:ascii="Arial" w:hAnsi="Arial" w:cs="Arial"/>
          <w:sz w:val="20"/>
          <w:szCs w:val="20"/>
        </w:rPr>
        <w:t xml:space="preserve"> </w:t>
      </w:r>
    </w:p>
    <w:p w14:paraId="7164AB2F" w14:textId="6A48210C" w:rsidR="00C67AA9" w:rsidRPr="00012B5E" w:rsidRDefault="00C65CF0" w:rsidP="00AF5631">
      <w:pPr>
        <w:pStyle w:val="Nagwek3"/>
        <w:spacing w:line="360" w:lineRule="auto"/>
        <w:rPr>
          <w:rFonts w:ascii="Arial" w:hAnsi="Arial" w:cs="Arial"/>
          <w:sz w:val="20"/>
          <w:szCs w:val="20"/>
        </w:rPr>
      </w:pPr>
      <w:bookmarkStart w:id="93" w:name="__RefHeading__170_1215240712"/>
      <w:bookmarkStart w:id="94" w:name="_Toc180336794"/>
      <w:bookmarkEnd w:id="93"/>
      <w:r w:rsidRPr="00012B5E">
        <w:rPr>
          <w:rFonts w:ascii="Arial" w:hAnsi="Arial" w:cs="Arial"/>
          <w:sz w:val="20"/>
          <w:szCs w:val="20"/>
        </w:rPr>
        <w:t>Wody powierzchniowe</w:t>
      </w:r>
      <w:bookmarkEnd w:id="94"/>
    </w:p>
    <w:p w14:paraId="3E0815BF" w14:textId="4273461F" w:rsidR="008008E5" w:rsidRPr="00012B5E" w:rsidRDefault="008008E5" w:rsidP="00861EA9">
      <w:pPr>
        <w:spacing w:line="360" w:lineRule="auto"/>
        <w:jc w:val="both"/>
        <w:rPr>
          <w:rFonts w:ascii="Arial" w:eastAsia="Calibri" w:hAnsi="Arial" w:cs="Arial"/>
          <w:kern w:val="0"/>
          <w:sz w:val="20"/>
          <w:szCs w:val="20"/>
          <w:lang w:eastAsia="en-US" w:bidi="ar-SA"/>
        </w:rPr>
      </w:pPr>
      <w:r w:rsidRPr="00012B5E">
        <w:rPr>
          <w:rFonts w:ascii="Arial" w:hAnsi="Arial" w:cs="Arial"/>
          <w:sz w:val="20"/>
          <w:szCs w:val="20"/>
        </w:rPr>
        <w:t xml:space="preserve">Stan czystości wód powierzchniowych i podziemnych zależy od stopnia skażenia środowiska </w:t>
      </w:r>
      <w:r w:rsidR="00BC6BFE" w:rsidRPr="00012B5E">
        <w:rPr>
          <w:rFonts w:ascii="Arial" w:hAnsi="Arial" w:cs="Arial"/>
          <w:sz w:val="20"/>
          <w:szCs w:val="20"/>
        </w:rPr>
        <w:br/>
      </w:r>
      <w:r w:rsidRPr="00012B5E">
        <w:rPr>
          <w:rFonts w:ascii="Arial" w:hAnsi="Arial" w:cs="Arial"/>
          <w:sz w:val="20"/>
          <w:szCs w:val="20"/>
        </w:rPr>
        <w:t>i możliwości przenikania tych skażeń do gruntu, co wiąże się z budową geologiczną.</w:t>
      </w:r>
    </w:p>
    <w:p w14:paraId="57371AF9" w14:textId="77777777" w:rsidR="008008E5" w:rsidRPr="00CF2862" w:rsidRDefault="008008E5" w:rsidP="00861EA9">
      <w:pPr>
        <w:spacing w:line="360" w:lineRule="auto"/>
        <w:jc w:val="both"/>
        <w:rPr>
          <w:rFonts w:ascii="Arial" w:hAnsi="Arial" w:cs="Arial"/>
          <w:sz w:val="20"/>
          <w:szCs w:val="20"/>
        </w:rPr>
      </w:pPr>
      <w:r w:rsidRPr="00012B5E">
        <w:rPr>
          <w:rFonts w:ascii="Arial" w:hAnsi="Arial" w:cs="Arial"/>
          <w:sz w:val="20"/>
          <w:szCs w:val="20"/>
        </w:rPr>
        <w:t xml:space="preserve">Na terenie </w:t>
      </w:r>
      <w:r w:rsidRPr="00CF2862">
        <w:rPr>
          <w:rFonts w:ascii="Arial" w:hAnsi="Arial" w:cs="Arial"/>
          <w:sz w:val="20"/>
          <w:szCs w:val="20"/>
        </w:rPr>
        <w:t>gminy głównymi przyczynami zanieczyszczenia wód są:</w:t>
      </w:r>
    </w:p>
    <w:p w14:paraId="7812B372" w14:textId="77777777" w:rsidR="008008E5" w:rsidRPr="00CF2862" w:rsidRDefault="008008E5">
      <w:pPr>
        <w:pStyle w:val="Akapitzlist"/>
        <w:numPr>
          <w:ilvl w:val="0"/>
          <w:numId w:val="39"/>
        </w:numPr>
        <w:suppressAutoHyphens w:val="0"/>
        <w:spacing w:before="0" w:line="360" w:lineRule="auto"/>
        <w:contextualSpacing/>
        <w:jc w:val="both"/>
        <w:rPr>
          <w:rFonts w:ascii="Arial" w:hAnsi="Arial" w:cs="Arial"/>
          <w:sz w:val="20"/>
          <w:szCs w:val="20"/>
        </w:rPr>
      </w:pPr>
      <w:r w:rsidRPr="00CF2862">
        <w:rPr>
          <w:rFonts w:ascii="Arial" w:hAnsi="Arial" w:cs="Arial"/>
          <w:sz w:val="20"/>
          <w:szCs w:val="20"/>
        </w:rPr>
        <w:t xml:space="preserve">nieuporządkowana gospodarka </w:t>
      </w:r>
      <w:proofErr w:type="spellStart"/>
      <w:r w:rsidRPr="00CF2862">
        <w:rPr>
          <w:rFonts w:ascii="Arial" w:hAnsi="Arial" w:cs="Arial"/>
          <w:sz w:val="20"/>
          <w:szCs w:val="20"/>
        </w:rPr>
        <w:t>wodno</w:t>
      </w:r>
      <w:proofErr w:type="spellEnd"/>
      <w:r w:rsidRPr="00CF2862">
        <w:rPr>
          <w:rFonts w:ascii="Arial" w:hAnsi="Arial" w:cs="Arial"/>
          <w:sz w:val="20"/>
          <w:szCs w:val="20"/>
        </w:rPr>
        <w:t>–ściekowa,</w:t>
      </w:r>
    </w:p>
    <w:p w14:paraId="007B1953" w14:textId="77777777" w:rsidR="008008E5" w:rsidRPr="00CF2862" w:rsidRDefault="008008E5">
      <w:pPr>
        <w:pStyle w:val="Akapitzlist"/>
        <w:numPr>
          <w:ilvl w:val="0"/>
          <w:numId w:val="39"/>
        </w:numPr>
        <w:suppressAutoHyphens w:val="0"/>
        <w:spacing w:before="0" w:line="360" w:lineRule="auto"/>
        <w:contextualSpacing/>
        <w:jc w:val="both"/>
        <w:rPr>
          <w:rFonts w:ascii="Arial" w:hAnsi="Arial" w:cs="Arial"/>
          <w:sz w:val="20"/>
          <w:szCs w:val="20"/>
        </w:rPr>
      </w:pPr>
      <w:r w:rsidRPr="00CF2862">
        <w:rPr>
          <w:rFonts w:ascii="Arial" w:hAnsi="Arial" w:cs="Arial"/>
          <w:sz w:val="20"/>
          <w:szCs w:val="20"/>
        </w:rPr>
        <w:t>nadmierna chemizacja rolnictwa,</w:t>
      </w:r>
    </w:p>
    <w:p w14:paraId="0D8730D7" w14:textId="0A814F9A" w:rsidR="008008E5" w:rsidRPr="00CF2862" w:rsidRDefault="008008E5">
      <w:pPr>
        <w:pStyle w:val="Akapitzlist"/>
        <w:numPr>
          <w:ilvl w:val="0"/>
          <w:numId w:val="39"/>
        </w:numPr>
        <w:suppressAutoHyphens w:val="0"/>
        <w:spacing w:before="0" w:line="360" w:lineRule="auto"/>
        <w:contextualSpacing/>
        <w:jc w:val="both"/>
        <w:rPr>
          <w:rFonts w:ascii="Arial" w:hAnsi="Arial" w:cs="Arial"/>
          <w:sz w:val="20"/>
          <w:szCs w:val="20"/>
        </w:rPr>
      </w:pPr>
      <w:r w:rsidRPr="00CF2862">
        <w:rPr>
          <w:rFonts w:ascii="Arial" w:hAnsi="Arial" w:cs="Arial"/>
          <w:sz w:val="20"/>
          <w:szCs w:val="20"/>
        </w:rPr>
        <w:t>obiekty zagrażające środowisku (stacje paliw, zakłady p</w:t>
      </w:r>
      <w:r w:rsidR="00BC6BFE" w:rsidRPr="00CF2862">
        <w:rPr>
          <w:rFonts w:ascii="Arial" w:hAnsi="Arial" w:cs="Arial"/>
          <w:sz w:val="20"/>
          <w:szCs w:val="20"/>
        </w:rPr>
        <w:t xml:space="preserve">rodukcyjne, punkty eksploatacji </w:t>
      </w:r>
      <w:r w:rsidRPr="00CF2862">
        <w:rPr>
          <w:rFonts w:ascii="Arial" w:hAnsi="Arial" w:cs="Arial"/>
          <w:sz w:val="20"/>
          <w:szCs w:val="20"/>
        </w:rPr>
        <w:t>kopalin).</w:t>
      </w:r>
    </w:p>
    <w:p w14:paraId="30064B1C" w14:textId="71B66DEB" w:rsidR="002E5106" w:rsidRPr="00CF2862" w:rsidRDefault="002E5106" w:rsidP="00861EA9">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xml:space="preserve">Ocena stanu wód definiowana jest, jako wypadkowa </w:t>
      </w:r>
      <w:r w:rsidR="00BC6BFE" w:rsidRPr="00CF2862">
        <w:rPr>
          <w:rFonts w:ascii="Arial" w:hAnsi="Arial" w:cs="Arial"/>
          <w:sz w:val="20"/>
          <w:szCs w:val="20"/>
        </w:rPr>
        <w:t xml:space="preserve">stanu/potencjału ekologicznego </w:t>
      </w:r>
      <w:r w:rsidRPr="00CF2862">
        <w:rPr>
          <w:rFonts w:ascii="Arial" w:hAnsi="Arial" w:cs="Arial"/>
          <w:sz w:val="20"/>
          <w:szCs w:val="20"/>
        </w:rPr>
        <w:t>i stanu chemicznego wód, gdzie:</w:t>
      </w:r>
    </w:p>
    <w:p w14:paraId="7C7C4AEF" w14:textId="77B5FC83"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stan ekologiczny – określany jest dla naturalnych jednolitych części wód. Stan ekologiczny może być: bardzo dobry, dobry, umiarkowany, słaby, zły.</w:t>
      </w:r>
    </w:p>
    <w:p w14:paraId="4753A3E4" w14:textId="7EA3B466"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potencjał ekologiczny − określany jest dla sztucznych lub silnie zmienionych jednolitych części wód.</w:t>
      </w:r>
    </w:p>
    <w:p w14:paraId="6EC33F69" w14:textId="77777777" w:rsidR="002E5106" w:rsidRPr="00CF2862" w:rsidRDefault="002E5106" w:rsidP="00861EA9">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Na ocenę stanu/potencjału ekologicznego składa się:</w:t>
      </w:r>
    </w:p>
    <w:p w14:paraId="53649A53" w14:textId="694C99C6"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ocena elementów biologicznych, prowadzona w zakresie klas I–V,</w:t>
      </w:r>
    </w:p>
    <w:p w14:paraId="558153AB" w14:textId="3AB43059"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ocena elementów fizyczno-chemicznych :</w:t>
      </w:r>
    </w:p>
    <w:p w14:paraId="5D73A814" w14:textId="2DAFA3FE"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dla rzek w zakresie klas: I; II; stan / potencjał poniżej dobrego,</w:t>
      </w:r>
    </w:p>
    <w:p w14:paraId="3903E2C1" w14:textId="5B66D380"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dla jezior - stan dobry i stan poniżej dobrego,</w:t>
      </w:r>
    </w:p>
    <w:p w14:paraId="651ED7A2" w14:textId="55CABC19"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lastRenderedPageBreak/>
        <w:t>ocena wskaźników jakości wód z grupy substancji szczególnie szkodliwych dla środowiska wodnego (specyficzne zanieczyszczenia syntetyczne i niesyntetyczne) – stan dobry i stan poniżej dobrego,</w:t>
      </w:r>
    </w:p>
    <w:p w14:paraId="6B4353AA" w14:textId="03454AA1"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xml:space="preserve">ocena elementów </w:t>
      </w:r>
      <w:proofErr w:type="spellStart"/>
      <w:r w:rsidRPr="00CF2862">
        <w:rPr>
          <w:rFonts w:ascii="Arial" w:hAnsi="Arial" w:cs="Arial"/>
          <w:sz w:val="20"/>
          <w:szCs w:val="20"/>
        </w:rPr>
        <w:t>hydromorfologicznych</w:t>
      </w:r>
      <w:proofErr w:type="spellEnd"/>
      <w:r w:rsidRPr="00CF2862">
        <w:rPr>
          <w:rFonts w:ascii="Arial" w:hAnsi="Arial" w:cs="Arial"/>
          <w:sz w:val="20"/>
          <w:szCs w:val="20"/>
        </w:rPr>
        <w:t>.</w:t>
      </w:r>
    </w:p>
    <w:p w14:paraId="10ED9D97" w14:textId="18D334D8" w:rsidR="002E5106" w:rsidRPr="00CF2862" w:rsidRDefault="002E5106">
      <w:pPr>
        <w:numPr>
          <w:ilvl w:val="0"/>
          <w:numId w:val="39"/>
        </w:num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Poniżej przedstawiono wyniki monitoringu jednolity</w:t>
      </w:r>
      <w:r w:rsidR="00BC6BFE" w:rsidRPr="00CF2862">
        <w:rPr>
          <w:rFonts w:ascii="Arial" w:hAnsi="Arial" w:cs="Arial"/>
          <w:sz w:val="20"/>
          <w:szCs w:val="20"/>
        </w:rPr>
        <w:t xml:space="preserve">ch części wód powierzchniowych </w:t>
      </w:r>
      <w:r w:rsidRPr="00CF2862">
        <w:rPr>
          <w:rFonts w:ascii="Arial" w:hAnsi="Arial" w:cs="Arial"/>
          <w:sz w:val="20"/>
          <w:szCs w:val="20"/>
        </w:rPr>
        <w:t xml:space="preserve">i jeziornych </w:t>
      </w:r>
      <w:r w:rsidR="00EC2F15" w:rsidRPr="00CF2862">
        <w:rPr>
          <w:rFonts w:ascii="Arial" w:hAnsi="Arial" w:cs="Arial"/>
          <w:sz w:val="20"/>
          <w:szCs w:val="20"/>
        </w:rPr>
        <w:t>wyodrębnionych na terenie gminy</w:t>
      </w:r>
    </w:p>
    <w:p w14:paraId="77876F8D" w14:textId="77777777" w:rsidR="00F36655" w:rsidRPr="00CF2862" w:rsidRDefault="00F36655" w:rsidP="00F36655">
      <w:pPr>
        <w:spacing w:line="360" w:lineRule="auto"/>
        <w:jc w:val="both"/>
        <w:rPr>
          <w:rFonts w:ascii="Arial" w:eastAsia="Calibri" w:hAnsi="Arial" w:cs="Arial"/>
          <w:bCs/>
          <w:noProof/>
          <w:sz w:val="20"/>
          <w:szCs w:val="20"/>
        </w:rPr>
      </w:pPr>
      <w:bookmarkStart w:id="95" w:name="_Hlk180335658"/>
      <w:r w:rsidRPr="00CF2862">
        <w:rPr>
          <w:rFonts w:ascii="Arial" w:eastAsia="Calibri" w:hAnsi="Arial" w:cs="Arial"/>
          <w:bCs/>
          <w:noProof/>
          <w:sz w:val="20"/>
          <w:szCs w:val="20"/>
        </w:rPr>
        <w:t>Charakterystyką wszystkich Jednolitych Części Wód Powierzchniowych występujących na terenie Gminy Brzeziny:</w:t>
      </w:r>
    </w:p>
    <w:p w14:paraId="21CF7554" w14:textId="77777777" w:rsidR="00F36655" w:rsidRPr="00CF2862" w:rsidRDefault="00F36655">
      <w:pPr>
        <w:numPr>
          <w:ilvl w:val="0"/>
          <w:numId w:val="78"/>
        </w:numPr>
        <w:suppressAutoHyphens w:val="0"/>
        <w:spacing w:line="360" w:lineRule="auto"/>
        <w:contextualSpacing/>
        <w:jc w:val="both"/>
        <w:rPr>
          <w:rFonts w:ascii="Arial" w:eastAsia="Calibri" w:hAnsi="Arial" w:cs="Arial"/>
          <w:b/>
          <w:bCs/>
          <w:noProof/>
          <w:sz w:val="20"/>
          <w:szCs w:val="20"/>
        </w:rPr>
      </w:pPr>
      <w:r w:rsidRPr="00CF2862">
        <w:rPr>
          <w:rFonts w:ascii="Arial" w:eastAsia="Calibri" w:hAnsi="Arial" w:cs="Arial"/>
          <w:b/>
          <w:bCs/>
          <w:noProof/>
          <w:sz w:val="20"/>
          <w:szCs w:val="20"/>
        </w:rPr>
        <w:t>Nazwa JCWP Kiełbaśnica</w:t>
      </w:r>
    </w:p>
    <w:p w14:paraId="2ED4C9CB"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Kod JCWP RW60001518456</w:t>
      </w:r>
    </w:p>
    <w:p w14:paraId="344E4604"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Typ JCWP P_org - Potok lub struga w dolinie o dużym udziale torfowisk</w:t>
      </w:r>
    </w:p>
    <w:p w14:paraId="39E0D60E"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Rzeczywista długość JCWP [km] - 11.40</w:t>
      </w:r>
    </w:p>
    <w:p w14:paraId="01809F52"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Powierzchnia zlewni JCWP [km2] - 40.34</w:t>
      </w:r>
    </w:p>
    <w:p w14:paraId="3E6CC429"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Obszar dorzecza - obszar dorzecza Odry</w:t>
      </w:r>
    </w:p>
    <w:p w14:paraId="6DAE3BA6"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Region wodny - region wodny Warty</w:t>
      </w:r>
    </w:p>
    <w:p w14:paraId="5033440B"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Regionalny Zarząd  Gospodarki Wodnej - Regionalny Zarząd Gospodarki Wodnej w Poznaniu.</w:t>
      </w:r>
    </w:p>
    <w:p w14:paraId="59C633D5" w14:textId="77777777" w:rsidR="00F36655" w:rsidRPr="00CF2862" w:rsidRDefault="00F36655" w:rsidP="00F36655">
      <w:pPr>
        <w:spacing w:line="360" w:lineRule="auto"/>
        <w:jc w:val="both"/>
        <w:rPr>
          <w:rFonts w:ascii="Arial" w:eastAsia="Calibri" w:hAnsi="Arial" w:cs="Arial"/>
          <w:b/>
          <w:bCs/>
          <w:noProof/>
          <w:sz w:val="20"/>
          <w:szCs w:val="20"/>
        </w:rPr>
      </w:pPr>
      <w:r w:rsidRPr="00CF2862">
        <w:rPr>
          <w:rFonts w:ascii="Arial" w:eastAsia="Calibri" w:hAnsi="Arial" w:cs="Arial"/>
          <w:b/>
          <w:bCs/>
          <w:noProof/>
          <w:sz w:val="20"/>
          <w:szCs w:val="20"/>
        </w:rPr>
        <w:t>Ocena stanu na podstawie oceny stanu GIOŚ 2014-2019 i oceny eksperckiej (wg klasyfikacji obowiązującej od 1 stycznia 2022 r.)</w:t>
      </w:r>
    </w:p>
    <w:p w14:paraId="23BF6A6B"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Stan/potencjał ekologiczny - umiarkowany potencjał ekologiczny</w:t>
      </w:r>
    </w:p>
    <w:p w14:paraId="01623DE7"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Wskaźniki determinujące stan/ potencjał - ekologiczny azot ogólny, azot amonowy, azot azotanowy; - nie dotyczy</w:t>
      </w:r>
    </w:p>
    <w:p w14:paraId="30ED6EC8"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Stan chemiczny - stan chemiczny poniżej dobrego</w:t>
      </w:r>
    </w:p>
    <w:p w14:paraId="1FBFBA6A"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Wskaźniki determinujące stan chemiczny - benzo(a)piren, benzo(b)fluoranten, benzo(g,h,i)perylen, fluoranten; nie dotyczy</w:t>
      </w:r>
    </w:p>
    <w:p w14:paraId="195F25A0" w14:textId="77777777" w:rsidR="00F36655" w:rsidRPr="00CF2862"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Stan (ogólny) – zły stan wód</w:t>
      </w:r>
    </w:p>
    <w:p w14:paraId="3C303A0E" w14:textId="35184C1E" w:rsidR="00E44DFC" w:rsidRPr="00CF2862" w:rsidRDefault="00E44DFC" w:rsidP="00E44DFC">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W ramach monitoringu operacyjnego prowadzonego w roku 2023 przez RWMŚ w Poznaniu zostały przebadane wody JCWP Kiełbaśnica RW60001518456 w punkcie pomiarowo- kontrolnym Kiełbaśnica - Godziesze Małe. Dla poszczególnych elementów otrzymano następujące wyniki:</w:t>
      </w:r>
    </w:p>
    <w:p w14:paraId="212FED06" w14:textId="7167FFDC" w:rsidR="00E44DFC" w:rsidRPr="00CF2862" w:rsidRDefault="00E44DFC" w:rsidP="00E44DFC">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xml:space="preserve">- klasa elementów biologicznych: </w:t>
      </w:r>
      <w:r w:rsidR="00CF2862" w:rsidRPr="00CF2862">
        <w:rPr>
          <w:rFonts w:ascii="Arial" w:hAnsi="Arial" w:cs="Arial"/>
          <w:sz w:val="20"/>
          <w:szCs w:val="20"/>
        </w:rPr>
        <w:t>b.d.</w:t>
      </w:r>
      <w:r w:rsidRPr="00CF2862">
        <w:rPr>
          <w:rFonts w:ascii="Arial" w:hAnsi="Arial" w:cs="Arial"/>
          <w:sz w:val="20"/>
          <w:szCs w:val="20"/>
        </w:rPr>
        <w:t>)</w:t>
      </w:r>
    </w:p>
    <w:p w14:paraId="46A4D306" w14:textId="4F14BC1C" w:rsidR="00E44DFC" w:rsidRPr="00CF2862" w:rsidRDefault="00E44DFC" w:rsidP="00E44DFC">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xml:space="preserve">- klasa elementów </w:t>
      </w:r>
      <w:proofErr w:type="spellStart"/>
      <w:r w:rsidRPr="00CF2862">
        <w:rPr>
          <w:rFonts w:ascii="Arial" w:hAnsi="Arial" w:cs="Arial"/>
          <w:sz w:val="20"/>
          <w:szCs w:val="20"/>
        </w:rPr>
        <w:t>hydromorfologicznych</w:t>
      </w:r>
      <w:proofErr w:type="spellEnd"/>
      <w:r w:rsidRPr="00CF2862">
        <w:rPr>
          <w:rFonts w:ascii="Arial" w:hAnsi="Arial" w:cs="Arial"/>
          <w:sz w:val="20"/>
          <w:szCs w:val="20"/>
        </w:rPr>
        <w:t xml:space="preserve">: </w:t>
      </w:r>
      <w:r w:rsidR="00CF2862" w:rsidRPr="00CF2862">
        <w:rPr>
          <w:rFonts w:ascii="Arial" w:hAnsi="Arial" w:cs="Arial"/>
          <w:sz w:val="20"/>
          <w:szCs w:val="20"/>
        </w:rPr>
        <w:t>b.d.</w:t>
      </w:r>
    </w:p>
    <w:p w14:paraId="3C4070D6" w14:textId="77777777" w:rsidR="00E44DFC" w:rsidRPr="00CF2862" w:rsidRDefault="00E44DFC" w:rsidP="00E44DFC">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klasa elementów fizykochemicznych: &gt;II (powyżej stan dobry)</w:t>
      </w:r>
    </w:p>
    <w:p w14:paraId="32E0A247" w14:textId="77777777" w:rsidR="00CF2862" w:rsidRPr="00CF2862" w:rsidRDefault="00E44DFC" w:rsidP="00E44DFC">
      <w:pPr>
        <w:autoSpaceDE w:val="0"/>
        <w:autoSpaceDN w:val="0"/>
        <w:adjustRightInd w:val="0"/>
        <w:spacing w:line="360" w:lineRule="auto"/>
        <w:jc w:val="both"/>
        <w:rPr>
          <w:rFonts w:ascii="Arial" w:eastAsia="Times New Roman" w:hAnsi="Arial" w:cs="Arial"/>
          <w:kern w:val="0"/>
          <w:sz w:val="20"/>
          <w:szCs w:val="20"/>
          <w:lang w:eastAsia="pl-PL" w:bidi="ar-SA"/>
        </w:rPr>
      </w:pPr>
      <w:r w:rsidRPr="00CF2862">
        <w:rPr>
          <w:rFonts w:ascii="Arial" w:hAnsi="Arial" w:cs="Arial"/>
          <w:sz w:val="20"/>
          <w:szCs w:val="20"/>
        </w:rPr>
        <w:t xml:space="preserve">- klasa elementów fizykochemicznych – specyficzne zanieczyszczenia syntetyczne i niesyntetyczne: </w:t>
      </w:r>
      <w:r w:rsidRPr="00CF2862">
        <w:rPr>
          <w:rFonts w:ascii="Arial" w:hAnsi="Arial" w:cs="Arial"/>
          <w:sz w:val="20"/>
          <w:szCs w:val="20"/>
        </w:rPr>
        <w:br/>
      </w:r>
      <w:r w:rsidR="00CF2862" w:rsidRPr="00CF2862">
        <w:rPr>
          <w:rFonts w:ascii="Arial" w:eastAsia="Times New Roman" w:hAnsi="Arial" w:cs="Arial"/>
          <w:kern w:val="0"/>
          <w:sz w:val="20"/>
          <w:szCs w:val="20"/>
          <w:lang w:eastAsia="pl-PL" w:bidi="ar-SA"/>
        </w:rPr>
        <w:t xml:space="preserve">– b.d. </w:t>
      </w:r>
    </w:p>
    <w:p w14:paraId="1437507B" w14:textId="275CEC44" w:rsidR="00E44DFC" w:rsidRPr="00CF2862" w:rsidRDefault="00E44DFC" w:rsidP="00E44DFC">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xml:space="preserve">Stan ekologiczny </w:t>
      </w:r>
      <w:r w:rsidR="00CF2862" w:rsidRPr="00CF2862">
        <w:rPr>
          <w:rFonts w:ascii="Arial" w:eastAsia="Times New Roman" w:hAnsi="Arial" w:cs="Arial"/>
          <w:kern w:val="0"/>
          <w:sz w:val="20"/>
          <w:szCs w:val="20"/>
          <w:lang w:eastAsia="pl-PL" w:bidi="ar-SA"/>
        </w:rPr>
        <w:t>– b.d.</w:t>
      </w:r>
    </w:p>
    <w:p w14:paraId="29173143" w14:textId="6DC4379F" w:rsidR="00E44DFC" w:rsidRPr="00CF2862" w:rsidRDefault="00E44DFC" w:rsidP="00E44DFC">
      <w:pPr>
        <w:suppressAutoHyphens w:val="0"/>
        <w:spacing w:line="360" w:lineRule="auto"/>
        <w:jc w:val="both"/>
        <w:rPr>
          <w:rFonts w:ascii="Arial" w:eastAsia="Times New Roman" w:hAnsi="Arial" w:cs="Arial"/>
          <w:kern w:val="0"/>
          <w:sz w:val="20"/>
          <w:szCs w:val="20"/>
          <w:lang w:eastAsia="pl-PL" w:bidi="ar-SA"/>
        </w:rPr>
      </w:pPr>
      <w:r w:rsidRPr="00CF2862">
        <w:rPr>
          <w:rFonts w:ascii="Arial" w:hAnsi="Arial" w:cs="Arial"/>
          <w:sz w:val="20"/>
          <w:szCs w:val="20"/>
        </w:rPr>
        <w:t xml:space="preserve">Stan chemiczny </w:t>
      </w:r>
      <w:r w:rsidR="00CF2862" w:rsidRPr="00CF2862">
        <w:rPr>
          <w:rFonts w:ascii="Arial" w:eastAsia="Times New Roman" w:hAnsi="Arial" w:cs="Arial"/>
          <w:kern w:val="0"/>
          <w:sz w:val="20"/>
          <w:szCs w:val="20"/>
          <w:lang w:eastAsia="pl-PL" w:bidi="ar-SA"/>
        </w:rPr>
        <w:t>– b.d.</w:t>
      </w:r>
      <w:r w:rsidRPr="00CF2862">
        <w:rPr>
          <w:rFonts w:ascii="Arial" w:eastAsia="Times New Roman" w:hAnsi="Arial" w:cs="Arial"/>
          <w:kern w:val="0"/>
          <w:sz w:val="20"/>
          <w:szCs w:val="20"/>
          <w:lang w:eastAsia="pl-PL" w:bidi="ar-SA"/>
        </w:rPr>
        <w:t xml:space="preserve"> </w:t>
      </w:r>
    </w:p>
    <w:p w14:paraId="79C9A21D" w14:textId="1679DBEF" w:rsidR="00E44DFC" w:rsidRPr="00CF2862" w:rsidRDefault="00E44DFC" w:rsidP="00E44DFC">
      <w:pPr>
        <w:autoSpaceDE w:val="0"/>
        <w:autoSpaceDN w:val="0"/>
        <w:adjustRightInd w:val="0"/>
        <w:spacing w:line="360" w:lineRule="auto"/>
        <w:jc w:val="both"/>
        <w:rPr>
          <w:rFonts w:ascii="Arial" w:hAnsi="Arial" w:cs="Arial"/>
          <w:sz w:val="20"/>
          <w:szCs w:val="20"/>
        </w:rPr>
      </w:pPr>
      <w:r w:rsidRPr="00CF2862">
        <w:rPr>
          <w:rFonts w:ascii="Arial" w:hAnsi="Arial" w:cs="Arial"/>
          <w:sz w:val="20"/>
          <w:szCs w:val="20"/>
        </w:rPr>
        <w:t xml:space="preserve">Ogólny stan wód </w:t>
      </w:r>
      <w:r w:rsidR="00CF2862" w:rsidRPr="00CF2862">
        <w:rPr>
          <w:rFonts w:ascii="Arial" w:eastAsia="Times New Roman" w:hAnsi="Arial" w:cs="Arial"/>
          <w:kern w:val="0"/>
          <w:sz w:val="20"/>
          <w:szCs w:val="20"/>
          <w:lang w:eastAsia="pl-PL" w:bidi="ar-SA"/>
        </w:rPr>
        <w:t>– b.d.</w:t>
      </w:r>
    </w:p>
    <w:p w14:paraId="7233344A" w14:textId="77777777" w:rsidR="00F36655" w:rsidRPr="00CF2862" w:rsidRDefault="00F36655">
      <w:pPr>
        <w:numPr>
          <w:ilvl w:val="0"/>
          <w:numId w:val="78"/>
        </w:numPr>
        <w:suppressAutoHyphens w:val="0"/>
        <w:spacing w:line="360" w:lineRule="auto"/>
        <w:contextualSpacing/>
        <w:jc w:val="both"/>
        <w:rPr>
          <w:rFonts w:ascii="Arial" w:eastAsia="Calibri" w:hAnsi="Arial" w:cs="Arial"/>
          <w:b/>
          <w:bCs/>
          <w:noProof/>
          <w:sz w:val="20"/>
          <w:szCs w:val="20"/>
        </w:rPr>
      </w:pPr>
      <w:r w:rsidRPr="00CF2862">
        <w:rPr>
          <w:rFonts w:ascii="Arial" w:eastAsia="Calibri" w:hAnsi="Arial" w:cs="Arial"/>
          <w:b/>
          <w:bCs/>
          <w:noProof/>
          <w:sz w:val="20"/>
          <w:szCs w:val="20"/>
        </w:rPr>
        <w:t>Nazwa JCWP Prosna od Strugi Kraszewickiej do Ołoboku</w:t>
      </w:r>
    </w:p>
    <w:p w14:paraId="3169F62E" w14:textId="77777777" w:rsidR="00F36655" w:rsidRPr="00ED5B33" w:rsidRDefault="00F36655" w:rsidP="00F36655">
      <w:pPr>
        <w:spacing w:line="360" w:lineRule="auto"/>
        <w:jc w:val="both"/>
        <w:rPr>
          <w:rFonts w:ascii="Arial" w:eastAsia="Calibri" w:hAnsi="Arial" w:cs="Arial"/>
          <w:bCs/>
          <w:noProof/>
          <w:sz w:val="20"/>
          <w:szCs w:val="20"/>
        </w:rPr>
      </w:pPr>
      <w:r w:rsidRPr="00CF2862">
        <w:rPr>
          <w:rFonts w:ascii="Arial" w:eastAsia="Calibri" w:hAnsi="Arial" w:cs="Arial"/>
          <w:bCs/>
          <w:noProof/>
          <w:sz w:val="20"/>
          <w:szCs w:val="20"/>
        </w:rPr>
        <w:t>Kod JCWP RW600011184399</w:t>
      </w:r>
    </w:p>
    <w:p w14:paraId="4916052C"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Typ JCWP RzN - Rzeka nizinna</w:t>
      </w:r>
    </w:p>
    <w:p w14:paraId="6CD1473E"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Rzeczywista długość JCWP [km] - 25.79</w:t>
      </w:r>
    </w:p>
    <w:p w14:paraId="33A702B2"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lastRenderedPageBreak/>
        <w:t>Powierzchnia zlewni JCWP [km2] - 61.21</w:t>
      </w:r>
    </w:p>
    <w:p w14:paraId="291F332B"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Obszar dorzecza - obszar dorzecza Odry</w:t>
      </w:r>
    </w:p>
    <w:p w14:paraId="2CFABD8E"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Region wodny - region wodny Warty</w:t>
      </w:r>
    </w:p>
    <w:p w14:paraId="2A46CE9F"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Regionalny Zarząd Gospodarki Wodnej - Regionalny Zarząd Gospodarki Wodnej w Poznaniu</w:t>
      </w:r>
    </w:p>
    <w:p w14:paraId="79718206" w14:textId="77777777" w:rsidR="00F36655" w:rsidRPr="00ED5B33" w:rsidRDefault="00F36655" w:rsidP="00F36655">
      <w:pPr>
        <w:spacing w:line="360" w:lineRule="auto"/>
        <w:jc w:val="both"/>
        <w:rPr>
          <w:rFonts w:ascii="Arial" w:eastAsia="Calibri" w:hAnsi="Arial" w:cs="Arial"/>
          <w:b/>
          <w:bCs/>
          <w:noProof/>
          <w:sz w:val="20"/>
          <w:szCs w:val="20"/>
        </w:rPr>
      </w:pPr>
      <w:r w:rsidRPr="00ED5B33">
        <w:rPr>
          <w:rFonts w:ascii="Arial" w:eastAsia="Calibri" w:hAnsi="Arial" w:cs="Arial"/>
          <w:b/>
          <w:bCs/>
          <w:noProof/>
          <w:sz w:val="20"/>
          <w:szCs w:val="20"/>
        </w:rPr>
        <w:t>Ocena stanu na podstawie oceny stanu GIOŚ 2014-2019 i oceny eksperckiej (wg klasyfikacji obowiązującej od 1 stycznia 2022 r.)</w:t>
      </w:r>
    </w:p>
    <w:p w14:paraId="12961F56"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Stan/potencjał ekologiczny - umiarkowany stan ekologiczny</w:t>
      </w:r>
    </w:p>
    <w:p w14:paraId="243CE329"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Wskaźniki determinujące stan/ potencjał - ekologiczny azot ogólny, azot azotanowy; nie dotyczy</w:t>
      </w:r>
    </w:p>
    <w:p w14:paraId="4EE36938"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 chemiczny - brak danych</w:t>
      </w:r>
    </w:p>
    <w:p w14:paraId="05487492"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Wskaźniki determinujące stan chemiczny - nie dotyczy</w:t>
      </w:r>
    </w:p>
    <w:p w14:paraId="47ACB5BE"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 (ogólny) - zły stan wód</w:t>
      </w:r>
    </w:p>
    <w:p w14:paraId="214EE298" w14:textId="6698B80B"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xml:space="preserve">W ramach monitoringu operacyjnego prowadzonego w roku 2023 przez RWMŚ w Poznaniu zostały przebadane wody JCWP  </w:t>
      </w:r>
      <w:proofErr w:type="spellStart"/>
      <w:r w:rsidRPr="00ED5B33">
        <w:rPr>
          <w:rFonts w:ascii="Arial" w:hAnsi="Arial" w:cs="Arial"/>
          <w:sz w:val="20"/>
          <w:szCs w:val="20"/>
        </w:rPr>
        <w:t>Prosna</w:t>
      </w:r>
      <w:proofErr w:type="spellEnd"/>
      <w:r w:rsidRPr="00ED5B33">
        <w:rPr>
          <w:rFonts w:ascii="Arial" w:hAnsi="Arial" w:cs="Arial"/>
          <w:sz w:val="20"/>
          <w:szCs w:val="20"/>
        </w:rPr>
        <w:t xml:space="preserve"> od Strugi Kraszewickiej do Ołoboku RW600011184399</w:t>
      </w:r>
      <w:r w:rsidRPr="00ED5B33">
        <w:rPr>
          <w:rFonts w:ascii="Arial" w:hAnsi="Arial" w:cs="Arial"/>
          <w:sz w:val="20"/>
          <w:szCs w:val="20"/>
        </w:rPr>
        <w:br/>
        <w:t xml:space="preserve">w punkcie pomiarowo-kontrolnym </w:t>
      </w:r>
      <w:proofErr w:type="spellStart"/>
      <w:r w:rsidRPr="00ED5B33">
        <w:rPr>
          <w:rFonts w:ascii="Arial" w:hAnsi="Arial" w:cs="Arial"/>
          <w:sz w:val="20"/>
          <w:szCs w:val="20"/>
        </w:rPr>
        <w:t>Prosna</w:t>
      </w:r>
      <w:proofErr w:type="spellEnd"/>
      <w:r w:rsidRPr="00ED5B33">
        <w:rPr>
          <w:rFonts w:ascii="Arial" w:hAnsi="Arial" w:cs="Arial"/>
          <w:sz w:val="20"/>
          <w:szCs w:val="20"/>
        </w:rPr>
        <w:t xml:space="preserve"> - Wola Droszewska. Dla poszczególnych elementów otrzymano następujące wyniki:</w:t>
      </w:r>
    </w:p>
    <w:p w14:paraId="6A57ABC5" w14:textId="42905CD4"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klasa elementów biologicznych: III (stan umiarkowany)</w:t>
      </w:r>
    </w:p>
    <w:p w14:paraId="40659A81" w14:textId="14942B50"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xml:space="preserve">- klasa elementów </w:t>
      </w:r>
      <w:proofErr w:type="spellStart"/>
      <w:r w:rsidRPr="00ED5B33">
        <w:rPr>
          <w:rFonts w:ascii="Arial" w:hAnsi="Arial" w:cs="Arial"/>
          <w:sz w:val="20"/>
          <w:szCs w:val="20"/>
        </w:rPr>
        <w:t>hydromorfologicznych</w:t>
      </w:r>
      <w:proofErr w:type="spellEnd"/>
      <w:r w:rsidRPr="00ED5B33">
        <w:rPr>
          <w:rFonts w:ascii="Arial" w:hAnsi="Arial" w:cs="Arial"/>
          <w:sz w:val="20"/>
          <w:szCs w:val="20"/>
        </w:rPr>
        <w:t xml:space="preserve">: I stan j </w:t>
      </w:r>
      <w:proofErr w:type="spellStart"/>
      <w:r w:rsidRPr="00ED5B33">
        <w:rPr>
          <w:rFonts w:ascii="Arial" w:hAnsi="Arial" w:cs="Arial"/>
          <w:sz w:val="20"/>
          <w:szCs w:val="20"/>
        </w:rPr>
        <w:t>b.dobrego</w:t>
      </w:r>
      <w:proofErr w:type="spellEnd"/>
      <w:r w:rsidRPr="00ED5B33">
        <w:rPr>
          <w:rFonts w:ascii="Arial" w:hAnsi="Arial" w:cs="Arial"/>
          <w:sz w:val="20"/>
          <w:szCs w:val="20"/>
        </w:rPr>
        <w:t>.</w:t>
      </w:r>
    </w:p>
    <w:p w14:paraId="14E51CF5" w14:textId="2A408D26"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klasa elementów fizykochemicznych: &gt;II (powyżej stan dobrego)</w:t>
      </w:r>
    </w:p>
    <w:p w14:paraId="3494B188" w14:textId="77777777"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xml:space="preserve">- klasa elementów fizykochemicznych – specyficzne zanieczyszczenia syntetyczne </w:t>
      </w:r>
      <w:r w:rsidRPr="00ED5B33">
        <w:rPr>
          <w:rFonts w:ascii="Arial" w:hAnsi="Arial" w:cs="Arial"/>
          <w:sz w:val="20"/>
          <w:szCs w:val="20"/>
        </w:rPr>
        <w:br/>
        <w:t>i niesyntetyczne: II (potencjał dobry),</w:t>
      </w:r>
    </w:p>
    <w:p w14:paraId="476B6FAB" w14:textId="79727DB7"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xml:space="preserve">Stan ekologiczny – b.d. </w:t>
      </w:r>
    </w:p>
    <w:p w14:paraId="7FA7D4F9" w14:textId="043E4AB0" w:rsidR="00CF2862" w:rsidRPr="00ED5B33" w:rsidRDefault="00CF2862" w:rsidP="00CF2862">
      <w:pPr>
        <w:suppressAutoHyphens w:val="0"/>
        <w:spacing w:line="360" w:lineRule="auto"/>
        <w:jc w:val="both"/>
        <w:rPr>
          <w:rFonts w:ascii="Arial" w:eastAsia="Times New Roman" w:hAnsi="Arial" w:cs="Arial"/>
          <w:kern w:val="0"/>
          <w:sz w:val="20"/>
          <w:szCs w:val="20"/>
          <w:lang w:eastAsia="pl-PL" w:bidi="ar-SA"/>
        </w:rPr>
      </w:pPr>
      <w:r w:rsidRPr="00ED5B33">
        <w:rPr>
          <w:rFonts w:ascii="Arial" w:hAnsi="Arial" w:cs="Arial"/>
          <w:sz w:val="20"/>
          <w:szCs w:val="20"/>
        </w:rPr>
        <w:t>Stan chemiczny  – b.d.</w:t>
      </w:r>
    </w:p>
    <w:p w14:paraId="64A25D33" w14:textId="4B65E3CB" w:rsidR="00CF2862" w:rsidRPr="00ED5B33" w:rsidRDefault="00CF2862" w:rsidP="00CF2862">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Ogólny stan wód  – b.d.</w:t>
      </w:r>
    </w:p>
    <w:p w14:paraId="47C51669" w14:textId="77777777" w:rsidR="00F36655" w:rsidRPr="00ED5B33" w:rsidRDefault="00F36655">
      <w:pPr>
        <w:numPr>
          <w:ilvl w:val="0"/>
          <w:numId w:val="78"/>
        </w:numPr>
        <w:suppressAutoHyphens w:val="0"/>
        <w:spacing w:line="360" w:lineRule="auto"/>
        <w:contextualSpacing/>
        <w:jc w:val="both"/>
        <w:rPr>
          <w:rFonts w:ascii="Arial" w:eastAsia="Calibri" w:hAnsi="Arial" w:cs="Arial"/>
          <w:b/>
          <w:bCs/>
          <w:noProof/>
          <w:sz w:val="20"/>
          <w:szCs w:val="20"/>
        </w:rPr>
      </w:pPr>
      <w:r w:rsidRPr="00ED5B33">
        <w:rPr>
          <w:rFonts w:ascii="Arial" w:eastAsia="Calibri" w:hAnsi="Arial" w:cs="Arial"/>
          <w:b/>
          <w:bCs/>
          <w:noProof/>
          <w:sz w:val="20"/>
          <w:szCs w:val="20"/>
        </w:rPr>
        <w:t>Nazwa JCWP Żurawka</w:t>
      </w:r>
    </w:p>
    <w:p w14:paraId="6EF9928F"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Kod JCWP RW6000101843929</w:t>
      </w:r>
    </w:p>
    <w:p w14:paraId="77785EAC"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Typ JCWP PNp - Potok lub strumień nizinny piaszczysty</w:t>
      </w:r>
    </w:p>
    <w:p w14:paraId="5FD4EDE2"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Rzeczywista długość JCWP [km] - 21.39</w:t>
      </w:r>
    </w:p>
    <w:p w14:paraId="06B6EB9E"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Powierzchnia zlewni JCWP [km2] - 61.11</w:t>
      </w:r>
    </w:p>
    <w:p w14:paraId="3279D12F"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Obszar dorzecza - obszar dorzecza Odry</w:t>
      </w:r>
    </w:p>
    <w:p w14:paraId="065AC82D"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Region wodny - region wodny Warty</w:t>
      </w:r>
    </w:p>
    <w:p w14:paraId="63BE207D"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Regionalny Zarząd Gospodarki Wodnej - Regionalny Zarząd Gospodarki Wodnej w Poznaniu</w:t>
      </w:r>
    </w:p>
    <w:p w14:paraId="0FF159D1" w14:textId="77777777" w:rsidR="00F36655" w:rsidRPr="00ED5B33" w:rsidRDefault="00F36655" w:rsidP="00F36655">
      <w:pPr>
        <w:spacing w:line="360" w:lineRule="auto"/>
        <w:jc w:val="both"/>
        <w:rPr>
          <w:rFonts w:ascii="Arial" w:eastAsia="Calibri" w:hAnsi="Arial" w:cs="Arial"/>
          <w:b/>
          <w:bCs/>
          <w:noProof/>
          <w:sz w:val="20"/>
          <w:szCs w:val="20"/>
        </w:rPr>
      </w:pPr>
      <w:r w:rsidRPr="00ED5B33">
        <w:rPr>
          <w:rFonts w:ascii="Arial" w:eastAsia="Calibri" w:hAnsi="Arial" w:cs="Arial"/>
          <w:b/>
          <w:bCs/>
          <w:noProof/>
          <w:sz w:val="20"/>
          <w:szCs w:val="20"/>
        </w:rPr>
        <w:t>Ocena stanu na podstawie oceny stanu GIOŚ 2014-2019 i oceny eksperckiej (wg klasyfikacji obowiązującej od 1 stycznia 2022 r.)</w:t>
      </w:r>
    </w:p>
    <w:p w14:paraId="390F6AD0"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Stan/potencjał ekologiczny - umiarkowany stan ekologiczny</w:t>
      </w:r>
    </w:p>
    <w:p w14:paraId="1F8176C5"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Wskaźniki determinujące stan/ potencjał ekologiczny - BZT5, OWO, azot ogólny, azot azotanowy; fitobentos</w:t>
      </w:r>
    </w:p>
    <w:p w14:paraId="44B628CD"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 chemiczny - brak danych</w:t>
      </w:r>
    </w:p>
    <w:p w14:paraId="1B481405"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Wskaźniki determinujące stan chemiczny - nie dotyczy</w:t>
      </w:r>
    </w:p>
    <w:p w14:paraId="3734CB99"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 (ogólny) - zły stan wód</w:t>
      </w:r>
    </w:p>
    <w:p w14:paraId="1B60CA4E" w14:textId="30AC4A1C" w:rsidR="008E16CD" w:rsidRPr="00ED5B33" w:rsidRDefault="008E16CD" w:rsidP="00ED5B33">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lastRenderedPageBreak/>
        <w:t xml:space="preserve">W ramach monitoringu operacyjnego prowadzonego przez </w:t>
      </w:r>
      <w:r w:rsidR="00ED5B33" w:rsidRPr="00ED5B33">
        <w:rPr>
          <w:rFonts w:ascii="Arial" w:hAnsi="Arial" w:cs="Arial"/>
          <w:sz w:val="20"/>
          <w:szCs w:val="20"/>
        </w:rPr>
        <w:t xml:space="preserve">RWMŚ w Poznaniu w ostatnim okresie nie </w:t>
      </w:r>
      <w:r w:rsidRPr="00ED5B33">
        <w:rPr>
          <w:rFonts w:ascii="Arial" w:hAnsi="Arial" w:cs="Arial"/>
          <w:sz w:val="20"/>
          <w:szCs w:val="20"/>
        </w:rPr>
        <w:t xml:space="preserve">zostały przebadane wody </w:t>
      </w:r>
      <w:r w:rsidR="00ED5B33" w:rsidRPr="00ED5B33">
        <w:rPr>
          <w:rFonts w:ascii="Arial" w:hAnsi="Arial" w:cs="Arial"/>
          <w:sz w:val="20"/>
          <w:szCs w:val="20"/>
        </w:rPr>
        <w:t>JCWP Żurawka RW6000101843929.</w:t>
      </w:r>
    </w:p>
    <w:p w14:paraId="48C4B157" w14:textId="77777777" w:rsidR="008E16CD" w:rsidRPr="002C769F" w:rsidRDefault="008E16CD" w:rsidP="00F36655">
      <w:pPr>
        <w:spacing w:line="360" w:lineRule="auto"/>
        <w:jc w:val="both"/>
        <w:rPr>
          <w:rFonts w:eastAsia="Calibri" w:cstheme="minorHAnsi"/>
          <w:bCs/>
          <w:noProof/>
        </w:rPr>
      </w:pPr>
    </w:p>
    <w:p w14:paraId="7F7386DE" w14:textId="77777777" w:rsidR="00F36655" w:rsidRPr="00ED5B33" w:rsidRDefault="00F36655">
      <w:pPr>
        <w:numPr>
          <w:ilvl w:val="0"/>
          <w:numId w:val="78"/>
        </w:numPr>
        <w:suppressAutoHyphens w:val="0"/>
        <w:spacing w:line="360" w:lineRule="auto"/>
        <w:contextualSpacing/>
        <w:jc w:val="both"/>
        <w:rPr>
          <w:rFonts w:ascii="Arial" w:eastAsia="Calibri" w:hAnsi="Arial" w:cs="Arial"/>
          <w:b/>
          <w:bCs/>
          <w:noProof/>
          <w:sz w:val="20"/>
          <w:szCs w:val="20"/>
        </w:rPr>
      </w:pPr>
      <w:r w:rsidRPr="00ED5B33">
        <w:rPr>
          <w:rFonts w:ascii="Arial" w:eastAsia="Calibri" w:hAnsi="Arial" w:cs="Arial"/>
          <w:b/>
          <w:bCs/>
          <w:noProof/>
          <w:sz w:val="20"/>
          <w:szCs w:val="20"/>
        </w:rPr>
        <w:t>Nazwa JCWP Pokrzywnica</w:t>
      </w:r>
    </w:p>
    <w:p w14:paraId="0E09EE22"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Kod JCWP RW600016184689</w:t>
      </w:r>
    </w:p>
    <w:p w14:paraId="2E014F04"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Typ JCWP Rz_org - Rzeka w dolinie o dużym udziale torfowisk</w:t>
      </w:r>
    </w:p>
    <w:p w14:paraId="03411CEE"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Rzeczywista długość JCWP [km] - 81.01</w:t>
      </w:r>
    </w:p>
    <w:p w14:paraId="73FF8D15"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Powierzchnia zlewni JCWP [km2] - 241.24</w:t>
      </w:r>
    </w:p>
    <w:p w14:paraId="2DD4486E"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Obszar dorzecza - obszar dorzecza Odry</w:t>
      </w:r>
    </w:p>
    <w:p w14:paraId="43EB80CC"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Region wodny - region wodny Warty</w:t>
      </w:r>
    </w:p>
    <w:p w14:paraId="3CB8EDF9"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Regionalny Zarząd Gospodarki Wodnej Regionalny Zarząd Gospodarki Wodnej w Poznaniu</w:t>
      </w:r>
    </w:p>
    <w:p w14:paraId="1D8E3776" w14:textId="77777777" w:rsidR="00F36655" w:rsidRPr="00ED5B33" w:rsidRDefault="00F36655" w:rsidP="00F36655">
      <w:pPr>
        <w:spacing w:line="360" w:lineRule="auto"/>
        <w:jc w:val="both"/>
        <w:rPr>
          <w:rFonts w:ascii="Arial" w:eastAsia="Calibri" w:hAnsi="Arial" w:cs="Arial"/>
          <w:b/>
          <w:bCs/>
          <w:noProof/>
          <w:sz w:val="20"/>
          <w:szCs w:val="20"/>
        </w:rPr>
      </w:pPr>
      <w:r w:rsidRPr="00ED5B33">
        <w:rPr>
          <w:rFonts w:ascii="Arial" w:eastAsia="Calibri" w:hAnsi="Arial" w:cs="Arial"/>
          <w:b/>
          <w:bCs/>
          <w:noProof/>
          <w:sz w:val="20"/>
          <w:szCs w:val="20"/>
        </w:rPr>
        <w:t>Ocena stanu na podstawie oceny stanu GIOŚ 2014-2019 i oceny eksperckiej (wg klasyfikacji obowiązującej od 1 stycznia 2022 r.)</w:t>
      </w:r>
    </w:p>
    <w:p w14:paraId="73F260B6"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Stan/potencjał ekologiczny - słaby stan ekologiczny</w:t>
      </w:r>
    </w:p>
    <w:p w14:paraId="347524D2"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Wskaźniki determinujące stan/ potencjał ekologiczny - azot ogólny, azot azotanowy; fitobentos, makrobezkręgowce, ichtiofauna</w:t>
      </w:r>
    </w:p>
    <w:p w14:paraId="0D126C20"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 chemiczny - stan chemiczny poniżej dobrego</w:t>
      </w:r>
    </w:p>
    <w:p w14:paraId="16CAC751"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Wskaźniki determinujące stan chemiczny - benzo(a)piren, benzo(b)fluoranten, benzo(g,h,i)perylen, fluoranten, rtęć; bromowane difenyloetery, heptachlor</w:t>
      </w:r>
    </w:p>
    <w:p w14:paraId="7C4D3109" w14:textId="77777777" w:rsidR="00F36655" w:rsidRPr="00ED5B33" w:rsidRDefault="00F36655" w:rsidP="00F36655">
      <w:pPr>
        <w:spacing w:line="360" w:lineRule="auto"/>
        <w:jc w:val="both"/>
        <w:rPr>
          <w:rFonts w:ascii="Arial" w:eastAsia="Calibri" w:hAnsi="Arial" w:cs="Arial"/>
          <w:bCs/>
          <w:noProof/>
          <w:sz w:val="20"/>
          <w:szCs w:val="20"/>
        </w:rPr>
      </w:pPr>
      <w:r w:rsidRPr="00ED5B33">
        <w:rPr>
          <w:rFonts w:ascii="Arial" w:eastAsia="Calibri" w:hAnsi="Arial" w:cs="Arial"/>
          <w:bCs/>
          <w:noProof/>
          <w:sz w:val="20"/>
          <w:szCs w:val="20"/>
        </w:rPr>
        <w:t>Stan (ogólny) - zły stan wód</w:t>
      </w:r>
    </w:p>
    <w:p w14:paraId="21D6BD18" w14:textId="7530A7F0" w:rsidR="008E16CD" w:rsidRPr="00861EA9" w:rsidRDefault="008E16CD" w:rsidP="008E16CD">
      <w:pPr>
        <w:autoSpaceDE w:val="0"/>
        <w:autoSpaceDN w:val="0"/>
        <w:adjustRightInd w:val="0"/>
        <w:spacing w:line="360" w:lineRule="auto"/>
        <w:jc w:val="both"/>
        <w:rPr>
          <w:rFonts w:ascii="Arial" w:hAnsi="Arial" w:cs="Arial"/>
          <w:sz w:val="20"/>
          <w:szCs w:val="20"/>
        </w:rPr>
      </w:pPr>
      <w:r w:rsidRPr="00ED5B33">
        <w:rPr>
          <w:rFonts w:ascii="Arial" w:hAnsi="Arial" w:cs="Arial"/>
          <w:sz w:val="20"/>
          <w:szCs w:val="20"/>
        </w:rPr>
        <w:t xml:space="preserve">W ramach monitoringu operacyjnego prowadzonego w </w:t>
      </w:r>
      <w:r w:rsidR="00ED5B33" w:rsidRPr="00ED5B33">
        <w:rPr>
          <w:rFonts w:ascii="Arial" w:hAnsi="Arial" w:cs="Arial"/>
          <w:sz w:val="20"/>
          <w:szCs w:val="20"/>
        </w:rPr>
        <w:t>roku 2023</w:t>
      </w:r>
      <w:r w:rsidRPr="00ED5B33">
        <w:rPr>
          <w:rFonts w:ascii="Arial" w:hAnsi="Arial" w:cs="Arial"/>
          <w:sz w:val="20"/>
          <w:szCs w:val="20"/>
        </w:rPr>
        <w:t xml:space="preserve"> przez </w:t>
      </w:r>
      <w:r w:rsidR="00ED5B33" w:rsidRPr="00ED5B33">
        <w:rPr>
          <w:rFonts w:ascii="Arial" w:hAnsi="Arial" w:cs="Arial"/>
          <w:sz w:val="20"/>
          <w:szCs w:val="20"/>
        </w:rPr>
        <w:t xml:space="preserve">RWMŚ w Poznaniu </w:t>
      </w:r>
      <w:r w:rsidRPr="00ED5B33">
        <w:rPr>
          <w:rFonts w:ascii="Arial" w:hAnsi="Arial" w:cs="Arial"/>
          <w:sz w:val="20"/>
          <w:szCs w:val="20"/>
        </w:rPr>
        <w:t>zostały przebadane wody JCW</w:t>
      </w:r>
      <w:r w:rsidR="00ED5B33" w:rsidRPr="00ED5B33">
        <w:rPr>
          <w:rFonts w:ascii="Arial" w:hAnsi="Arial" w:cs="Arial"/>
          <w:sz w:val="20"/>
          <w:szCs w:val="20"/>
        </w:rPr>
        <w:t>P Pokrzywnica RW600016184689</w:t>
      </w:r>
      <w:r w:rsidRPr="00ED5B33">
        <w:rPr>
          <w:rFonts w:ascii="Arial" w:hAnsi="Arial" w:cs="Arial"/>
          <w:sz w:val="20"/>
          <w:szCs w:val="20"/>
        </w:rPr>
        <w:t xml:space="preserve"> w punkcie pomiarowo- kontrolnym </w:t>
      </w:r>
      <w:r w:rsidR="00ED5B33" w:rsidRPr="00ED5B33">
        <w:rPr>
          <w:rFonts w:ascii="Arial" w:hAnsi="Arial" w:cs="Arial"/>
          <w:sz w:val="20"/>
          <w:szCs w:val="20"/>
        </w:rPr>
        <w:t>Pokrzywnica - Porwity</w:t>
      </w:r>
      <w:r w:rsidRPr="00861EA9">
        <w:rPr>
          <w:rFonts w:ascii="Arial" w:hAnsi="Arial" w:cs="Arial"/>
          <w:sz w:val="20"/>
          <w:szCs w:val="20"/>
        </w:rPr>
        <w:t>. Dla poszczególnych elementów otrzymano następujące wyniki:</w:t>
      </w:r>
    </w:p>
    <w:p w14:paraId="46211198" w14:textId="77777777" w:rsidR="008E16CD" w:rsidRPr="00861EA9" w:rsidRDefault="008E16CD" w:rsidP="008E16CD">
      <w:pPr>
        <w:autoSpaceDE w:val="0"/>
        <w:autoSpaceDN w:val="0"/>
        <w:adjustRightInd w:val="0"/>
        <w:spacing w:line="360" w:lineRule="auto"/>
        <w:jc w:val="both"/>
        <w:rPr>
          <w:rFonts w:ascii="Arial" w:hAnsi="Arial" w:cs="Arial"/>
          <w:sz w:val="20"/>
          <w:szCs w:val="20"/>
        </w:rPr>
      </w:pPr>
      <w:r w:rsidRPr="00861EA9">
        <w:rPr>
          <w:rFonts w:ascii="Arial" w:hAnsi="Arial" w:cs="Arial"/>
          <w:sz w:val="20"/>
          <w:szCs w:val="20"/>
        </w:rPr>
        <w:t>- klasa elementów biologicznych: brak klasyfikacji</w:t>
      </w:r>
    </w:p>
    <w:p w14:paraId="7DACBFD1" w14:textId="68DDCACD" w:rsidR="008E16CD" w:rsidRPr="00861EA9" w:rsidRDefault="008E16CD" w:rsidP="008E16CD">
      <w:pPr>
        <w:autoSpaceDE w:val="0"/>
        <w:autoSpaceDN w:val="0"/>
        <w:adjustRightInd w:val="0"/>
        <w:spacing w:line="360" w:lineRule="auto"/>
        <w:jc w:val="both"/>
        <w:rPr>
          <w:rFonts w:ascii="Arial" w:hAnsi="Arial" w:cs="Arial"/>
          <w:sz w:val="20"/>
          <w:szCs w:val="20"/>
        </w:rPr>
      </w:pPr>
      <w:r w:rsidRPr="00861EA9">
        <w:rPr>
          <w:rFonts w:ascii="Arial" w:hAnsi="Arial" w:cs="Arial"/>
          <w:sz w:val="20"/>
          <w:szCs w:val="20"/>
        </w:rPr>
        <w:t xml:space="preserve">- klasa elementów fizykochemicznych: </w:t>
      </w:r>
      <w:r w:rsidR="00ED5B33" w:rsidRPr="00861EA9">
        <w:rPr>
          <w:rFonts w:ascii="Arial" w:hAnsi="Arial" w:cs="Arial"/>
          <w:sz w:val="20"/>
          <w:szCs w:val="20"/>
        </w:rPr>
        <w:t>brak klasyfikacji</w:t>
      </w:r>
    </w:p>
    <w:p w14:paraId="6747BFB1" w14:textId="51FAA14B" w:rsidR="008E16CD" w:rsidRPr="00861EA9" w:rsidRDefault="008E16CD" w:rsidP="008E16CD">
      <w:pPr>
        <w:autoSpaceDE w:val="0"/>
        <w:autoSpaceDN w:val="0"/>
        <w:adjustRightInd w:val="0"/>
        <w:spacing w:line="360" w:lineRule="auto"/>
        <w:jc w:val="both"/>
        <w:rPr>
          <w:rFonts w:ascii="Arial" w:hAnsi="Arial" w:cs="Arial"/>
          <w:sz w:val="20"/>
          <w:szCs w:val="20"/>
        </w:rPr>
      </w:pPr>
      <w:r w:rsidRPr="00861EA9">
        <w:rPr>
          <w:rFonts w:ascii="Arial" w:hAnsi="Arial" w:cs="Arial"/>
          <w:sz w:val="20"/>
          <w:szCs w:val="20"/>
        </w:rPr>
        <w:t xml:space="preserve">- klasa elementów </w:t>
      </w:r>
      <w:proofErr w:type="spellStart"/>
      <w:r w:rsidRPr="00861EA9">
        <w:rPr>
          <w:rFonts w:ascii="Arial" w:hAnsi="Arial" w:cs="Arial"/>
          <w:sz w:val="20"/>
          <w:szCs w:val="20"/>
        </w:rPr>
        <w:t>hydromorfologicznych</w:t>
      </w:r>
      <w:proofErr w:type="spellEnd"/>
      <w:r w:rsidRPr="00861EA9">
        <w:rPr>
          <w:rFonts w:ascii="Arial" w:hAnsi="Arial" w:cs="Arial"/>
          <w:sz w:val="20"/>
          <w:szCs w:val="20"/>
        </w:rPr>
        <w:t xml:space="preserve">: </w:t>
      </w:r>
      <w:r w:rsidR="00ED5B33">
        <w:rPr>
          <w:rFonts w:ascii="Arial" w:hAnsi="Arial" w:cs="Arial"/>
          <w:sz w:val="20"/>
          <w:szCs w:val="20"/>
        </w:rPr>
        <w:t>II (dobry)</w:t>
      </w:r>
    </w:p>
    <w:p w14:paraId="4691D26D" w14:textId="77777777" w:rsidR="008E16CD" w:rsidRPr="00861EA9" w:rsidRDefault="008E16CD" w:rsidP="008E16CD">
      <w:pPr>
        <w:autoSpaceDE w:val="0"/>
        <w:autoSpaceDN w:val="0"/>
        <w:adjustRightInd w:val="0"/>
        <w:spacing w:line="360" w:lineRule="auto"/>
        <w:jc w:val="both"/>
        <w:rPr>
          <w:rFonts w:ascii="Arial" w:hAnsi="Arial" w:cs="Arial"/>
          <w:sz w:val="20"/>
          <w:szCs w:val="20"/>
        </w:rPr>
      </w:pPr>
      <w:r w:rsidRPr="00861EA9">
        <w:rPr>
          <w:rFonts w:ascii="Arial" w:hAnsi="Arial" w:cs="Arial"/>
          <w:sz w:val="20"/>
          <w:szCs w:val="20"/>
        </w:rPr>
        <w:t>- klasa elementów fizykochemicznych – specyficzne zanieczyszczenia syntetyczne i niesyntetyczne: brak klasyfikacji</w:t>
      </w:r>
    </w:p>
    <w:p w14:paraId="6342735E" w14:textId="77777777" w:rsidR="008E16CD" w:rsidRPr="00861EA9" w:rsidRDefault="008E16CD" w:rsidP="008E16CD">
      <w:pPr>
        <w:autoSpaceDE w:val="0"/>
        <w:autoSpaceDN w:val="0"/>
        <w:adjustRightInd w:val="0"/>
        <w:spacing w:line="360" w:lineRule="auto"/>
        <w:jc w:val="both"/>
        <w:rPr>
          <w:rFonts w:ascii="Arial" w:hAnsi="Arial" w:cs="Arial"/>
          <w:sz w:val="20"/>
          <w:szCs w:val="20"/>
        </w:rPr>
      </w:pPr>
      <w:r w:rsidRPr="00861EA9">
        <w:rPr>
          <w:rFonts w:ascii="Arial" w:hAnsi="Arial" w:cs="Arial"/>
          <w:sz w:val="20"/>
          <w:szCs w:val="20"/>
        </w:rPr>
        <w:t>Potencjał ekologiczny - brak klasyfikacji</w:t>
      </w:r>
    </w:p>
    <w:p w14:paraId="7FC1F63A" w14:textId="77777777" w:rsidR="00ED5B33" w:rsidRDefault="008E16CD" w:rsidP="00ED5B33">
      <w:pPr>
        <w:suppressAutoHyphens w:val="0"/>
        <w:spacing w:line="360" w:lineRule="auto"/>
        <w:jc w:val="both"/>
        <w:rPr>
          <w:rFonts w:ascii="Arial" w:hAnsi="Arial" w:cs="Arial"/>
          <w:sz w:val="20"/>
          <w:szCs w:val="20"/>
        </w:rPr>
      </w:pPr>
      <w:r w:rsidRPr="00861EA9">
        <w:rPr>
          <w:rFonts w:ascii="Arial" w:hAnsi="Arial" w:cs="Arial"/>
          <w:sz w:val="20"/>
          <w:szCs w:val="20"/>
        </w:rPr>
        <w:t xml:space="preserve">Stan chemiczny </w:t>
      </w:r>
      <w:r w:rsidR="00ED5B33" w:rsidRPr="00861EA9">
        <w:rPr>
          <w:rFonts w:ascii="Arial" w:hAnsi="Arial" w:cs="Arial"/>
          <w:sz w:val="20"/>
          <w:szCs w:val="20"/>
        </w:rPr>
        <w:t xml:space="preserve">brak klasyfikacji </w:t>
      </w:r>
    </w:p>
    <w:p w14:paraId="3EF614AB" w14:textId="36A53C7D" w:rsidR="008E16CD" w:rsidRPr="00861EA9" w:rsidRDefault="008E16CD" w:rsidP="00ED5B33">
      <w:pPr>
        <w:suppressAutoHyphens w:val="0"/>
        <w:spacing w:line="360" w:lineRule="auto"/>
        <w:jc w:val="both"/>
        <w:rPr>
          <w:rFonts w:ascii="Arial" w:hAnsi="Arial" w:cs="Arial"/>
          <w:sz w:val="20"/>
          <w:szCs w:val="20"/>
        </w:rPr>
      </w:pPr>
      <w:r w:rsidRPr="00861EA9">
        <w:rPr>
          <w:rFonts w:ascii="Arial" w:hAnsi="Arial" w:cs="Arial"/>
          <w:sz w:val="20"/>
          <w:szCs w:val="20"/>
        </w:rPr>
        <w:t xml:space="preserve">Ogólny stan wód </w:t>
      </w:r>
      <w:r w:rsidR="00ED5B33" w:rsidRPr="00861EA9">
        <w:rPr>
          <w:rFonts w:ascii="Arial" w:hAnsi="Arial" w:cs="Arial"/>
          <w:sz w:val="20"/>
          <w:szCs w:val="20"/>
        </w:rPr>
        <w:t>brak klasyfikacji</w:t>
      </w:r>
    </w:p>
    <w:p w14:paraId="4B9803CD" w14:textId="77777777" w:rsidR="008E16CD" w:rsidRPr="0026294A" w:rsidRDefault="008E16CD" w:rsidP="00F36655">
      <w:pPr>
        <w:spacing w:line="360" w:lineRule="auto"/>
        <w:jc w:val="both"/>
        <w:rPr>
          <w:rFonts w:ascii="Arial" w:eastAsia="Calibri" w:hAnsi="Arial" w:cs="Arial"/>
          <w:b/>
          <w:noProof/>
          <w:sz w:val="20"/>
          <w:szCs w:val="20"/>
        </w:rPr>
      </w:pPr>
    </w:p>
    <w:p w14:paraId="385F1277" w14:textId="77777777" w:rsidR="00F36655" w:rsidRPr="0026294A" w:rsidRDefault="00F36655">
      <w:pPr>
        <w:numPr>
          <w:ilvl w:val="0"/>
          <w:numId w:val="78"/>
        </w:numPr>
        <w:suppressAutoHyphens w:val="0"/>
        <w:spacing w:line="360" w:lineRule="auto"/>
        <w:contextualSpacing/>
        <w:jc w:val="both"/>
        <w:rPr>
          <w:rFonts w:ascii="Arial" w:eastAsia="Calibri" w:hAnsi="Arial" w:cs="Arial"/>
          <w:b/>
          <w:bCs/>
          <w:noProof/>
          <w:sz w:val="20"/>
          <w:szCs w:val="20"/>
        </w:rPr>
      </w:pPr>
      <w:r w:rsidRPr="0026294A">
        <w:rPr>
          <w:rFonts w:ascii="Arial" w:eastAsia="Calibri" w:hAnsi="Arial" w:cs="Arial"/>
          <w:b/>
          <w:bCs/>
          <w:noProof/>
          <w:sz w:val="20"/>
          <w:szCs w:val="20"/>
        </w:rPr>
        <w:t>Nazwa JCWP Łużyca</w:t>
      </w:r>
    </w:p>
    <w:p w14:paraId="32544429"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Kod JCWP RW600010184389</w:t>
      </w:r>
    </w:p>
    <w:p w14:paraId="65C7A612"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Typ JCWP PNp - Potok lub strumień nizinny piaszczysty</w:t>
      </w:r>
    </w:p>
    <w:p w14:paraId="373ADDD3"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Rzeczywista długość JCWP [km] - 81.51</w:t>
      </w:r>
    </w:p>
    <w:p w14:paraId="685CC6F6"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Powierzchnia zlewni JCWP [km2] - 247.66</w:t>
      </w:r>
    </w:p>
    <w:p w14:paraId="4A49A701"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Obszar dorzecza - obszar dorzecza Odry</w:t>
      </w:r>
    </w:p>
    <w:p w14:paraId="0698B0D3"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Region wodny - region wodny Warty</w:t>
      </w:r>
    </w:p>
    <w:p w14:paraId="2AC451DD" w14:textId="77777777" w:rsidR="00F36655" w:rsidRPr="0026294A" w:rsidRDefault="00F36655" w:rsidP="00F36655">
      <w:pPr>
        <w:spacing w:line="360" w:lineRule="auto"/>
        <w:jc w:val="both"/>
        <w:rPr>
          <w:rFonts w:ascii="Arial" w:eastAsia="Calibri" w:hAnsi="Arial" w:cs="Arial"/>
          <w:b/>
          <w:bCs/>
          <w:noProof/>
          <w:sz w:val="20"/>
          <w:szCs w:val="20"/>
        </w:rPr>
      </w:pPr>
      <w:r w:rsidRPr="0026294A">
        <w:rPr>
          <w:rFonts w:ascii="Arial" w:eastAsia="Calibri" w:hAnsi="Arial" w:cs="Arial"/>
          <w:b/>
          <w:bCs/>
          <w:noProof/>
          <w:sz w:val="20"/>
          <w:szCs w:val="20"/>
        </w:rPr>
        <w:t>Regionalny Zarząd Gospodarki Wodnej Regionalny Zarząd Gospodarki Wodnej w Poznaniu</w:t>
      </w:r>
    </w:p>
    <w:p w14:paraId="48856280" w14:textId="77777777" w:rsidR="00F36655" w:rsidRPr="0026294A" w:rsidRDefault="00F36655" w:rsidP="00F36655">
      <w:pPr>
        <w:spacing w:line="360" w:lineRule="auto"/>
        <w:jc w:val="both"/>
        <w:rPr>
          <w:rFonts w:ascii="Arial" w:eastAsia="Calibri" w:hAnsi="Arial" w:cs="Arial"/>
          <w:b/>
          <w:bCs/>
          <w:noProof/>
          <w:sz w:val="20"/>
          <w:szCs w:val="20"/>
        </w:rPr>
      </w:pPr>
      <w:r w:rsidRPr="0026294A">
        <w:rPr>
          <w:rFonts w:ascii="Arial" w:eastAsia="Calibri" w:hAnsi="Arial" w:cs="Arial"/>
          <w:b/>
          <w:bCs/>
          <w:noProof/>
          <w:sz w:val="20"/>
          <w:szCs w:val="20"/>
        </w:rPr>
        <w:lastRenderedPageBreak/>
        <w:t>Ocena stanu na podstawie oceny stanu GIOŚ 2014-2019 i oceny eksperckiej (wg klasyfikacji obowiązującej od 1 stycznia 2022 r.)</w:t>
      </w:r>
    </w:p>
    <w:p w14:paraId="4020B2D3"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Stan/potencjał ekologiczny - słaby stan ekologiczny</w:t>
      </w:r>
    </w:p>
    <w:p w14:paraId="417918D3"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Wskaźniki determinujące stan/ potencjał ekologiczny -  OWO, azot ogólny, azot azotanowy; ichtiofauna</w:t>
      </w:r>
    </w:p>
    <w:p w14:paraId="5DBA3E20"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Stan chemiczny - stan chemiczny poniżej dobrego</w:t>
      </w:r>
    </w:p>
    <w:p w14:paraId="4CEE4BE8"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Wskaźniki determinujące - stan chemiczny benzo(a)piren; bromowane difenyloetery</w:t>
      </w:r>
    </w:p>
    <w:p w14:paraId="6CE2EDE7" w14:textId="77777777" w:rsidR="00F36655" w:rsidRPr="0026294A" w:rsidRDefault="00F36655" w:rsidP="00F36655">
      <w:pPr>
        <w:spacing w:line="360" w:lineRule="auto"/>
        <w:jc w:val="both"/>
        <w:rPr>
          <w:rFonts w:ascii="Arial" w:eastAsia="Calibri" w:hAnsi="Arial" w:cs="Arial"/>
          <w:bCs/>
          <w:noProof/>
          <w:sz w:val="20"/>
          <w:szCs w:val="20"/>
        </w:rPr>
      </w:pPr>
      <w:r w:rsidRPr="0026294A">
        <w:rPr>
          <w:rFonts w:ascii="Arial" w:eastAsia="Calibri" w:hAnsi="Arial" w:cs="Arial"/>
          <w:bCs/>
          <w:noProof/>
          <w:sz w:val="20"/>
          <w:szCs w:val="20"/>
        </w:rPr>
        <w:t>Stan (ogólny) - zły stan wód</w:t>
      </w:r>
    </w:p>
    <w:p w14:paraId="57DEACB5" w14:textId="2B7356C0" w:rsidR="008E16CD" w:rsidRPr="0026294A" w:rsidRDefault="008E16CD" w:rsidP="0026294A">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 xml:space="preserve">W ramach monitoringu operacyjnego prowadzonego w </w:t>
      </w:r>
      <w:r w:rsidR="0026294A" w:rsidRPr="0026294A">
        <w:rPr>
          <w:rFonts w:ascii="Arial" w:hAnsi="Arial" w:cs="Arial"/>
          <w:sz w:val="20"/>
          <w:szCs w:val="20"/>
        </w:rPr>
        <w:t>roku 2023 przez</w:t>
      </w:r>
      <w:r w:rsidRPr="0026294A">
        <w:rPr>
          <w:rFonts w:ascii="Arial" w:hAnsi="Arial" w:cs="Arial"/>
          <w:sz w:val="20"/>
          <w:szCs w:val="20"/>
        </w:rPr>
        <w:t xml:space="preserve"> </w:t>
      </w:r>
      <w:r w:rsidR="0026294A" w:rsidRPr="0026294A">
        <w:rPr>
          <w:rFonts w:ascii="Arial" w:hAnsi="Arial" w:cs="Arial"/>
          <w:sz w:val="20"/>
          <w:szCs w:val="20"/>
        </w:rPr>
        <w:t xml:space="preserve">RWMŚ w Poznaniu </w:t>
      </w:r>
      <w:r w:rsidRPr="0026294A">
        <w:rPr>
          <w:rFonts w:ascii="Arial" w:hAnsi="Arial" w:cs="Arial"/>
          <w:sz w:val="20"/>
          <w:szCs w:val="20"/>
        </w:rPr>
        <w:t xml:space="preserve">zostały przebadane wody </w:t>
      </w:r>
      <w:r w:rsidR="0026294A" w:rsidRPr="0026294A">
        <w:rPr>
          <w:rFonts w:ascii="Arial" w:hAnsi="Arial" w:cs="Arial"/>
          <w:sz w:val="20"/>
          <w:szCs w:val="20"/>
        </w:rPr>
        <w:t xml:space="preserve">JCWP </w:t>
      </w:r>
      <w:proofErr w:type="spellStart"/>
      <w:r w:rsidR="0026294A" w:rsidRPr="0026294A">
        <w:rPr>
          <w:rFonts w:ascii="Arial" w:hAnsi="Arial" w:cs="Arial"/>
          <w:sz w:val="20"/>
          <w:szCs w:val="20"/>
        </w:rPr>
        <w:t>Łużyca</w:t>
      </w:r>
      <w:proofErr w:type="spellEnd"/>
      <w:r w:rsidR="0026294A" w:rsidRPr="0026294A">
        <w:rPr>
          <w:rFonts w:ascii="Arial" w:hAnsi="Arial" w:cs="Arial"/>
          <w:sz w:val="20"/>
          <w:szCs w:val="20"/>
        </w:rPr>
        <w:t xml:space="preserve"> RW600010184389</w:t>
      </w:r>
      <w:r w:rsidRPr="0026294A">
        <w:rPr>
          <w:rFonts w:ascii="Arial" w:hAnsi="Arial" w:cs="Arial"/>
          <w:sz w:val="20"/>
          <w:szCs w:val="20"/>
        </w:rPr>
        <w:t xml:space="preserve">w punkcie pomiarowo- kontrolnym </w:t>
      </w:r>
      <w:proofErr w:type="spellStart"/>
      <w:r w:rsidR="0026294A" w:rsidRPr="0026294A">
        <w:rPr>
          <w:rFonts w:ascii="Arial" w:hAnsi="Arial" w:cs="Arial"/>
          <w:sz w:val="20"/>
          <w:szCs w:val="20"/>
        </w:rPr>
        <w:t>Łużyca</w:t>
      </w:r>
      <w:proofErr w:type="spellEnd"/>
      <w:r w:rsidR="0026294A" w:rsidRPr="0026294A">
        <w:rPr>
          <w:rFonts w:ascii="Arial" w:hAnsi="Arial" w:cs="Arial"/>
          <w:sz w:val="20"/>
          <w:szCs w:val="20"/>
        </w:rPr>
        <w:t xml:space="preserve"> - Ostrów Kaliski</w:t>
      </w:r>
      <w:r w:rsidRPr="0026294A">
        <w:rPr>
          <w:rFonts w:ascii="Arial" w:hAnsi="Arial" w:cs="Arial"/>
          <w:sz w:val="20"/>
          <w:szCs w:val="20"/>
        </w:rPr>
        <w:t>. Dla poszczególnych elementów otrzymano następujące wyniki:</w:t>
      </w:r>
    </w:p>
    <w:p w14:paraId="14948D93" w14:textId="39B24FD4" w:rsidR="008E16CD" w:rsidRPr="0026294A" w:rsidRDefault="008E16CD" w:rsidP="008E16CD">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 xml:space="preserve">- klasa elementów biologicznych: </w:t>
      </w:r>
      <w:r w:rsidR="0026294A" w:rsidRPr="0026294A">
        <w:rPr>
          <w:rFonts w:ascii="Arial" w:hAnsi="Arial" w:cs="Arial"/>
          <w:sz w:val="20"/>
          <w:szCs w:val="20"/>
        </w:rPr>
        <w:t>III (umiarkowany)</w:t>
      </w:r>
    </w:p>
    <w:p w14:paraId="2207F082" w14:textId="1BE841C1" w:rsidR="008E16CD" w:rsidRPr="0026294A" w:rsidRDefault="008E16CD" w:rsidP="008E16CD">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 xml:space="preserve">- klasa elementów fizykochemicznych: </w:t>
      </w:r>
      <w:r w:rsidR="0026294A" w:rsidRPr="0026294A">
        <w:rPr>
          <w:rFonts w:ascii="Arial" w:hAnsi="Arial" w:cs="Arial"/>
          <w:sz w:val="20"/>
          <w:szCs w:val="20"/>
        </w:rPr>
        <w:t>brak klasyfikacji</w:t>
      </w:r>
    </w:p>
    <w:p w14:paraId="25A2763B" w14:textId="5700FF5F" w:rsidR="008E16CD" w:rsidRPr="0026294A" w:rsidRDefault="008E16CD" w:rsidP="008E16CD">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 xml:space="preserve">- klasa elementów </w:t>
      </w:r>
      <w:proofErr w:type="spellStart"/>
      <w:r w:rsidRPr="0026294A">
        <w:rPr>
          <w:rFonts w:ascii="Arial" w:hAnsi="Arial" w:cs="Arial"/>
          <w:sz w:val="20"/>
          <w:szCs w:val="20"/>
        </w:rPr>
        <w:t>hydromorfologicznych</w:t>
      </w:r>
      <w:proofErr w:type="spellEnd"/>
      <w:r w:rsidRPr="0026294A">
        <w:rPr>
          <w:rFonts w:ascii="Arial" w:hAnsi="Arial" w:cs="Arial"/>
          <w:sz w:val="20"/>
          <w:szCs w:val="20"/>
        </w:rPr>
        <w:t xml:space="preserve">: </w:t>
      </w:r>
      <w:r w:rsidR="0026294A" w:rsidRPr="0026294A">
        <w:rPr>
          <w:rFonts w:ascii="Arial" w:hAnsi="Arial" w:cs="Arial"/>
          <w:sz w:val="20"/>
          <w:szCs w:val="20"/>
        </w:rPr>
        <w:t>II (dobry)</w:t>
      </w:r>
    </w:p>
    <w:p w14:paraId="649E8874" w14:textId="77777777" w:rsidR="008E16CD" w:rsidRPr="0026294A" w:rsidRDefault="008E16CD" w:rsidP="008E16CD">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 klasa elementów fizykochemicznych – specyficzne zanieczyszczenia syntetyczne i niesyntetyczne: brak klasyfikacji</w:t>
      </w:r>
    </w:p>
    <w:p w14:paraId="30E5ADDF" w14:textId="77777777" w:rsidR="008E16CD" w:rsidRPr="0026294A" w:rsidRDefault="008E16CD" w:rsidP="008E16CD">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Potencjał ekologiczny - brak klasyfikacji</w:t>
      </w:r>
    </w:p>
    <w:p w14:paraId="764C14C8" w14:textId="068D3526" w:rsidR="008E16CD" w:rsidRPr="0026294A" w:rsidRDefault="008E16CD" w:rsidP="008E16CD">
      <w:pPr>
        <w:suppressAutoHyphens w:val="0"/>
        <w:spacing w:line="360" w:lineRule="auto"/>
        <w:jc w:val="both"/>
        <w:rPr>
          <w:rFonts w:ascii="Arial" w:eastAsia="Times New Roman" w:hAnsi="Arial" w:cs="Arial"/>
          <w:kern w:val="0"/>
          <w:sz w:val="20"/>
          <w:szCs w:val="20"/>
          <w:lang w:eastAsia="pl-PL" w:bidi="ar-SA"/>
        </w:rPr>
      </w:pPr>
      <w:r w:rsidRPr="0026294A">
        <w:rPr>
          <w:rFonts w:ascii="Arial" w:hAnsi="Arial" w:cs="Arial"/>
          <w:sz w:val="20"/>
          <w:szCs w:val="20"/>
        </w:rPr>
        <w:t xml:space="preserve">Stan chemiczny </w:t>
      </w:r>
      <w:r w:rsidR="0026294A" w:rsidRPr="0026294A">
        <w:rPr>
          <w:rFonts w:ascii="Arial" w:eastAsia="Times New Roman" w:hAnsi="Arial" w:cs="Arial"/>
          <w:kern w:val="0"/>
          <w:sz w:val="20"/>
          <w:szCs w:val="20"/>
          <w:lang w:eastAsia="pl-PL" w:bidi="ar-SA"/>
        </w:rPr>
        <w:t xml:space="preserve">- </w:t>
      </w:r>
      <w:r w:rsidR="0026294A" w:rsidRPr="0026294A">
        <w:rPr>
          <w:rFonts w:ascii="Arial" w:hAnsi="Arial" w:cs="Arial"/>
          <w:sz w:val="20"/>
          <w:szCs w:val="20"/>
        </w:rPr>
        <w:t>brak klasyfikacji</w:t>
      </w:r>
      <w:r w:rsidRPr="0026294A">
        <w:rPr>
          <w:rFonts w:ascii="Arial" w:eastAsia="Times New Roman" w:hAnsi="Arial" w:cs="Arial"/>
          <w:kern w:val="0"/>
          <w:sz w:val="20"/>
          <w:szCs w:val="20"/>
          <w:lang w:eastAsia="pl-PL" w:bidi="ar-SA"/>
        </w:rPr>
        <w:t xml:space="preserve">. </w:t>
      </w:r>
    </w:p>
    <w:p w14:paraId="5FC63584" w14:textId="274DD79E" w:rsidR="008E16CD" w:rsidRPr="0026294A" w:rsidRDefault="008E16CD" w:rsidP="008E16CD">
      <w:pPr>
        <w:autoSpaceDE w:val="0"/>
        <w:autoSpaceDN w:val="0"/>
        <w:adjustRightInd w:val="0"/>
        <w:spacing w:line="360" w:lineRule="auto"/>
        <w:jc w:val="both"/>
        <w:rPr>
          <w:rFonts w:ascii="Arial" w:hAnsi="Arial" w:cs="Arial"/>
          <w:sz w:val="20"/>
          <w:szCs w:val="20"/>
        </w:rPr>
      </w:pPr>
      <w:r w:rsidRPr="0026294A">
        <w:rPr>
          <w:rFonts w:ascii="Arial" w:hAnsi="Arial" w:cs="Arial"/>
          <w:sz w:val="20"/>
          <w:szCs w:val="20"/>
        </w:rPr>
        <w:t xml:space="preserve">Ogólny stan wód </w:t>
      </w:r>
      <w:r w:rsidR="0026294A" w:rsidRPr="0026294A">
        <w:rPr>
          <w:rFonts w:ascii="Arial" w:hAnsi="Arial" w:cs="Arial"/>
          <w:sz w:val="20"/>
          <w:szCs w:val="20"/>
        </w:rPr>
        <w:t>- brak klasyfikacji</w:t>
      </w:r>
      <w:r w:rsidRPr="0026294A">
        <w:rPr>
          <w:rFonts w:ascii="Arial" w:hAnsi="Arial" w:cs="Arial"/>
          <w:sz w:val="20"/>
          <w:szCs w:val="20"/>
        </w:rPr>
        <w:t>.</w:t>
      </w:r>
    </w:p>
    <w:bookmarkEnd w:id="95"/>
    <w:p w14:paraId="4261CE21" w14:textId="77777777" w:rsidR="00AD77EC" w:rsidRDefault="00AD77EC" w:rsidP="00AD77EC">
      <w:pPr>
        <w:autoSpaceDE w:val="0"/>
        <w:autoSpaceDN w:val="0"/>
        <w:adjustRightInd w:val="0"/>
        <w:spacing w:line="360" w:lineRule="auto"/>
        <w:jc w:val="both"/>
        <w:rPr>
          <w:rFonts w:ascii="Arial" w:hAnsi="Arial" w:cs="Arial"/>
          <w:sz w:val="20"/>
          <w:szCs w:val="20"/>
        </w:rPr>
      </w:pPr>
    </w:p>
    <w:p w14:paraId="604516F9" w14:textId="2FA66ED6" w:rsidR="008008E5" w:rsidRPr="00012B5E" w:rsidRDefault="008008E5" w:rsidP="00E05F6A">
      <w:pPr>
        <w:pStyle w:val="Akapitzlist"/>
        <w:spacing w:before="0" w:line="360" w:lineRule="auto"/>
        <w:ind w:left="0"/>
        <w:jc w:val="both"/>
        <w:rPr>
          <w:rFonts w:ascii="Arial" w:hAnsi="Arial" w:cs="Arial"/>
          <w:i/>
          <w:sz w:val="20"/>
          <w:szCs w:val="20"/>
        </w:rPr>
      </w:pPr>
      <w:r w:rsidRPr="00012B5E">
        <w:rPr>
          <w:rFonts w:ascii="Arial" w:hAnsi="Arial" w:cs="Arial"/>
          <w:sz w:val="20"/>
          <w:szCs w:val="20"/>
        </w:rPr>
        <w:t xml:space="preserve">Jednolite części wód powierzchniowych i podziemnych podlegają monitoringowi. Zgodnie z art. 155a ust. 2 ustawy Prawo wodne – badania i oceny stanu wód powierzchniowych i podziemnych dokonuje się w ramach Państwowego Monitoringu Środowiska, przy czym zgodnie z ust. 3 tego artykułu badania jakości wód powierzchniowych w zakresie elementów fizykochemicznych, chemicznych i biologicznych należą do kompetencji wojewódzkiego inspektora ochrony środowiska. Monitoring wód ma na celu pozyskanie informacji o stanie wód na potrzeby planowania w gospodarowaniu wodami oraz oceny osiągania celów środowiskowych. Badania monitoringowe prowadzone są w punktach pomiarowo-kontrolnych. </w:t>
      </w:r>
    </w:p>
    <w:p w14:paraId="720D5CF1" w14:textId="367167C9" w:rsidR="008008E5" w:rsidRPr="00012B5E" w:rsidRDefault="008008E5" w:rsidP="00861EA9">
      <w:pPr>
        <w:spacing w:line="360" w:lineRule="auto"/>
        <w:jc w:val="both"/>
        <w:rPr>
          <w:rFonts w:ascii="Arial" w:hAnsi="Arial" w:cs="Arial"/>
          <w:sz w:val="20"/>
          <w:szCs w:val="20"/>
        </w:rPr>
      </w:pPr>
      <w:r w:rsidRPr="00012B5E">
        <w:rPr>
          <w:rFonts w:ascii="Arial" w:hAnsi="Arial" w:cs="Arial"/>
          <w:sz w:val="20"/>
          <w:szCs w:val="20"/>
        </w:rPr>
        <w:t xml:space="preserve">Zagrożeniem dla wód powierzchniowych i podziemnych na terenie gminy są ścieki gromadzone </w:t>
      </w:r>
      <w:r w:rsidR="00BC6BFE" w:rsidRPr="00012B5E">
        <w:rPr>
          <w:rFonts w:ascii="Arial" w:hAnsi="Arial" w:cs="Arial"/>
          <w:sz w:val="20"/>
          <w:szCs w:val="20"/>
        </w:rPr>
        <w:br/>
      </w:r>
      <w:r w:rsidRPr="00012B5E">
        <w:rPr>
          <w:rFonts w:ascii="Arial" w:hAnsi="Arial" w:cs="Arial"/>
          <w:sz w:val="20"/>
          <w:szCs w:val="20"/>
        </w:rPr>
        <w:t xml:space="preserve">w zbiornikach bezodpływowych, które często są nieszczelne lub wylewanie ścieków w przypadkowe miejsca. </w:t>
      </w:r>
    </w:p>
    <w:p w14:paraId="05B38D21" w14:textId="77777777" w:rsidR="008008E5" w:rsidRPr="00012B5E" w:rsidRDefault="008008E5" w:rsidP="00861EA9">
      <w:pPr>
        <w:spacing w:line="360" w:lineRule="auto"/>
        <w:jc w:val="both"/>
        <w:rPr>
          <w:rFonts w:ascii="Arial" w:hAnsi="Arial" w:cs="Arial"/>
          <w:sz w:val="20"/>
          <w:szCs w:val="20"/>
        </w:rPr>
      </w:pPr>
      <w:r w:rsidRPr="00012B5E">
        <w:rPr>
          <w:rFonts w:ascii="Arial" w:hAnsi="Arial" w:cs="Arial"/>
          <w:sz w:val="20"/>
          <w:szCs w:val="20"/>
        </w:rPr>
        <w:t>Do zanieczyszczenia wód powierzchniowych i podziemnych przyczyniają się także nawozy stosowane w rolnictwie, a także chemiczne środki ochrony roślin. Dużym zagrożeniem są również niewłaściwie stosowane nawozy, głównie naturalne, takie jak gnojowica, gnojówka, obornik. Następuje wtedy zanieczyszczenie wód gruntowych znacznie stężonymi składnikami nawozu oddziaływującymi przez dłuższy okres czasu na środowisko. Ponadto mogą być przyczyną zanieczyszczenia sanitarnego organizmami chorobotwórczymi.</w:t>
      </w:r>
    </w:p>
    <w:p w14:paraId="5439DCF7" w14:textId="77777777" w:rsidR="008008E5" w:rsidRPr="00012B5E" w:rsidRDefault="008008E5" w:rsidP="00861EA9">
      <w:pPr>
        <w:spacing w:line="360" w:lineRule="auto"/>
        <w:jc w:val="both"/>
        <w:rPr>
          <w:rFonts w:ascii="Arial" w:hAnsi="Arial" w:cs="Arial"/>
          <w:sz w:val="20"/>
          <w:szCs w:val="20"/>
        </w:rPr>
      </w:pPr>
      <w:r w:rsidRPr="00012B5E">
        <w:rPr>
          <w:rFonts w:ascii="Arial" w:hAnsi="Arial" w:cs="Arial"/>
          <w:sz w:val="20"/>
          <w:szCs w:val="20"/>
        </w:rPr>
        <w:t xml:space="preserve">Do zadań gminy należy monitorowanie stanu istniejącej infrastruktury piętrzącej i udrażniającej, celem zapewnienia odpowiedniego poziomu wód gruntowych oraz minimalizowania dzięki temu </w:t>
      </w:r>
      <w:proofErr w:type="spellStart"/>
      <w:r w:rsidRPr="00012B5E">
        <w:rPr>
          <w:rFonts w:ascii="Arial" w:hAnsi="Arial" w:cs="Arial"/>
          <w:sz w:val="20"/>
          <w:szCs w:val="20"/>
        </w:rPr>
        <w:t>ryzyk</w:t>
      </w:r>
      <w:proofErr w:type="spellEnd"/>
      <w:r w:rsidRPr="00012B5E">
        <w:rPr>
          <w:rFonts w:ascii="Arial" w:hAnsi="Arial" w:cs="Arial"/>
          <w:sz w:val="20"/>
          <w:szCs w:val="20"/>
        </w:rPr>
        <w:t xml:space="preserve"> związanych z powodziami oraz suszami. Kolejnym zadaniem jest monitorowanie odpowiedniego </w:t>
      </w:r>
      <w:r w:rsidRPr="00012B5E">
        <w:rPr>
          <w:rFonts w:ascii="Arial" w:hAnsi="Arial" w:cs="Arial"/>
          <w:sz w:val="20"/>
          <w:szCs w:val="20"/>
        </w:rPr>
        <w:lastRenderedPageBreak/>
        <w:t>odprowadzania ścieków i likwidowanie nielegalnego poboru wód bądź odprowadzania do nich ścieków, a także rozbudowa infrastruktury kanalizacyjnej.</w:t>
      </w:r>
    </w:p>
    <w:p w14:paraId="4896AB09" w14:textId="77777777" w:rsidR="00E51232" w:rsidRPr="00012B5E" w:rsidRDefault="00E51232" w:rsidP="00E51232">
      <w:pPr>
        <w:autoSpaceDE w:val="0"/>
        <w:autoSpaceDN w:val="0"/>
        <w:adjustRightInd w:val="0"/>
        <w:spacing w:line="360" w:lineRule="auto"/>
        <w:ind w:firstLine="708"/>
        <w:jc w:val="both"/>
        <w:rPr>
          <w:rFonts w:ascii="Arial" w:eastAsia="CIDFont+F1" w:hAnsi="Arial" w:cs="Arial"/>
          <w:sz w:val="20"/>
          <w:szCs w:val="20"/>
        </w:rPr>
      </w:pPr>
      <w:r w:rsidRPr="00012B5E">
        <w:rPr>
          <w:rFonts w:ascii="Arial" w:eastAsia="CIDFont+F1" w:hAnsi="Arial" w:cs="Arial"/>
          <w:sz w:val="20"/>
          <w:szCs w:val="20"/>
        </w:rPr>
        <w:t>Na obszarach chronionych wrażliwych na eutrofizację wywołaną zanieczyszczeniami pochodzącymi ze źródeł komunalnych wymagania nie zostały spełnione, a stan w PPK monitoringu obszarów chronionych został określony jako zły.</w:t>
      </w:r>
    </w:p>
    <w:p w14:paraId="2BB38F6C" w14:textId="0C8E887D" w:rsidR="00E51232" w:rsidRPr="00012B5E" w:rsidRDefault="00AF5631" w:rsidP="00BD745E">
      <w:pPr>
        <w:autoSpaceDE w:val="0"/>
        <w:autoSpaceDN w:val="0"/>
        <w:adjustRightInd w:val="0"/>
        <w:spacing w:line="360" w:lineRule="auto"/>
        <w:jc w:val="both"/>
        <w:rPr>
          <w:rFonts w:ascii="Arial" w:eastAsia="CIDFont+F1" w:hAnsi="Arial" w:cs="Arial"/>
          <w:sz w:val="20"/>
          <w:szCs w:val="20"/>
        </w:rPr>
      </w:pPr>
      <w:r w:rsidRPr="00012B5E">
        <w:rPr>
          <w:rFonts w:ascii="Arial" w:eastAsia="CIDFont+F1" w:hAnsi="Arial" w:cs="Arial"/>
          <w:sz w:val="20"/>
          <w:szCs w:val="20"/>
        </w:rPr>
        <w:t>Ww.</w:t>
      </w:r>
      <w:r w:rsidR="00E51232" w:rsidRPr="00012B5E">
        <w:rPr>
          <w:rFonts w:ascii="Arial" w:eastAsia="CIDFont+F1" w:hAnsi="Arial" w:cs="Arial"/>
          <w:sz w:val="20"/>
          <w:szCs w:val="20"/>
        </w:rPr>
        <w:t xml:space="preserve"> JCWP rzeczn</w:t>
      </w:r>
      <w:r w:rsidRPr="00012B5E">
        <w:rPr>
          <w:rFonts w:ascii="Arial" w:eastAsia="CIDFont+F1" w:hAnsi="Arial" w:cs="Arial"/>
          <w:sz w:val="20"/>
          <w:szCs w:val="20"/>
        </w:rPr>
        <w:t>a</w:t>
      </w:r>
      <w:r w:rsidR="00E51232" w:rsidRPr="00012B5E">
        <w:rPr>
          <w:rFonts w:ascii="Arial" w:eastAsia="CIDFont+F1" w:hAnsi="Arial" w:cs="Arial"/>
          <w:sz w:val="20"/>
          <w:szCs w:val="20"/>
        </w:rPr>
        <w:t xml:space="preserve"> znajdujące się na terenie gminy </w:t>
      </w:r>
      <w:r w:rsidR="0026294A">
        <w:rPr>
          <w:rFonts w:ascii="Arial" w:eastAsia="CIDFont+F1" w:hAnsi="Arial" w:cs="Arial"/>
          <w:sz w:val="20"/>
          <w:szCs w:val="20"/>
        </w:rPr>
        <w:t>Brzeziny</w:t>
      </w:r>
      <w:r w:rsidR="00E51232" w:rsidRPr="00012B5E">
        <w:rPr>
          <w:rFonts w:ascii="Arial" w:eastAsia="CIDFont+F1" w:hAnsi="Arial" w:cs="Arial"/>
          <w:sz w:val="20"/>
          <w:szCs w:val="20"/>
        </w:rPr>
        <w:t xml:space="preserve"> zostały zaliczone do wrażliwych na zanieczyszczenia związk</w:t>
      </w:r>
      <w:r w:rsidR="00BD745E" w:rsidRPr="00012B5E">
        <w:rPr>
          <w:rFonts w:ascii="Arial" w:eastAsia="CIDFont+F1" w:hAnsi="Arial" w:cs="Arial"/>
          <w:sz w:val="20"/>
          <w:szCs w:val="20"/>
        </w:rPr>
        <w:t>ami azotu ze źródeł rolniczych.</w:t>
      </w:r>
    </w:p>
    <w:p w14:paraId="6759985C" w14:textId="77777777" w:rsidR="00AF5631" w:rsidRPr="00012B5E" w:rsidRDefault="00AF5631" w:rsidP="00861EA9">
      <w:pPr>
        <w:autoSpaceDE w:val="0"/>
        <w:autoSpaceDN w:val="0"/>
        <w:adjustRightInd w:val="0"/>
        <w:spacing w:line="360" w:lineRule="auto"/>
        <w:jc w:val="both"/>
        <w:rPr>
          <w:rFonts w:ascii="Arial" w:hAnsi="Arial" w:cs="Arial"/>
          <w:sz w:val="20"/>
          <w:szCs w:val="20"/>
        </w:rPr>
      </w:pPr>
    </w:p>
    <w:p w14:paraId="24C27F9C" w14:textId="33C4BE5D" w:rsidR="00C67AA9" w:rsidRPr="00012B5E" w:rsidRDefault="00C67AA9" w:rsidP="00AF5631">
      <w:pPr>
        <w:pStyle w:val="Nagwek3"/>
        <w:spacing w:line="360" w:lineRule="auto"/>
        <w:rPr>
          <w:rFonts w:ascii="Arial" w:hAnsi="Arial" w:cs="Arial"/>
          <w:b w:val="0"/>
          <w:sz w:val="20"/>
          <w:szCs w:val="20"/>
        </w:rPr>
      </w:pPr>
      <w:bookmarkStart w:id="96" w:name="_Toc180336795"/>
      <w:r w:rsidRPr="00012B5E">
        <w:rPr>
          <w:rFonts w:ascii="Arial" w:hAnsi="Arial" w:cs="Arial"/>
          <w:sz w:val="20"/>
          <w:szCs w:val="20"/>
        </w:rPr>
        <w:t>Wody podziemne</w:t>
      </w:r>
      <w:bookmarkEnd w:id="96"/>
      <w:r w:rsidRPr="00012B5E">
        <w:rPr>
          <w:rFonts w:ascii="Arial" w:hAnsi="Arial" w:cs="Arial"/>
          <w:sz w:val="20"/>
          <w:szCs w:val="20"/>
        </w:rPr>
        <w:t xml:space="preserve"> </w:t>
      </w:r>
    </w:p>
    <w:p w14:paraId="0FF1E624" w14:textId="77777777" w:rsidR="00923E70" w:rsidRPr="00012B5E" w:rsidRDefault="00923E70" w:rsidP="00C326B1">
      <w:pPr>
        <w:spacing w:line="360" w:lineRule="auto"/>
        <w:jc w:val="both"/>
        <w:rPr>
          <w:rFonts w:ascii="Arial" w:hAnsi="Arial" w:cs="Arial"/>
          <w:sz w:val="20"/>
          <w:szCs w:val="20"/>
        </w:rPr>
      </w:pPr>
      <w:r w:rsidRPr="00012B5E">
        <w:rPr>
          <w:rFonts w:ascii="Arial" w:hAnsi="Arial" w:cs="Arial"/>
          <w:sz w:val="20"/>
          <w:szCs w:val="20"/>
        </w:rPr>
        <w:t xml:space="preserve">W ramach wdrażania Ramowej Dyrektywy Wodnej (2000/60/WE) wydzielono na obszarze Polski tzw. </w:t>
      </w:r>
      <w:r w:rsidRPr="00012B5E">
        <w:rPr>
          <w:rFonts w:ascii="Arial" w:hAnsi="Arial" w:cs="Arial"/>
          <w:b/>
          <w:bCs/>
          <w:sz w:val="20"/>
          <w:szCs w:val="20"/>
        </w:rPr>
        <w:t>jednolite części wód podziemnych (</w:t>
      </w:r>
      <w:proofErr w:type="spellStart"/>
      <w:r w:rsidRPr="00012B5E">
        <w:rPr>
          <w:rFonts w:ascii="Arial" w:hAnsi="Arial" w:cs="Arial"/>
          <w:b/>
          <w:bCs/>
          <w:sz w:val="20"/>
          <w:szCs w:val="20"/>
        </w:rPr>
        <w:t>JCWPd</w:t>
      </w:r>
      <w:proofErr w:type="spellEnd"/>
      <w:r w:rsidRPr="00012B5E">
        <w:rPr>
          <w:rFonts w:ascii="Arial" w:hAnsi="Arial" w:cs="Arial"/>
          <w:b/>
          <w:bCs/>
          <w:sz w:val="20"/>
          <w:szCs w:val="20"/>
        </w:rPr>
        <w:t>)</w:t>
      </w:r>
      <w:r w:rsidRPr="00012B5E">
        <w:rPr>
          <w:rFonts w:ascii="Arial" w:hAnsi="Arial" w:cs="Arial"/>
          <w:sz w:val="20"/>
          <w:szCs w:val="20"/>
        </w:rPr>
        <w:t xml:space="preserve">, przez które rozumie się określoną objętość wód podziemnych w obrębie warstwy wodonośnej lub zespołu warstw wodonośnych. Jednolite części wód są objęte monitoringiem prowadzonym przez Państwowy Instytut Geologiczny oraz wojewódzkie inspektoraty ochrony środowiska. Celem badań jakości wód podziemnych jest dostarczenie informacji o stanie chemicznym wód podziemnych, określenie trendów zmian oraz sygnalizacji zagrożeń w skali kraju, na potrzeby zarządzania zasobami wód podziemnych i oceny skuteczności podejmowanych działań ochronnych. </w:t>
      </w:r>
    </w:p>
    <w:p w14:paraId="4E169ED6" w14:textId="77777777" w:rsidR="00923E70" w:rsidRPr="00012B5E" w:rsidRDefault="00923E70" w:rsidP="00C326B1">
      <w:pPr>
        <w:spacing w:line="360" w:lineRule="auto"/>
        <w:jc w:val="both"/>
        <w:rPr>
          <w:rFonts w:ascii="Arial" w:hAnsi="Arial" w:cs="Arial"/>
          <w:sz w:val="20"/>
          <w:szCs w:val="20"/>
        </w:rPr>
      </w:pPr>
      <w:r w:rsidRPr="00012B5E">
        <w:rPr>
          <w:rFonts w:ascii="Arial" w:hAnsi="Arial" w:cs="Arial"/>
          <w:sz w:val="20"/>
          <w:szCs w:val="20"/>
        </w:rPr>
        <w:t xml:space="preserve">RDW w art. 4 przewiduje dla wód podziemnych następujące główne cele środowiskowe: </w:t>
      </w:r>
    </w:p>
    <w:p w14:paraId="54D85494" w14:textId="77777777" w:rsidR="00923E70" w:rsidRPr="00012B5E" w:rsidRDefault="00923E70" w:rsidP="00C326B1">
      <w:pPr>
        <w:spacing w:line="360" w:lineRule="auto"/>
        <w:jc w:val="both"/>
        <w:rPr>
          <w:rFonts w:ascii="Arial" w:hAnsi="Arial" w:cs="Arial"/>
          <w:sz w:val="20"/>
          <w:szCs w:val="20"/>
        </w:rPr>
      </w:pPr>
      <w:r w:rsidRPr="00012B5E">
        <w:rPr>
          <w:rFonts w:ascii="Arial" w:hAnsi="Arial" w:cs="Arial"/>
          <w:sz w:val="20"/>
          <w:szCs w:val="20"/>
        </w:rPr>
        <w:t xml:space="preserve">- zapobieganie dopływowi lub ograniczenia dopływu zanieczyszczeń do wód podziemnych, </w:t>
      </w:r>
    </w:p>
    <w:p w14:paraId="0A318DA2" w14:textId="3912DE92" w:rsidR="00923E70" w:rsidRPr="00012B5E" w:rsidRDefault="00923E70" w:rsidP="00C326B1">
      <w:pPr>
        <w:spacing w:line="360" w:lineRule="auto"/>
        <w:jc w:val="both"/>
        <w:rPr>
          <w:rFonts w:ascii="Arial" w:hAnsi="Arial" w:cs="Arial"/>
          <w:sz w:val="20"/>
          <w:szCs w:val="20"/>
        </w:rPr>
      </w:pPr>
      <w:r w:rsidRPr="00012B5E">
        <w:rPr>
          <w:rFonts w:ascii="Arial" w:hAnsi="Arial" w:cs="Arial"/>
          <w:sz w:val="20"/>
          <w:szCs w:val="20"/>
        </w:rPr>
        <w:t>- zapobieganie pogarszaniu się stanu wsz</w:t>
      </w:r>
      <w:r w:rsidR="00F96080" w:rsidRPr="00012B5E">
        <w:rPr>
          <w:rFonts w:ascii="Arial" w:hAnsi="Arial" w:cs="Arial"/>
          <w:sz w:val="20"/>
          <w:szCs w:val="20"/>
        </w:rPr>
        <w:t xml:space="preserve">ystkich części wód podziemnych </w:t>
      </w:r>
      <w:r w:rsidRPr="00012B5E">
        <w:rPr>
          <w:rFonts w:ascii="Arial" w:hAnsi="Arial" w:cs="Arial"/>
          <w:sz w:val="20"/>
          <w:szCs w:val="20"/>
        </w:rPr>
        <w:t xml:space="preserve">(z zastrzeżeniami wymienionymi w RDW), </w:t>
      </w:r>
    </w:p>
    <w:p w14:paraId="2A13277E" w14:textId="77777777" w:rsidR="00923E70" w:rsidRPr="00012B5E" w:rsidRDefault="00923E70" w:rsidP="00C326B1">
      <w:pPr>
        <w:spacing w:line="360" w:lineRule="auto"/>
        <w:jc w:val="both"/>
        <w:rPr>
          <w:rFonts w:ascii="Arial" w:hAnsi="Arial" w:cs="Arial"/>
          <w:sz w:val="20"/>
          <w:szCs w:val="20"/>
        </w:rPr>
      </w:pPr>
      <w:r w:rsidRPr="00012B5E">
        <w:rPr>
          <w:rFonts w:ascii="Arial" w:hAnsi="Arial" w:cs="Arial"/>
          <w:sz w:val="20"/>
          <w:szCs w:val="20"/>
        </w:rPr>
        <w:t xml:space="preserve">- zapewnienie równowagi pomiędzy poborem a zasilaniem wód podziemnych, </w:t>
      </w:r>
    </w:p>
    <w:p w14:paraId="3BDEC39F" w14:textId="77777777" w:rsidR="00923E70" w:rsidRPr="00012B5E" w:rsidRDefault="00923E70" w:rsidP="00C326B1">
      <w:pPr>
        <w:spacing w:line="360" w:lineRule="auto"/>
        <w:jc w:val="both"/>
        <w:rPr>
          <w:rFonts w:ascii="Arial" w:hAnsi="Arial" w:cs="Arial"/>
          <w:sz w:val="20"/>
          <w:szCs w:val="20"/>
        </w:rPr>
      </w:pPr>
      <w:r w:rsidRPr="00012B5E">
        <w:rPr>
          <w:rFonts w:ascii="Arial" w:hAnsi="Arial" w:cs="Arial"/>
          <w:sz w:val="20"/>
          <w:szCs w:val="20"/>
        </w:rPr>
        <w:t xml:space="preserve">- wdrożenie działań niezbędnych dla odwrócenia znaczącego i utrzymującego się rosnącego trendu stężenia każdego zanieczyszczenia powstałego wskutek działalności człowieka. </w:t>
      </w:r>
    </w:p>
    <w:p w14:paraId="563E3EFE" w14:textId="049A602F" w:rsidR="00923E70" w:rsidRPr="00012B5E" w:rsidRDefault="00923E70" w:rsidP="00C326B1">
      <w:pPr>
        <w:pStyle w:val="Akapitzlist"/>
        <w:spacing w:before="0" w:line="360" w:lineRule="auto"/>
        <w:ind w:left="0"/>
        <w:jc w:val="both"/>
        <w:rPr>
          <w:rFonts w:ascii="Arial" w:hAnsi="Arial" w:cs="Arial"/>
          <w:sz w:val="20"/>
          <w:szCs w:val="20"/>
        </w:rPr>
      </w:pPr>
      <w:r w:rsidRPr="00012B5E">
        <w:rPr>
          <w:rFonts w:ascii="Arial" w:hAnsi="Arial" w:cs="Arial"/>
          <w:sz w:val="20"/>
          <w:szCs w:val="20"/>
        </w:rPr>
        <w:t>Według aktualnie obowiązującego podziału Polski na 17</w:t>
      </w:r>
      <w:r w:rsidR="00BD3974">
        <w:rPr>
          <w:rFonts w:ascii="Arial" w:hAnsi="Arial" w:cs="Arial"/>
          <w:sz w:val="20"/>
          <w:szCs w:val="20"/>
        </w:rPr>
        <w:t>4</w:t>
      </w:r>
      <w:r w:rsidRPr="00012B5E">
        <w:rPr>
          <w:rFonts w:ascii="Arial" w:hAnsi="Arial" w:cs="Arial"/>
          <w:sz w:val="20"/>
          <w:szCs w:val="20"/>
        </w:rPr>
        <w:t xml:space="preserve">JCWPd obszar Gminy </w:t>
      </w:r>
      <w:r w:rsidR="00BD3974">
        <w:rPr>
          <w:rFonts w:ascii="Arial" w:hAnsi="Arial" w:cs="Arial"/>
          <w:sz w:val="20"/>
          <w:szCs w:val="20"/>
        </w:rPr>
        <w:t>Brzeziny</w:t>
      </w:r>
      <w:r w:rsidRPr="00012B5E">
        <w:rPr>
          <w:rFonts w:ascii="Arial" w:hAnsi="Arial" w:cs="Arial"/>
          <w:sz w:val="20"/>
          <w:szCs w:val="20"/>
        </w:rPr>
        <w:t xml:space="preserve"> znajduje się w całości w obszarze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81. Powierzchnia wynosi </w:t>
      </w:r>
      <w:r w:rsidR="00E91A8E" w:rsidRPr="00E91A8E">
        <w:rPr>
          <w:rFonts w:ascii="Arial" w:hAnsi="Arial" w:cs="Arial"/>
          <w:sz w:val="20"/>
          <w:szCs w:val="20"/>
        </w:rPr>
        <w:t>4914,76</w:t>
      </w:r>
      <w:r w:rsidR="00E91A8E">
        <w:rPr>
          <w:rFonts w:ascii="Arial" w:hAnsi="Arial" w:cs="Arial"/>
          <w:sz w:val="20"/>
          <w:szCs w:val="20"/>
        </w:rPr>
        <w:t xml:space="preserve"> </w:t>
      </w:r>
      <w:r w:rsidRPr="00012B5E">
        <w:rPr>
          <w:rFonts w:ascii="Arial" w:hAnsi="Arial" w:cs="Arial"/>
          <w:sz w:val="20"/>
          <w:szCs w:val="20"/>
        </w:rPr>
        <w:t>km</w:t>
      </w:r>
      <w:r w:rsidRPr="00012B5E">
        <w:rPr>
          <w:rFonts w:ascii="Arial" w:hAnsi="Arial" w:cs="Arial"/>
          <w:sz w:val="20"/>
          <w:szCs w:val="20"/>
          <w:vertAlign w:val="superscript"/>
        </w:rPr>
        <w:t>2</w:t>
      </w:r>
      <w:r w:rsidRPr="00012B5E">
        <w:rPr>
          <w:rFonts w:ascii="Arial" w:hAnsi="Arial" w:cs="Arial"/>
          <w:sz w:val="20"/>
          <w:szCs w:val="20"/>
        </w:rPr>
        <w:t>. W tabelach poniżej przedstawiono podstawowe informacje o ni</w:t>
      </w:r>
      <w:r w:rsidR="00873D72" w:rsidRPr="00012B5E">
        <w:rPr>
          <w:rFonts w:ascii="Arial" w:hAnsi="Arial" w:cs="Arial"/>
          <w:sz w:val="20"/>
          <w:szCs w:val="20"/>
        </w:rPr>
        <w:t>m.</w:t>
      </w:r>
    </w:p>
    <w:p w14:paraId="1449FEE5" w14:textId="77777777" w:rsidR="00E91A8E" w:rsidRDefault="00E91A8E">
      <w:pPr>
        <w:suppressAutoHyphens w:val="0"/>
        <w:rPr>
          <w:rFonts w:ascii="Arial" w:eastAsia="Calibri" w:hAnsi="Arial" w:cs="Arial"/>
          <w:b/>
          <w:bCs/>
          <w:kern w:val="0"/>
          <w:sz w:val="20"/>
          <w:szCs w:val="20"/>
          <w:lang w:eastAsia="ar-SA" w:bidi="ar-SA"/>
        </w:rPr>
      </w:pPr>
      <w:r>
        <w:rPr>
          <w:rFonts w:ascii="Arial" w:hAnsi="Arial" w:cs="Arial"/>
        </w:rPr>
        <w:br w:type="page"/>
      </w:r>
    </w:p>
    <w:p w14:paraId="3B3C6A16" w14:textId="3451005A" w:rsidR="001D682B" w:rsidRPr="00012B5E" w:rsidRDefault="001D682B" w:rsidP="000D6CD1">
      <w:pPr>
        <w:pStyle w:val="Legenda"/>
        <w:spacing w:line="240" w:lineRule="auto"/>
        <w:rPr>
          <w:rFonts w:ascii="Arial" w:hAnsi="Arial" w:cs="Arial"/>
        </w:rPr>
      </w:pPr>
      <w:bookmarkStart w:id="97" w:name="_Toc180336656"/>
      <w:r w:rsidRPr="00012B5E">
        <w:rPr>
          <w:rFonts w:ascii="Arial" w:hAnsi="Arial" w:cs="Arial"/>
        </w:rPr>
        <w:lastRenderedPageBreak/>
        <w:t xml:space="preserve">Mapa </w:t>
      </w:r>
      <w:r w:rsidR="00235E1B" w:rsidRPr="00012B5E">
        <w:rPr>
          <w:rFonts w:ascii="Arial" w:hAnsi="Arial" w:cs="Arial"/>
          <w:noProof/>
        </w:rPr>
        <w:fldChar w:fldCharType="begin"/>
      </w:r>
      <w:r w:rsidR="00235E1B" w:rsidRPr="00012B5E">
        <w:rPr>
          <w:rFonts w:ascii="Arial" w:hAnsi="Arial" w:cs="Arial"/>
          <w:noProof/>
        </w:rPr>
        <w:instrText xml:space="preserve"> SEQ Mapa \* ARABIC </w:instrText>
      </w:r>
      <w:r w:rsidR="00235E1B" w:rsidRPr="00012B5E">
        <w:rPr>
          <w:rFonts w:ascii="Arial" w:hAnsi="Arial" w:cs="Arial"/>
          <w:noProof/>
        </w:rPr>
        <w:fldChar w:fldCharType="separate"/>
      </w:r>
      <w:r w:rsidR="00622B2A">
        <w:rPr>
          <w:rFonts w:ascii="Arial" w:hAnsi="Arial" w:cs="Arial"/>
          <w:noProof/>
        </w:rPr>
        <w:t>2</w:t>
      </w:r>
      <w:r w:rsidR="00235E1B" w:rsidRPr="00012B5E">
        <w:rPr>
          <w:rFonts w:ascii="Arial" w:hAnsi="Arial" w:cs="Arial"/>
          <w:noProof/>
        </w:rPr>
        <w:fldChar w:fldCharType="end"/>
      </w:r>
      <w:r w:rsidR="00F96080" w:rsidRPr="00012B5E">
        <w:rPr>
          <w:rFonts w:ascii="Arial" w:hAnsi="Arial" w:cs="Arial"/>
          <w:noProof/>
        </w:rPr>
        <w:t>.</w:t>
      </w:r>
      <w:r w:rsidRPr="00012B5E">
        <w:rPr>
          <w:rFonts w:ascii="Arial" w:hAnsi="Arial" w:cs="Arial"/>
        </w:rPr>
        <w:t xml:space="preserve"> </w:t>
      </w:r>
      <w:proofErr w:type="spellStart"/>
      <w:r w:rsidRPr="00012B5E">
        <w:rPr>
          <w:rFonts w:ascii="Arial" w:hAnsi="Arial" w:cs="Arial"/>
        </w:rPr>
        <w:t>JCWPd</w:t>
      </w:r>
      <w:proofErr w:type="spellEnd"/>
      <w:r w:rsidRPr="00012B5E">
        <w:rPr>
          <w:rFonts w:ascii="Arial" w:hAnsi="Arial" w:cs="Arial"/>
        </w:rPr>
        <w:t xml:space="preserve"> nr 81</w:t>
      </w:r>
      <w:bookmarkEnd w:id="97"/>
    </w:p>
    <w:p w14:paraId="05CF7ADD" w14:textId="242EFAE1" w:rsidR="001D682B" w:rsidRDefault="00027B10" w:rsidP="00923E70">
      <w:pPr>
        <w:pStyle w:val="Akapitzlist"/>
        <w:ind w:left="0"/>
        <w:jc w:val="both"/>
        <w:rPr>
          <w:rFonts w:ascii="Arial" w:hAnsi="Arial" w:cs="Arial"/>
          <w:noProof/>
          <w:lang w:eastAsia="pl-PL" w:bidi="ar-SA"/>
        </w:rPr>
      </w:pPr>
      <w:r>
        <w:rPr>
          <w:rFonts w:ascii="Arial" w:hAnsi="Arial" w:cs="Arial"/>
          <w:noProof/>
          <w:lang w:eastAsia="pl-PL" w:bidi="ar-SA"/>
        </w:rPr>
        <w:drawing>
          <wp:inline distT="0" distB="0" distL="0" distR="0" wp14:anchorId="451E5414" wp14:editId="55B18F72">
            <wp:extent cx="5753100" cy="6244590"/>
            <wp:effectExtent l="0" t="0" r="0" b="3810"/>
            <wp:docPr id="163038999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6244590"/>
                    </a:xfrm>
                    <a:prstGeom prst="rect">
                      <a:avLst/>
                    </a:prstGeom>
                    <a:noFill/>
                    <a:ln>
                      <a:noFill/>
                    </a:ln>
                  </pic:spPr>
                </pic:pic>
              </a:graphicData>
            </a:graphic>
          </wp:inline>
        </w:drawing>
      </w:r>
    </w:p>
    <w:p w14:paraId="28E3D698" w14:textId="06FFF63D" w:rsidR="001D682B" w:rsidRPr="00012B5E" w:rsidRDefault="001D682B" w:rsidP="00923E70">
      <w:pPr>
        <w:pStyle w:val="Akapitzlist"/>
        <w:ind w:left="0"/>
        <w:jc w:val="both"/>
        <w:rPr>
          <w:rFonts w:ascii="Arial" w:hAnsi="Arial" w:cs="Arial"/>
          <w:i/>
          <w:sz w:val="18"/>
        </w:rPr>
      </w:pPr>
      <w:r w:rsidRPr="00012B5E">
        <w:rPr>
          <w:rFonts w:ascii="Arial" w:hAnsi="Arial" w:cs="Arial"/>
          <w:i/>
          <w:sz w:val="18"/>
        </w:rPr>
        <w:t>Źródło: pgi.gov.pl</w:t>
      </w:r>
    </w:p>
    <w:p w14:paraId="1C9BA03E" w14:textId="77777777" w:rsidR="008A1324" w:rsidRPr="00012B5E" w:rsidRDefault="008A1324" w:rsidP="00923E70">
      <w:pPr>
        <w:pStyle w:val="Legenda"/>
        <w:jc w:val="center"/>
        <w:rPr>
          <w:rFonts w:ascii="Arial" w:hAnsi="Arial" w:cs="Arial"/>
        </w:rPr>
      </w:pPr>
      <w:bookmarkStart w:id="98" w:name="_Toc79093618"/>
    </w:p>
    <w:p w14:paraId="2D037EF4" w14:textId="79ACD889" w:rsidR="00923E70" w:rsidRPr="00012B5E" w:rsidRDefault="00923E70" w:rsidP="00567078">
      <w:pPr>
        <w:pStyle w:val="Legenda"/>
        <w:jc w:val="left"/>
        <w:rPr>
          <w:rFonts w:ascii="Arial" w:hAnsi="Arial" w:cs="Arial"/>
          <w:sz w:val="18"/>
          <w:szCs w:val="18"/>
        </w:rPr>
      </w:pPr>
      <w:bookmarkStart w:id="99" w:name="_Toc180336639"/>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16</w:t>
      </w:r>
      <w:r w:rsidRPr="00012B5E">
        <w:rPr>
          <w:rFonts w:ascii="Arial" w:hAnsi="Arial" w:cs="Arial"/>
        </w:rPr>
        <w:fldChar w:fldCharType="end"/>
      </w:r>
      <w:r w:rsidRPr="00012B5E">
        <w:rPr>
          <w:rFonts w:ascii="Arial" w:hAnsi="Arial" w:cs="Arial"/>
        </w:rPr>
        <w:t xml:space="preserve">. Powierzchnia i położenie </w:t>
      </w:r>
      <w:proofErr w:type="spellStart"/>
      <w:r w:rsidRPr="00012B5E">
        <w:rPr>
          <w:rFonts w:ascii="Arial" w:hAnsi="Arial" w:cs="Arial"/>
        </w:rPr>
        <w:t>JCWPd</w:t>
      </w:r>
      <w:proofErr w:type="spellEnd"/>
      <w:r w:rsidRPr="00012B5E">
        <w:rPr>
          <w:rFonts w:ascii="Arial" w:hAnsi="Arial" w:cs="Arial"/>
        </w:rPr>
        <w:t xml:space="preserve"> na terenie Gminy </w:t>
      </w:r>
      <w:bookmarkEnd w:id="98"/>
      <w:r w:rsidR="000D6CD1">
        <w:rPr>
          <w:rFonts w:ascii="Arial" w:hAnsi="Arial" w:cs="Arial"/>
        </w:rPr>
        <w:t>Brzeziny</w:t>
      </w:r>
      <w:bookmarkEnd w:id="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2043"/>
        <w:gridCol w:w="4761"/>
      </w:tblGrid>
      <w:tr w:rsidR="002053D2" w:rsidRPr="00012B5E" w14:paraId="214F026D" w14:textId="77777777" w:rsidTr="00923E70">
        <w:trPr>
          <w:jc w:val="center"/>
        </w:trPr>
        <w:tc>
          <w:tcPr>
            <w:tcW w:w="179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A2A179A" w14:textId="77777777" w:rsidR="00923E70" w:rsidRPr="00012B5E" w:rsidRDefault="00923E70">
            <w:pPr>
              <w:jc w:val="center"/>
              <w:rPr>
                <w:rFonts w:ascii="Arial" w:hAnsi="Arial" w:cs="Arial"/>
                <w:sz w:val="20"/>
                <w:szCs w:val="20"/>
              </w:rPr>
            </w:pPr>
            <w:r w:rsidRPr="00012B5E">
              <w:rPr>
                <w:rFonts w:ascii="Arial" w:hAnsi="Arial" w:cs="Arial"/>
                <w:sz w:val="20"/>
                <w:szCs w:val="20"/>
              </w:rPr>
              <w:t xml:space="preserve">Numer </w:t>
            </w:r>
            <w:proofErr w:type="spellStart"/>
            <w:r w:rsidRPr="00012B5E">
              <w:rPr>
                <w:rFonts w:ascii="Arial" w:hAnsi="Arial" w:cs="Arial"/>
                <w:sz w:val="20"/>
                <w:szCs w:val="20"/>
              </w:rPr>
              <w:t>JCWPd</w:t>
            </w:r>
            <w:proofErr w:type="spellEnd"/>
          </w:p>
        </w:tc>
        <w:tc>
          <w:tcPr>
            <w:tcW w:w="2043"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BD85B4B" w14:textId="77777777" w:rsidR="00923E70" w:rsidRPr="00012B5E" w:rsidRDefault="00923E70">
            <w:pPr>
              <w:jc w:val="center"/>
              <w:rPr>
                <w:rFonts w:ascii="Arial" w:hAnsi="Arial" w:cs="Arial"/>
                <w:sz w:val="20"/>
                <w:szCs w:val="20"/>
              </w:rPr>
            </w:pPr>
            <w:r w:rsidRPr="00012B5E">
              <w:rPr>
                <w:rFonts w:ascii="Arial" w:hAnsi="Arial" w:cs="Arial"/>
                <w:sz w:val="20"/>
                <w:szCs w:val="20"/>
              </w:rPr>
              <w:t xml:space="preserve">Powierzchnia </w:t>
            </w:r>
            <w:r w:rsidRPr="00012B5E">
              <w:rPr>
                <w:rFonts w:ascii="Arial" w:hAnsi="Arial" w:cs="Arial"/>
                <w:sz w:val="20"/>
                <w:szCs w:val="20"/>
              </w:rPr>
              <w:br/>
              <w:t>[km</w:t>
            </w:r>
            <w:r w:rsidRPr="00012B5E">
              <w:rPr>
                <w:rFonts w:ascii="Arial" w:hAnsi="Arial" w:cs="Arial"/>
                <w:sz w:val="20"/>
                <w:szCs w:val="20"/>
                <w:vertAlign w:val="superscript"/>
              </w:rPr>
              <w:t>2</w:t>
            </w:r>
            <w:r w:rsidRPr="00012B5E">
              <w:rPr>
                <w:rFonts w:ascii="Arial" w:hAnsi="Arial" w:cs="Arial"/>
                <w:sz w:val="20"/>
                <w:szCs w:val="20"/>
              </w:rPr>
              <w:t>]</w:t>
            </w:r>
          </w:p>
        </w:tc>
        <w:tc>
          <w:tcPr>
            <w:tcW w:w="476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63318E5" w14:textId="77777777" w:rsidR="00923E70" w:rsidRPr="00012B5E" w:rsidRDefault="00923E70">
            <w:pPr>
              <w:jc w:val="center"/>
              <w:rPr>
                <w:rFonts w:ascii="Arial" w:hAnsi="Arial" w:cs="Arial"/>
                <w:sz w:val="20"/>
                <w:szCs w:val="20"/>
              </w:rPr>
            </w:pPr>
            <w:r w:rsidRPr="00012B5E">
              <w:rPr>
                <w:rFonts w:ascii="Arial" w:hAnsi="Arial" w:cs="Arial"/>
                <w:sz w:val="20"/>
                <w:szCs w:val="20"/>
              </w:rPr>
              <w:t>Uwagi</w:t>
            </w:r>
          </w:p>
        </w:tc>
      </w:tr>
      <w:tr w:rsidR="002053D2" w:rsidRPr="00012B5E" w14:paraId="13F2BFFD" w14:textId="77777777" w:rsidTr="00923E70">
        <w:trPr>
          <w:jc w:val="center"/>
        </w:trPr>
        <w:tc>
          <w:tcPr>
            <w:tcW w:w="1799" w:type="dxa"/>
            <w:tcBorders>
              <w:top w:val="single" w:sz="4" w:space="0" w:color="auto"/>
              <w:left w:val="single" w:sz="4" w:space="0" w:color="auto"/>
              <w:bottom w:val="single" w:sz="4" w:space="0" w:color="auto"/>
              <w:right w:val="single" w:sz="4" w:space="0" w:color="auto"/>
            </w:tcBorders>
            <w:vAlign w:val="center"/>
            <w:hideMark/>
          </w:tcPr>
          <w:p w14:paraId="6F1CE58A" w14:textId="77777777" w:rsidR="00923E70" w:rsidRPr="00012B5E" w:rsidRDefault="00923E70">
            <w:pPr>
              <w:jc w:val="center"/>
              <w:rPr>
                <w:rFonts w:ascii="Arial" w:hAnsi="Arial" w:cs="Arial"/>
                <w:sz w:val="20"/>
                <w:szCs w:val="20"/>
              </w:rPr>
            </w:pPr>
            <w:proofErr w:type="spellStart"/>
            <w:r w:rsidRPr="00012B5E">
              <w:rPr>
                <w:rFonts w:ascii="Arial" w:hAnsi="Arial" w:cs="Arial"/>
                <w:sz w:val="20"/>
                <w:szCs w:val="20"/>
              </w:rPr>
              <w:t>JCWPd</w:t>
            </w:r>
            <w:proofErr w:type="spellEnd"/>
            <w:r w:rsidRPr="00012B5E">
              <w:rPr>
                <w:rFonts w:ascii="Arial" w:hAnsi="Arial" w:cs="Arial"/>
                <w:sz w:val="20"/>
                <w:szCs w:val="20"/>
              </w:rPr>
              <w:t xml:space="preserve"> 81</w:t>
            </w:r>
          </w:p>
        </w:tc>
        <w:tc>
          <w:tcPr>
            <w:tcW w:w="2043" w:type="dxa"/>
            <w:tcBorders>
              <w:top w:val="single" w:sz="4" w:space="0" w:color="auto"/>
              <w:left w:val="single" w:sz="4" w:space="0" w:color="auto"/>
              <w:bottom w:val="single" w:sz="4" w:space="0" w:color="auto"/>
              <w:right w:val="single" w:sz="4" w:space="0" w:color="auto"/>
            </w:tcBorders>
            <w:vAlign w:val="center"/>
            <w:hideMark/>
          </w:tcPr>
          <w:p w14:paraId="429EC616" w14:textId="6AE918D2" w:rsidR="00923E70" w:rsidRPr="00012B5E" w:rsidRDefault="00027B10">
            <w:pPr>
              <w:jc w:val="center"/>
              <w:rPr>
                <w:rFonts w:ascii="Arial" w:hAnsi="Arial" w:cs="Arial"/>
                <w:sz w:val="20"/>
                <w:szCs w:val="20"/>
              </w:rPr>
            </w:pPr>
            <w:r w:rsidRPr="00027B10">
              <w:rPr>
                <w:rFonts w:ascii="Arial" w:hAnsi="Arial" w:cs="Arial"/>
                <w:sz w:val="20"/>
                <w:szCs w:val="20"/>
              </w:rPr>
              <w:t>4914</w:t>
            </w:r>
            <w:r>
              <w:rPr>
                <w:rFonts w:ascii="Arial" w:hAnsi="Arial" w:cs="Arial"/>
                <w:sz w:val="20"/>
                <w:szCs w:val="20"/>
              </w:rPr>
              <w:t>,</w:t>
            </w:r>
            <w:r w:rsidRPr="00027B10">
              <w:rPr>
                <w:rFonts w:ascii="Arial" w:hAnsi="Arial" w:cs="Arial"/>
                <w:sz w:val="20"/>
                <w:szCs w:val="20"/>
              </w:rPr>
              <w:t>76</w:t>
            </w:r>
          </w:p>
        </w:tc>
        <w:tc>
          <w:tcPr>
            <w:tcW w:w="4761" w:type="dxa"/>
            <w:tcBorders>
              <w:top w:val="single" w:sz="4" w:space="0" w:color="auto"/>
              <w:left w:val="single" w:sz="4" w:space="0" w:color="auto"/>
              <w:bottom w:val="single" w:sz="4" w:space="0" w:color="auto"/>
              <w:right w:val="single" w:sz="4" w:space="0" w:color="auto"/>
            </w:tcBorders>
            <w:vAlign w:val="center"/>
            <w:hideMark/>
          </w:tcPr>
          <w:p w14:paraId="602203A5" w14:textId="77777777" w:rsidR="00923E70" w:rsidRPr="00012B5E" w:rsidRDefault="00923E70">
            <w:pPr>
              <w:jc w:val="center"/>
              <w:rPr>
                <w:rFonts w:ascii="Arial" w:hAnsi="Arial" w:cs="Arial"/>
                <w:sz w:val="20"/>
                <w:szCs w:val="20"/>
              </w:rPr>
            </w:pPr>
            <w:r w:rsidRPr="00012B5E">
              <w:rPr>
                <w:rFonts w:ascii="Arial" w:hAnsi="Arial" w:cs="Arial"/>
                <w:sz w:val="20"/>
                <w:szCs w:val="20"/>
              </w:rPr>
              <w:t>cała gmina</w:t>
            </w:r>
          </w:p>
        </w:tc>
      </w:tr>
    </w:tbl>
    <w:p w14:paraId="62BC07BA" w14:textId="6BB3397E" w:rsidR="00923E70" w:rsidRPr="00012B5E" w:rsidRDefault="00923E70" w:rsidP="00923E70">
      <w:pPr>
        <w:jc w:val="center"/>
        <w:rPr>
          <w:rFonts w:ascii="Arial" w:hAnsi="Arial" w:cs="Arial"/>
          <w:i/>
          <w:sz w:val="18"/>
          <w:lang w:eastAsia="en-US"/>
        </w:rPr>
      </w:pPr>
      <w:r w:rsidRPr="00012B5E">
        <w:rPr>
          <w:rFonts w:ascii="Arial" w:hAnsi="Arial" w:cs="Arial"/>
          <w:i/>
          <w:sz w:val="18"/>
        </w:rPr>
        <w:t xml:space="preserve">Źródło: </w:t>
      </w:r>
      <w:r w:rsidR="00027B10" w:rsidRPr="00027B10">
        <w:rPr>
          <w:rFonts w:ascii="Arial" w:hAnsi="Arial" w:cs="Arial"/>
          <w:i/>
          <w:sz w:val="18"/>
        </w:rPr>
        <w:t>http://karty.apgw.gov.pl:4200/jcw-podziemne</w:t>
      </w:r>
    </w:p>
    <w:p w14:paraId="62815AF6" w14:textId="77777777" w:rsidR="00923E70" w:rsidRPr="00012B5E" w:rsidRDefault="00923E70" w:rsidP="001A3C3F">
      <w:pPr>
        <w:pStyle w:val="Akapitzlist"/>
        <w:spacing w:line="360" w:lineRule="auto"/>
        <w:ind w:left="0"/>
        <w:jc w:val="both"/>
        <w:rPr>
          <w:rFonts w:ascii="Arial" w:hAnsi="Arial" w:cs="Arial"/>
          <w:sz w:val="20"/>
          <w:szCs w:val="20"/>
        </w:rPr>
      </w:pPr>
      <w:proofErr w:type="spellStart"/>
      <w:r w:rsidRPr="00012B5E">
        <w:rPr>
          <w:rFonts w:ascii="Arial" w:hAnsi="Arial" w:cs="Arial"/>
          <w:sz w:val="20"/>
          <w:szCs w:val="20"/>
        </w:rPr>
        <w:t>JCWPd</w:t>
      </w:r>
      <w:proofErr w:type="spellEnd"/>
      <w:r w:rsidRPr="00012B5E">
        <w:rPr>
          <w:rFonts w:ascii="Arial" w:hAnsi="Arial" w:cs="Arial"/>
          <w:sz w:val="20"/>
          <w:szCs w:val="20"/>
        </w:rPr>
        <w:t xml:space="preserve"> nr 81 oznaczona jest europejskim kodem PLGW600081, charakteryzująca się dobrym stanem chemicznym i dobrym stanem ilościowym.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nr 81 jest niezagrożona ryzykiem nieosiągnięcia celu środowiskowego.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81 przedstawia strukturę i funkcjonowanie systemu hydrogeologicznego, położonego obrębie zlewni rzeki Prosny. Obszar występowania zwykłych wód podziemnych w granicach </w:t>
      </w:r>
      <w:r w:rsidRPr="00012B5E">
        <w:rPr>
          <w:rFonts w:ascii="Arial" w:hAnsi="Arial" w:cs="Arial"/>
          <w:sz w:val="20"/>
          <w:szCs w:val="20"/>
        </w:rPr>
        <w:lastRenderedPageBreak/>
        <w:t>zlewni Prosny uznaje się za wielowarstwowy system wodonośny wód podziemnych w utworach kenozoicznych i mezozoicznych, powiązanych układem krążenia z wodami powierzchniowymi.</w:t>
      </w:r>
    </w:p>
    <w:p w14:paraId="7092634C" w14:textId="05307835" w:rsidR="00923E70" w:rsidRPr="00012B5E" w:rsidRDefault="00923E70" w:rsidP="001A3C3F">
      <w:pPr>
        <w:autoSpaceDE w:val="0"/>
        <w:autoSpaceDN w:val="0"/>
        <w:adjustRightInd w:val="0"/>
        <w:spacing w:line="360" w:lineRule="auto"/>
        <w:jc w:val="both"/>
        <w:rPr>
          <w:rFonts w:ascii="Arial" w:eastAsia="Calibri" w:hAnsi="Arial" w:cs="Arial"/>
          <w:kern w:val="0"/>
          <w:sz w:val="20"/>
          <w:szCs w:val="20"/>
          <w:lang w:eastAsia="en-US" w:bidi="ar-SA"/>
        </w:rPr>
      </w:pPr>
      <w:r w:rsidRPr="00012B5E">
        <w:rPr>
          <w:rFonts w:ascii="Arial" w:hAnsi="Arial" w:cs="Arial"/>
          <w:sz w:val="20"/>
          <w:szCs w:val="20"/>
        </w:rPr>
        <w:t xml:space="preserve">Granice systemu są granicami hydrodynamicznymi, stąd należy on do systemów przejściowo zamkniętych. </w:t>
      </w:r>
      <w:proofErr w:type="spellStart"/>
      <w:r w:rsidRPr="00012B5E">
        <w:rPr>
          <w:rFonts w:ascii="Arial" w:hAnsi="Arial" w:cs="Arial"/>
          <w:sz w:val="20"/>
          <w:szCs w:val="20"/>
        </w:rPr>
        <w:t>Prosna</w:t>
      </w:r>
      <w:proofErr w:type="spellEnd"/>
      <w:r w:rsidRPr="00012B5E">
        <w:rPr>
          <w:rFonts w:ascii="Arial" w:hAnsi="Arial" w:cs="Arial"/>
          <w:sz w:val="20"/>
          <w:szCs w:val="20"/>
        </w:rPr>
        <w:t xml:space="preserve"> jest osią drenażu wszystkich poziomów wodonośnych, zaś jej dopływy związane są hierarchicznie z poszczególnymi drenażami poziomów. W strefach wododziałowych cieki przeważnie drenują pierwszy poziom wodonośny, zaś w dolnym biegu stopniowo zasilane są z poziomów wód wgłębnych. W układzie pionowego krążenia wód, granicę górną systemu stanowi powierzchnia terenu ze</w:t>
      </w:r>
      <w:r w:rsidR="00F96080" w:rsidRPr="00012B5E">
        <w:rPr>
          <w:rFonts w:ascii="Arial" w:eastAsia="Calibri" w:hAnsi="Arial" w:cs="Arial"/>
          <w:kern w:val="0"/>
          <w:sz w:val="20"/>
          <w:szCs w:val="20"/>
          <w:lang w:eastAsia="en-US" w:bidi="ar-SA"/>
        </w:rPr>
        <w:t xml:space="preserve"> </w:t>
      </w:r>
      <w:r w:rsidRPr="00012B5E">
        <w:rPr>
          <w:rFonts w:ascii="Arial" w:hAnsi="Arial" w:cs="Arial"/>
          <w:sz w:val="20"/>
          <w:szCs w:val="20"/>
        </w:rPr>
        <w:t>strefą aeracji w poziomie gruntowym lub gliny morenowe i iły o charakterze słabo</w:t>
      </w:r>
      <w:r w:rsidR="00440A24" w:rsidRPr="00012B5E">
        <w:rPr>
          <w:rFonts w:ascii="Arial" w:hAnsi="Arial" w:cs="Arial"/>
          <w:sz w:val="20"/>
          <w:szCs w:val="20"/>
        </w:rPr>
        <w:t xml:space="preserve"> </w:t>
      </w:r>
      <w:r w:rsidRPr="00012B5E">
        <w:rPr>
          <w:rFonts w:ascii="Arial" w:hAnsi="Arial" w:cs="Arial"/>
          <w:sz w:val="20"/>
          <w:szCs w:val="20"/>
        </w:rPr>
        <w:t xml:space="preserve">przepuszczalnym o zróżnicowanej miąższości. Granica dolna systemu jest słabo zarysowana i występuje na zmiennej głębokości od 300 do ponad 600 m. Z jednej strony stanowi ją układ warstw ilasto-mułkowatych, praktycznie nieprzepuszczalnych z drugiej zaś granica odnawialności wód w poziomach kredy, jury i triasu. Strukturę hydrogeologiczną systemu tworzy bardzo zróżnicowany układ warstw przepuszczalnych, </w:t>
      </w:r>
      <w:r w:rsidR="009F2A8F" w:rsidRPr="00012B5E">
        <w:rPr>
          <w:rFonts w:ascii="Arial" w:hAnsi="Arial" w:cs="Arial"/>
          <w:sz w:val="20"/>
          <w:szCs w:val="20"/>
        </w:rPr>
        <w:t>słabo przepuszczalnych</w:t>
      </w:r>
      <w:r w:rsidRPr="00012B5E">
        <w:rPr>
          <w:rFonts w:ascii="Arial" w:hAnsi="Arial" w:cs="Arial"/>
          <w:sz w:val="20"/>
          <w:szCs w:val="20"/>
        </w:rPr>
        <w:t xml:space="preserve"> i bardzo </w:t>
      </w:r>
      <w:r w:rsidR="009F2A8F" w:rsidRPr="00012B5E">
        <w:rPr>
          <w:rFonts w:ascii="Arial" w:hAnsi="Arial" w:cs="Arial"/>
          <w:sz w:val="20"/>
          <w:szCs w:val="20"/>
        </w:rPr>
        <w:t>słabo przepuszczalnych</w:t>
      </w:r>
      <w:r w:rsidRPr="00012B5E">
        <w:rPr>
          <w:rFonts w:ascii="Arial" w:hAnsi="Arial" w:cs="Arial"/>
          <w:sz w:val="20"/>
          <w:szCs w:val="20"/>
        </w:rPr>
        <w:t xml:space="preserve"> w utworach czwartorzędu, neogenu, kredy, jury i górnego triasu.</w:t>
      </w:r>
    </w:p>
    <w:p w14:paraId="23CF7ADE" w14:textId="04B1FDDE"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 xml:space="preserve">Zgodnie z regionalizacją wodną dla obszaru dorzecza Odry, region wodny Warty, analizowany teren znajduje się w zasięgu jednolitych części wód podziemnych </w:t>
      </w:r>
      <w:proofErr w:type="spellStart"/>
      <w:r w:rsidRPr="00012B5E">
        <w:rPr>
          <w:rFonts w:ascii="Arial" w:hAnsi="Arial" w:cs="Arial"/>
          <w:b/>
          <w:bCs/>
          <w:sz w:val="20"/>
          <w:szCs w:val="20"/>
        </w:rPr>
        <w:t>JCWPd</w:t>
      </w:r>
      <w:proofErr w:type="spellEnd"/>
      <w:r w:rsidRPr="00012B5E">
        <w:rPr>
          <w:rFonts w:ascii="Arial" w:hAnsi="Arial" w:cs="Arial"/>
          <w:b/>
          <w:bCs/>
          <w:sz w:val="20"/>
          <w:szCs w:val="20"/>
        </w:rPr>
        <w:t xml:space="preserve"> nr </w:t>
      </w:r>
      <w:r w:rsidR="00790757" w:rsidRPr="00012B5E">
        <w:rPr>
          <w:rFonts w:ascii="Arial" w:hAnsi="Arial" w:cs="Arial"/>
          <w:b/>
          <w:bCs/>
          <w:sz w:val="20"/>
          <w:szCs w:val="20"/>
        </w:rPr>
        <w:t>81</w:t>
      </w:r>
      <w:r w:rsidRPr="00012B5E">
        <w:rPr>
          <w:rFonts w:ascii="Arial" w:hAnsi="Arial" w:cs="Arial"/>
          <w:sz w:val="20"/>
          <w:szCs w:val="20"/>
        </w:rPr>
        <w:t xml:space="preserve">. </w:t>
      </w:r>
    </w:p>
    <w:p w14:paraId="69A966AB" w14:textId="358F1D66" w:rsidR="001D682B" w:rsidRPr="00012B5E" w:rsidRDefault="001D682B" w:rsidP="00BA5CBF">
      <w:pPr>
        <w:spacing w:line="360" w:lineRule="auto"/>
        <w:jc w:val="both"/>
        <w:rPr>
          <w:rFonts w:ascii="Arial" w:hAnsi="Arial" w:cs="Arial"/>
          <w:b/>
          <w:bCs/>
          <w:sz w:val="20"/>
          <w:szCs w:val="20"/>
        </w:rPr>
      </w:pPr>
      <w:r w:rsidRPr="00012B5E">
        <w:rPr>
          <w:rFonts w:ascii="Arial" w:hAnsi="Arial" w:cs="Arial"/>
          <w:sz w:val="20"/>
          <w:szCs w:val="20"/>
        </w:rPr>
        <w:t>Zgodnie z „Planem gospodarowania wodami na o</w:t>
      </w:r>
      <w:r w:rsidR="00F96080" w:rsidRPr="00012B5E">
        <w:rPr>
          <w:rFonts w:ascii="Arial" w:hAnsi="Arial" w:cs="Arial"/>
          <w:sz w:val="20"/>
          <w:szCs w:val="20"/>
        </w:rPr>
        <w:t>bszarze dorzecza Odry” (</w:t>
      </w:r>
      <w:r w:rsidR="00DC08F0" w:rsidRPr="00012B5E">
        <w:rPr>
          <w:rFonts w:ascii="Arial" w:hAnsi="Arial" w:cs="Arial"/>
          <w:b/>
          <w:bCs/>
          <w:sz w:val="20"/>
          <w:szCs w:val="20"/>
        </w:rPr>
        <w:t>Dz.U. 2023 poz. 335</w:t>
      </w:r>
      <w:r w:rsidR="00DC08F0" w:rsidRPr="00012B5E">
        <w:rPr>
          <w:rFonts w:ascii="Arial" w:hAnsi="Arial" w:cs="Arial"/>
          <w:sz w:val="20"/>
          <w:szCs w:val="20"/>
        </w:rPr>
        <w:t xml:space="preserve">) </w:t>
      </w:r>
      <w:r w:rsidRPr="00012B5E">
        <w:rPr>
          <w:rFonts w:ascii="Arial" w:hAnsi="Arial" w:cs="Arial"/>
          <w:sz w:val="20"/>
          <w:szCs w:val="20"/>
        </w:rPr>
        <w:t xml:space="preserve">stan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nr </w:t>
      </w:r>
      <w:r w:rsidR="00790757" w:rsidRPr="00012B5E">
        <w:rPr>
          <w:rFonts w:ascii="Arial" w:hAnsi="Arial" w:cs="Arial"/>
          <w:sz w:val="20"/>
          <w:szCs w:val="20"/>
        </w:rPr>
        <w:t>81</w:t>
      </w:r>
      <w:r w:rsidRPr="00012B5E">
        <w:rPr>
          <w:rFonts w:ascii="Arial" w:hAnsi="Arial" w:cs="Arial"/>
          <w:sz w:val="20"/>
          <w:szCs w:val="20"/>
        </w:rPr>
        <w:t xml:space="preserve"> przedstawia się następująco: </w:t>
      </w:r>
    </w:p>
    <w:p w14:paraId="22D4AE07" w14:textId="6E1E7150" w:rsidR="001D682B" w:rsidRPr="00012B5E" w:rsidRDefault="001D682B" w:rsidP="001A3C3F">
      <w:pPr>
        <w:spacing w:line="360" w:lineRule="auto"/>
        <w:jc w:val="both"/>
        <w:rPr>
          <w:rFonts w:ascii="Arial" w:hAnsi="Arial" w:cs="Arial"/>
          <w:sz w:val="20"/>
          <w:szCs w:val="20"/>
        </w:rPr>
      </w:pPr>
      <w:r w:rsidRPr="00012B5E">
        <w:rPr>
          <w:rFonts w:ascii="Arial" w:hAnsi="Arial" w:cs="Arial"/>
          <w:b/>
          <w:bCs/>
          <w:sz w:val="20"/>
          <w:szCs w:val="20"/>
        </w:rPr>
        <w:t xml:space="preserve">Wody podziemne na terenie gminy </w:t>
      </w:r>
      <w:r w:rsidR="00F36655">
        <w:rPr>
          <w:rFonts w:ascii="Arial" w:hAnsi="Arial" w:cs="Arial"/>
          <w:sz w:val="20"/>
          <w:szCs w:val="20"/>
        </w:rPr>
        <w:t>Brzeziny</w:t>
      </w:r>
      <w:r w:rsidRPr="00012B5E">
        <w:rPr>
          <w:rFonts w:ascii="Arial" w:hAnsi="Arial" w:cs="Arial"/>
          <w:b/>
          <w:bCs/>
          <w:sz w:val="20"/>
          <w:szCs w:val="20"/>
        </w:rPr>
        <w:t xml:space="preserve">: </w:t>
      </w:r>
    </w:p>
    <w:p w14:paraId="5424F857" w14:textId="77777777"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Jednolita część wód podziemnych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w:t>
      </w:r>
    </w:p>
    <w:p w14:paraId="29580B7B" w14:textId="662E83CE" w:rsidR="001D682B" w:rsidRPr="00012B5E" w:rsidRDefault="001D682B" w:rsidP="001A3C3F">
      <w:pPr>
        <w:spacing w:line="360" w:lineRule="auto"/>
        <w:jc w:val="both"/>
        <w:rPr>
          <w:rFonts w:ascii="Arial" w:hAnsi="Arial" w:cs="Arial"/>
          <w:sz w:val="20"/>
          <w:szCs w:val="20"/>
        </w:rPr>
      </w:pPr>
      <w:bookmarkStart w:id="100" w:name="_Hlk116383132"/>
      <w:r w:rsidRPr="00012B5E">
        <w:rPr>
          <w:rFonts w:ascii="Arial" w:hAnsi="Arial" w:cs="Arial"/>
          <w:sz w:val="20"/>
          <w:szCs w:val="20"/>
        </w:rPr>
        <w:t xml:space="preserve">Europejski kod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w:t>
      </w:r>
      <w:r w:rsidR="00775F4E" w:rsidRPr="00012B5E">
        <w:rPr>
          <w:rFonts w:ascii="Arial" w:hAnsi="Arial" w:cs="Arial"/>
          <w:sz w:val="20"/>
          <w:szCs w:val="20"/>
        </w:rPr>
        <w:t>PLGW600081</w:t>
      </w:r>
    </w:p>
    <w:p w14:paraId="31BD3A69" w14:textId="4B747237"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 xml:space="preserve">Nazwa </w:t>
      </w:r>
      <w:proofErr w:type="spellStart"/>
      <w:r w:rsidRPr="00012B5E">
        <w:rPr>
          <w:rFonts w:ascii="Arial" w:hAnsi="Arial" w:cs="Arial"/>
          <w:sz w:val="20"/>
          <w:szCs w:val="20"/>
        </w:rPr>
        <w:t>JCWPd</w:t>
      </w:r>
      <w:proofErr w:type="spellEnd"/>
      <w:r w:rsidRPr="00012B5E">
        <w:rPr>
          <w:rFonts w:ascii="Arial" w:hAnsi="Arial" w:cs="Arial"/>
          <w:sz w:val="20"/>
          <w:szCs w:val="20"/>
        </w:rPr>
        <w:t xml:space="preserve">: </w:t>
      </w:r>
      <w:r w:rsidR="00C35B92" w:rsidRPr="00012B5E">
        <w:rPr>
          <w:rFonts w:ascii="Arial" w:hAnsi="Arial" w:cs="Arial"/>
          <w:sz w:val="20"/>
          <w:szCs w:val="20"/>
        </w:rPr>
        <w:t>81</w:t>
      </w:r>
      <w:r w:rsidRPr="00012B5E">
        <w:rPr>
          <w:rFonts w:ascii="Arial" w:hAnsi="Arial" w:cs="Arial"/>
          <w:sz w:val="20"/>
          <w:szCs w:val="20"/>
        </w:rPr>
        <w:t xml:space="preserve"> </w:t>
      </w:r>
    </w:p>
    <w:p w14:paraId="4376A7FC" w14:textId="57877B86"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 xml:space="preserve">Region Wodny: </w:t>
      </w:r>
      <w:r w:rsidR="00775F4E" w:rsidRPr="00012B5E">
        <w:rPr>
          <w:rFonts w:ascii="Arial" w:hAnsi="Arial" w:cs="Arial"/>
          <w:sz w:val="20"/>
          <w:szCs w:val="20"/>
        </w:rPr>
        <w:t>Warta</w:t>
      </w:r>
    </w:p>
    <w:p w14:paraId="3A174038" w14:textId="1BD5ED5D"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 xml:space="preserve">Obszar dorzecza (Kod i Nazwa): </w:t>
      </w:r>
      <w:proofErr w:type="spellStart"/>
      <w:r w:rsidR="00775F4E" w:rsidRPr="00012B5E">
        <w:rPr>
          <w:rFonts w:ascii="Arial" w:hAnsi="Arial" w:cs="Arial"/>
          <w:sz w:val="20"/>
          <w:szCs w:val="20"/>
        </w:rPr>
        <w:t>Prosna</w:t>
      </w:r>
      <w:proofErr w:type="spellEnd"/>
    </w:p>
    <w:p w14:paraId="29077DBC" w14:textId="77777777"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 xml:space="preserve">Regionalny Zarząd Gospodarki Wodnej: RZGW w Poznaniu </w:t>
      </w:r>
    </w:p>
    <w:p w14:paraId="1F6F6386" w14:textId="77777777" w:rsidR="001D682B" w:rsidRPr="00012B5E" w:rsidRDefault="001D682B" w:rsidP="001A3C3F">
      <w:pPr>
        <w:spacing w:line="360" w:lineRule="auto"/>
        <w:jc w:val="both"/>
        <w:rPr>
          <w:rFonts w:ascii="Arial" w:hAnsi="Arial" w:cs="Arial"/>
          <w:sz w:val="20"/>
          <w:szCs w:val="20"/>
          <w:u w:val="single"/>
        </w:rPr>
      </w:pPr>
      <w:r w:rsidRPr="00012B5E">
        <w:rPr>
          <w:rFonts w:ascii="Arial" w:hAnsi="Arial" w:cs="Arial"/>
          <w:sz w:val="20"/>
          <w:szCs w:val="20"/>
          <w:u w:val="single"/>
        </w:rPr>
        <w:t xml:space="preserve">Ocena stanu: </w:t>
      </w:r>
    </w:p>
    <w:p w14:paraId="0F49D76F" w14:textId="4D16D757" w:rsidR="001D682B" w:rsidRPr="00012B5E" w:rsidRDefault="00F96080" w:rsidP="001A3C3F">
      <w:pPr>
        <w:spacing w:line="360" w:lineRule="auto"/>
        <w:jc w:val="both"/>
        <w:rPr>
          <w:rFonts w:ascii="Arial" w:hAnsi="Arial" w:cs="Arial"/>
          <w:sz w:val="20"/>
          <w:szCs w:val="20"/>
        </w:rPr>
      </w:pPr>
      <w:r w:rsidRPr="00012B5E">
        <w:rPr>
          <w:rFonts w:ascii="Arial" w:hAnsi="Arial" w:cs="Arial"/>
          <w:sz w:val="20"/>
          <w:szCs w:val="20"/>
        </w:rPr>
        <w:t>Ilościowego</w:t>
      </w:r>
      <w:r w:rsidR="001D682B" w:rsidRPr="00012B5E">
        <w:rPr>
          <w:rFonts w:ascii="Arial" w:hAnsi="Arial" w:cs="Arial"/>
          <w:sz w:val="20"/>
          <w:szCs w:val="20"/>
        </w:rPr>
        <w:t>:</w:t>
      </w:r>
      <w:r w:rsidRPr="00012B5E">
        <w:rPr>
          <w:rFonts w:ascii="Arial" w:hAnsi="Arial" w:cs="Arial"/>
          <w:sz w:val="20"/>
          <w:szCs w:val="20"/>
        </w:rPr>
        <w:t xml:space="preserve"> </w:t>
      </w:r>
      <w:r w:rsidR="001D682B" w:rsidRPr="00012B5E">
        <w:rPr>
          <w:rFonts w:ascii="Arial" w:hAnsi="Arial" w:cs="Arial"/>
          <w:sz w:val="20"/>
          <w:szCs w:val="20"/>
        </w:rPr>
        <w:t xml:space="preserve">dobry </w:t>
      </w:r>
    </w:p>
    <w:p w14:paraId="1EDA894E" w14:textId="20CC9821" w:rsidR="001D682B" w:rsidRPr="00012B5E" w:rsidRDefault="001D682B" w:rsidP="001A3C3F">
      <w:pPr>
        <w:spacing w:line="360" w:lineRule="auto"/>
        <w:jc w:val="both"/>
        <w:rPr>
          <w:rFonts w:ascii="Arial" w:hAnsi="Arial" w:cs="Arial"/>
          <w:sz w:val="20"/>
          <w:szCs w:val="20"/>
        </w:rPr>
      </w:pPr>
      <w:r w:rsidRPr="00012B5E">
        <w:rPr>
          <w:rFonts w:ascii="Arial" w:hAnsi="Arial" w:cs="Arial"/>
          <w:sz w:val="20"/>
          <w:szCs w:val="20"/>
        </w:rPr>
        <w:t xml:space="preserve">Chemicznego: </w:t>
      </w:r>
      <w:r w:rsidR="00775F4E" w:rsidRPr="00012B5E">
        <w:rPr>
          <w:rFonts w:ascii="Arial" w:hAnsi="Arial" w:cs="Arial"/>
          <w:sz w:val="20"/>
          <w:szCs w:val="20"/>
        </w:rPr>
        <w:t>dobry</w:t>
      </w:r>
    </w:p>
    <w:bookmarkEnd w:id="100"/>
    <w:p w14:paraId="18106D5F" w14:textId="77777777" w:rsidR="00C67AA9" w:rsidRPr="00012B5E" w:rsidRDefault="00C67AA9" w:rsidP="001A3C3F">
      <w:pPr>
        <w:spacing w:line="360" w:lineRule="auto"/>
        <w:rPr>
          <w:rFonts w:ascii="Arial" w:hAnsi="Arial" w:cs="Arial"/>
          <w:b/>
          <w:bCs/>
          <w:sz w:val="20"/>
          <w:szCs w:val="20"/>
        </w:rPr>
      </w:pPr>
    </w:p>
    <w:p w14:paraId="7FC228DF" w14:textId="77777777" w:rsidR="00C67AA9" w:rsidRPr="00012B5E" w:rsidRDefault="00C67AA9" w:rsidP="001A3C3F">
      <w:pPr>
        <w:spacing w:line="360" w:lineRule="auto"/>
        <w:jc w:val="both"/>
        <w:rPr>
          <w:rFonts w:ascii="Arial" w:hAnsi="Arial" w:cs="Arial"/>
          <w:b/>
          <w:bCs/>
          <w:sz w:val="20"/>
          <w:szCs w:val="20"/>
        </w:rPr>
      </w:pPr>
      <w:r w:rsidRPr="00012B5E">
        <w:rPr>
          <w:rFonts w:ascii="Arial" w:hAnsi="Arial" w:cs="Arial"/>
          <w:b/>
          <w:bCs/>
          <w:sz w:val="20"/>
          <w:szCs w:val="20"/>
        </w:rPr>
        <w:t>Jakość wód podziemnych</w:t>
      </w:r>
    </w:p>
    <w:p w14:paraId="56A6E487" w14:textId="0F7D5919" w:rsidR="00C67AA9" w:rsidRPr="00F23DCE" w:rsidRDefault="00C67AA9" w:rsidP="001A3C3F">
      <w:pPr>
        <w:spacing w:line="360" w:lineRule="auto"/>
        <w:jc w:val="both"/>
        <w:rPr>
          <w:rFonts w:ascii="Arial" w:hAnsi="Arial" w:cs="Arial"/>
          <w:sz w:val="20"/>
          <w:szCs w:val="20"/>
        </w:rPr>
      </w:pPr>
      <w:r w:rsidRPr="00012B5E">
        <w:rPr>
          <w:rFonts w:ascii="Arial" w:hAnsi="Arial" w:cs="Arial"/>
          <w:sz w:val="20"/>
          <w:szCs w:val="20"/>
        </w:rPr>
        <w:t xml:space="preserve">Badania realizowane w ramach krajowego monitoringu wód podziemnych, wykonywane są przez </w:t>
      </w:r>
      <w:r w:rsidRPr="00F23DCE">
        <w:rPr>
          <w:rFonts w:ascii="Arial" w:hAnsi="Arial" w:cs="Arial"/>
          <w:sz w:val="20"/>
          <w:szCs w:val="20"/>
        </w:rPr>
        <w:t xml:space="preserve">Państwowy Instytut Geologiczny (PIG) w Warszawie na zlecenie GIOŚ. Na postawie badań przeprowadzonych w 2019 r. zarówno stan ilościowy wód </w:t>
      </w:r>
      <w:proofErr w:type="spellStart"/>
      <w:r w:rsidRPr="00F23DCE">
        <w:rPr>
          <w:rFonts w:ascii="Arial" w:hAnsi="Arial" w:cs="Arial"/>
          <w:sz w:val="20"/>
          <w:szCs w:val="20"/>
        </w:rPr>
        <w:t>JCWPd</w:t>
      </w:r>
      <w:proofErr w:type="spellEnd"/>
      <w:r w:rsidRPr="00F23DCE">
        <w:rPr>
          <w:rFonts w:ascii="Arial" w:hAnsi="Arial" w:cs="Arial"/>
          <w:sz w:val="20"/>
          <w:szCs w:val="20"/>
        </w:rPr>
        <w:t xml:space="preserve"> nr </w:t>
      </w:r>
      <w:r w:rsidR="008A1324" w:rsidRPr="00F23DCE">
        <w:rPr>
          <w:rFonts w:ascii="Arial" w:hAnsi="Arial" w:cs="Arial"/>
          <w:sz w:val="20"/>
          <w:szCs w:val="20"/>
        </w:rPr>
        <w:t>81</w:t>
      </w:r>
      <w:r w:rsidRPr="00F23DCE">
        <w:rPr>
          <w:rFonts w:ascii="Arial" w:hAnsi="Arial" w:cs="Arial"/>
          <w:sz w:val="20"/>
          <w:szCs w:val="20"/>
        </w:rPr>
        <w:t xml:space="preserve"> jak i chemiczny oceniono jako dobry.</w:t>
      </w:r>
      <w:r w:rsidRPr="00F23DCE">
        <w:rPr>
          <w:rStyle w:val="Odwoanieprzypisukocowego13"/>
          <w:rFonts w:ascii="Arial" w:hAnsi="Arial" w:cs="Arial"/>
          <w:sz w:val="20"/>
          <w:szCs w:val="20"/>
        </w:rPr>
        <w:footnoteReference w:id="1"/>
      </w:r>
    </w:p>
    <w:p w14:paraId="2B963245" w14:textId="45BC0339" w:rsidR="00790757" w:rsidRPr="00F23DCE" w:rsidRDefault="004570C2" w:rsidP="001A3C3F">
      <w:pPr>
        <w:spacing w:line="360" w:lineRule="auto"/>
        <w:jc w:val="both"/>
        <w:rPr>
          <w:rFonts w:ascii="Arial" w:hAnsi="Arial" w:cs="Arial"/>
          <w:sz w:val="20"/>
          <w:szCs w:val="20"/>
        </w:rPr>
      </w:pPr>
      <w:bookmarkStart w:id="101" w:name="_Toc84182406"/>
      <w:r w:rsidRPr="00F23DCE">
        <w:rPr>
          <w:rFonts w:ascii="Arial" w:hAnsi="Arial" w:cs="Arial"/>
          <w:sz w:val="20"/>
          <w:szCs w:val="20"/>
        </w:rPr>
        <w:t xml:space="preserve">Podczas badań jakości wód podziemnych w obrębie </w:t>
      </w:r>
      <w:proofErr w:type="spellStart"/>
      <w:r w:rsidRPr="00F23DCE">
        <w:rPr>
          <w:rFonts w:ascii="Arial" w:hAnsi="Arial" w:cs="Arial"/>
          <w:sz w:val="20"/>
          <w:szCs w:val="20"/>
        </w:rPr>
        <w:t>JCWPd</w:t>
      </w:r>
      <w:proofErr w:type="spellEnd"/>
      <w:r w:rsidRPr="00F23DCE">
        <w:rPr>
          <w:rFonts w:ascii="Arial" w:hAnsi="Arial" w:cs="Arial"/>
          <w:sz w:val="20"/>
          <w:szCs w:val="20"/>
        </w:rPr>
        <w:t xml:space="preserve"> nr </w:t>
      </w:r>
      <w:r w:rsidR="008A1324" w:rsidRPr="00F23DCE">
        <w:rPr>
          <w:rFonts w:ascii="Arial" w:hAnsi="Arial" w:cs="Arial"/>
          <w:sz w:val="20"/>
          <w:szCs w:val="20"/>
        </w:rPr>
        <w:t>81</w:t>
      </w:r>
      <w:r w:rsidRPr="00F23DCE">
        <w:rPr>
          <w:rFonts w:ascii="Arial" w:hAnsi="Arial" w:cs="Arial"/>
          <w:sz w:val="20"/>
          <w:szCs w:val="20"/>
        </w:rPr>
        <w:t xml:space="preserve"> przeprowadzonych przez PIG </w:t>
      </w:r>
      <w:r w:rsidR="00F96080" w:rsidRPr="00F23DCE">
        <w:rPr>
          <w:rFonts w:ascii="Arial" w:hAnsi="Arial" w:cs="Arial"/>
          <w:sz w:val="20"/>
          <w:szCs w:val="20"/>
        </w:rPr>
        <w:br/>
      </w:r>
      <w:r w:rsidRPr="00F23DCE">
        <w:rPr>
          <w:rFonts w:ascii="Arial" w:hAnsi="Arial" w:cs="Arial"/>
          <w:sz w:val="20"/>
          <w:szCs w:val="20"/>
        </w:rPr>
        <w:t>w 202</w:t>
      </w:r>
      <w:r w:rsidR="00F23DCE" w:rsidRPr="00F23DCE">
        <w:rPr>
          <w:rFonts w:ascii="Arial" w:hAnsi="Arial" w:cs="Arial"/>
          <w:sz w:val="20"/>
          <w:szCs w:val="20"/>
        </w:rPr>
        <w:t>3</w:t>
      </w:r>
      <w:r w:rsidRPr="00F23DCE">
        <w:rPr>
          <w:rFonts w:ascii="Arial" w:hAnsi="Arial" w:cs="Arial"/>
          <w:sz w:val="20"/>
          <w:szCs w:val="20"/>
        </w:rPr>
        <w:t xml:space="preserve"> r. w ramach monitoringu operacyjnego na terenie gminy </w:t>
      </w:r>
      <w:r w:rsidR="00F23DCE" w:rsidRPr="00F23DCE">
        <w:rPr>
          <w:rFonts w:ascii="Arial" w:hAnsi="Arial" w:cs="Arial"/>
          <w:sz w:val="20"/>
          <w:szCs w:val="20"/>
        </w:rPr>
        <w:t xml:space="preserve">Brzeziny </w:t>
      </w:r>
      <w:r w:rsidR="00790757" w:rsidRPr="00F23DCE">
        <w:rPr>
          <w:rFonts w:ascii="Arial" w:hAnsi="Arial" w:cs="Arial"/>
          <w:sz w:val="20"/>
          <w:szCs w:val="20"/>
        </w:rPr>
        <w:t>nie przeprowadzano badań</w:t>
      </w:r>
      <w:r w:rsidR="00A34A4D" w:rsidRPr="00F23DCE">
        <w:rPr>
          <w:rFonts w:ascii="Arial" w:hAnsi="Arial" w:cs="Arial"/>
          <w:sz w:val="20"/>
          <w:szCs w:val="20"/>
        </w:rPr>
        <w:t xml:space="preserve"> (jak na całym obrębie </w:t>
      </w:r>
      <w:proofErr w:type="spellStart"/>
      <w:r w:rsidR="00A34A4D" w:rsidRPr="00F23DCE">
        <w:rPr>
          <w:rFonts w:ascii="Arial" w:hAnsi="Arial" w:cs="Arial"/>
          <w:sz w:val="20"/>
          <w:szCs w:val="20"/>
        </w:rPr>
        <w:t>JCWPd</w:t>
      </w:r>
      <w:proofErr w:type="spellEnd"/>
      <w:r w:rsidR="00A34A4D" w:rsidRPr="00F23DCE">
        <w:rPr>
          <w:rFonts w:ascii="Arial" w:hAnsi="Arial" w:cs="Arial"/>
          <w:sz w:val="20"/>
          <w:szCs w:val="20"/>
        </w:rPr>
        <w:t>)</w:t>
      </w:r>
      <w:r w:rsidR="00790757" w:rsidRPr="00F23DCE">
        <w:rPr>
          <w:rFonts w:ascii="Arial" w:hAnsi="Arial" w:cs="Arial"/>
          <w:sz w:val="20"/>
          <w:szCs w:val="20"/>
        </w:rPr>
        <w:t>.</w:t>
      </w:r>
      <w:r w:rsidR="00A34A4D" w:rsidRPr="00F23DCE">
        <w:rPr>
          <w:rFonts w:ascii="Arial" w:hAnsi="Arial" w:cs="Arial"/>
          <w:sz w:val="20"/>
          <w:szCs w:val="20"/>
        </w:rPr>
        <w:t xml:space="preserve"> Ostanie badania przeprowadzono w 20</w:t>
      </w:r>
      <w:r w:rsidR="00F23DCE" w:rsidRPr="00F23DCE">
        <w:rPr>
          <w:rFonts w:ascii="Arial" w:hAnsi="Arial" w:cs="Arial"/>
          <w:sz w:val="20"/>
          <w:szCs w:val="20"/>
        </w:rPr>
        <w:t xml:space="preserve">22 </w:t>
      </w:r>
      <w:r w:rsidR="00A34A4D" w:rsidRPr="00F23DCE">
        <w:rPr>
          <w:rFonts w:ascii="Arial" w:hAnsi="Arial" w:cs="Arial"/>
          <w:sz w:val="20"/>
          <w:szCs w:val="20"/>
        </w:rPr>
        <w:t xml:space="preserve">r., </w:t>
      </w:r>
      <w:r w:rsidR="00F23DCE" w:rsidRPr="00F23DCE">
        <w:rPr>
          <w:rFonts w:ascii="Arial" w:hAnsi="Arial" w:cs="Arial"/>
          <w:sz w:val="20"/>
          <w:szCs w:val="20"/>
        </w:rPr>
        <w:t xml:space="preserve">w gminie Brzeziny, punkt </w:t>
      </w:r>
      <w:r w:rsidR="00A34A4D" w:rsidRPr="00F23DCE">
        <w:rPr>
          <w:rFonts w:ascii="Arial" w:hAnsi="Arial" w:cs="Arial"/>
          <w:sz w:val="20"/>
          <w:szCs w:val="20"/>
        </w:rPr>
        <w:t xml:space="preserve"> znajdował się w m. </w:t>
      </w:r>
      <w:r w:rsidR="00F23DCE" w:rsidRPr="00F23DCE">
        <w:rPr>
          <w:rFonts w:ascii="Arial" w:hAnsi="Arial" w:cs="Arial"/>
          <w:sz w:val="20"/>
          <w:szCs w:val="20"/>
        </w:rPr>
        <w:t>Fajum</w:t>
      </w:r>
      <w:r w:rsidR="00A34A4D" w:rsidRPr="00F23DCE">
        <w:rPr>
          <w:rFonts w:ascii="Arial" w:hAnsi="Arial" w:cs="Arial"/>
          <w:sz w:val="20"/>
          <w:szCs w:val="20"/>
        </w:rPr>
        <w:t xml:space="preserve"> – jakość wody została oznaczona jako </w:t>
      </w:r>
      <w:r w:rsidR="00F23DCE" w:rsidRPr="00F23DCE">
        <w:rPr>
          <w:rFonts w:ascii="Arial" w:hAnsi="Arial" w:cs="Arial"/>
          <w:sz w:val="20"/>
          <w:szCs w:val="20"/>
        </w:rPr>
        <w:t>umiarkowana</w:t>
      </w:r>
      <w:r w:rsidR="00A34A4D" w:rsidRPr="00F23DCE">
        <w:rPr>
          <w:rFonts w:ascii="Arial" w:hAnsi="Arial" w:cs="Arial"/>
          <w:sz w:val="20"/>
          <w:szCs w:val="20"/>
        </w:rPr>
        <w:t>.</w:t>
      </w:r>
    </w:p>
    <w:bookmarkEnd w:id="101"/>
    <w:p w14:paraId="7245AD2A" w14:textId="42A2F18D" w:rsidR="00C67AA9" w:rsidRPr="00012B5E" w:rsidRDefault="00C67AA9" w:rsidP="00012B5E">
      <w:pPr>
        <w:spacing w:line="360" w:lineRule="auto"/>
        <w:jc w:val="both"/>
        <w:rPr>
          <w:rFonts w:ascii="Arial" w:hAnsi="Arial" w:cs="Arial"/>
          <w:sz w:val="20"/>
          <w:szCs w:val="20"/>
        </w:rPr>
      </w:pPr>
      <w:r w:rsidRPr="00F23DCE">
        <w:rPr>
          <w:rFonts w:ascii="Arial" w:hAnsi="Arial" w:cs="Arial"/>
          <w:sz w:val="20"/>
          <w:szCs w:val="20"/>
        </w:rPr>
        <w:lastRenderedPageBreak/>
        <w:t>Głównym zagrożeniem dla jakości wód w gminie są ni</w:t>
      </w:r>
      <w:r w:rsidR="00F96080" w:rsidRPr="00F23DCE">
        <w:rPr>
          <w:rFonts w:ascii="Arial" w:hAnsi="Arial" w:cs="Arial"/>
          <w:sz w:val="20"/>
          <w:szCs w:val="20"/>
        </w:rPr>
        <w:t>eoczyszczone (</w:t>
      </w:r>
      <w:r w:rsidR="00564769" w:rsidRPr="00F23DCE">
        <w:rPr>
          <w:rFonts w:ascii="Arial" w:hAnsi="Arial" w:cs="Arial"/>
          <w:sz w:val="20"/>
          <w:szCs w:val="20"/>
        </w:rPr>
        <w:t>lub oczyszczone w niewystarczającym stopniu) ścieki komunalne</w:t>
      </w:r>
      <w:r w:rsidR="00193ED2" w:rsidRPr="00F23DCE">
        <w:rPr>
          <w:rFonts w:ascii="Arial" w:hAnsi="Arial" w:cs="Arial"/>
          <w:sz w:val="20"/>
          <w:szCs w:val="20"/>
        </w:rPr>
        <w:t xml:space="preserve"> </w:t>
      </w:r>
      <w:r w:rsidRPr="00F23DCE">
        <w:rPr>
          <w:rFonts w:ascii="Arial" w:hAnsi="Arial" w:cs="Arial"/>
          <w:sz w:val="20"/>
          <w:szCs w:val="20"/>
        </w:rPr>
        <w:t xml:space="preserve">z terenów wiejskich oraz zanieczyszczenia  obszarowe. Są to głównie ścieki (o charakterze bytowym) z terenów wiejskich (w tym terenów turystycznych), odprowadzane w sposób niezorganizowany, zanieczyszczenia spłukiwane z terenów rolnych i leśnych oraz terenów tras komunikacyjnych (drogowych i </w:t>
      </w:r>
      <w:r w:rsidRPr="00012B5E">
        <w:rPr>
          <w:rFonts w:ascii="Arial" w:hAnsi="Arial" w:cs="Arial"/>
          <w:sz w:val="20"/>
          <w:szCs w:val="20"/>
        </w:rPr>
        <w:t>kolejowych). Ładunek zanieczyszczeń wprowadzany do środowiska z tych źródeł zależy od szeregu czynników, m.in.: stopnia skanalizowania danego obszaru (wprost od ilości nieszczelnych zbiorników bezodpływowych nieczystości ciekłych), poziomu kultury rolnej, stopnia zurbanizowania i intensywności ruchu komunikacyjnego danego obszaru.</w:t>
      </w:r>
    </w:p>
    <w:tbl>
      <w:tblPr>
        <w:tblW w:w="5000" w:type="pct"/>
        <w:tblCellMar>
          <w:left w:w="70" w:type="dxa"/>
          <w:right w:w="70" w:type="dxa"/>
        </w:tblCellMar>
        <w:tblLook w:val="04A0" w:firstRow="1" w:lastRow="0" w:firstColumn="1" w:lastColumn="0" w:noHBand="0" w:noVBand="1"/>
      </w:tblPr>
      <w:tblGrid>
        <w:gridCol w:w="1043"/>
        <w:gridCol w:w="956"/>
        <w:gridCol w:w="973"/>
        <w:gridCol w:w="942"/>
        <w:gridCol w:w="942"/>
        <w:gridCol w:w="895"/>
        <w:gridCol w:w="1042"/>
        <w:gridCol w:w="986"/>
        <w:gridCol w:w="553"/>
        <w:gridCol w:w="730"/>
      </w:tblGrid>
      <w:tr w:rsidR="00F23DCE" w:rsidRPr="00F23DCE" w14:paraId="3EA09E98" w14:textId="77777777" w:rsidTr="00F23DCE">
        <w:trPr>
          <w:trHeight w:val="1050"/>
        </w:trPr>
        <w:tc>
          <w:tcPr>
            <w:tcW w:w="57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CED9014"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Numer punktu pomiarowego wg ID Monitoring</w:t>
            </w:r>
          </w:p>
        </w:tc>
        <w:tc>
          <w:tcPr>
            <w:tcW w:w="527" w:type="pct"/>
            <w:tcBorders>
              <w:top w:val="single" w:sz="4" w:space="0" w:color="auto"/>
              <w:left w:val="nil"/>
              <w:bottom w:val="single" w:sz="4" w:space="0" w:color="auto"/>
              <w:right w:val="single" w:sz="4" w:space="0" w:color="auto"/>
            </w:tcBorders>
            <w:shd w:val="clear" w:color="000000" w:fill="D9D9D9"/>
            <w:vAlign w:val="center"/>
            <w:hideMark/>
          </w:tcPr>
          <w:p w14:paraId="70BD444D"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Gmina</w:t>
            </w:r>
          </w:p>
        </w:tc>
        <w:tc>
          <w:tcPr>
            <w:tcW w:w="537" w:type="pct"/>
            <w:tcBorders>
              <w:top w:val="single" w:sz="4" w:space="0" w:color="auto"/>
              <w:left w:val="nil"/>
              <w:bottom w:val="single" w:sz="4" w:space="0" w:color="auto"/>
              <w:right w:val="single" w:sz="4" w:space="0" w:color="auto"/>
            </w:tcBorders>
            <w:shd w:val="clear" w:color="000000" w:fill="D9D9D9"/>
            <w:vAlign w:val="center"/>
            <w:hideMark/>
          </w:tcPr>
          <w:p w14:paraId="27F233B0"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Miejscowość</w:t>
            </w:r>
          </w:p>
        </w:tc>
        <w:tc>
          <w:tcPr>
            <w:tcW w:w="520" w:type="pct"/>
            <w:tcBorders>
              <w:top w:val="single" w:sz="4" w:space="0" w:color="auto"/>
              <w:left w:val="nil"/>
              <w:bottom w:val="single" w:sz="4" w:space="0" w:color="auto"/>
              <w:right w:val="single" w:sz="4" w:space="0" w:color="auto"/>
            </w:tcBorders>
            <w:shd w:val="clear" w:color="000000" w:fill="D9D9D9"/>
            <w:vAlign w:val="center"/>
            <w:hideMark/>
          </w:tcPr>
          <w:p w14:paraId="11B5A834"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Głębokość do stropu warstwy wodonośnej [m p.p.t.]</w:t>
            </w:r>
          </w:p>
        </w:tc>
        <w:tc>
          <w:tcPr>
            <w:tcW w:w="520" w:type="pct"/>
            <w:tcBorders>
              <w:top w:val="single" w:sz="4" w:space="0" w:color="auto"/>
              <w:left w:val="nil"/>
              <w:bottom w:val="single" w:sz="4" w:space="0" w:color="auto"/>
              <w:right w:val="single" w:sz="4" w:space="0" w:color="auto"/>
            </w:tcBorders>
            <w:shd w:val="clear" w:color="000000" w:fill="D9D9D9"/>
            <w:vAlign w:val="center"/>
            <w:hideMark/>
          </w:tcPr>
          <w:p w14:paraId="01028E63"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Przedział ujętej warstwy wodonośnej [m p.p.t.]</w:t>
            </w:r>
          </w:p>
        </w:tc>
        <w:tc>
          <w:tcPr>
            <w:tcW w:w="494" w:type="pct"/>
            <w:tcBorders>
              <w:top w:val="single" w:sz="4" w:space="0" w:color="auto"/>
              <w:left w:val="nil"/>
              <w:bottom w:val="single" w:sz="4" w:space="0" w:color="auto"/>
              <w:right w:val="single" w:sz="4" w:space="0" w:color="auto"/>
            </w:tcBorders>
            <w:shd w:val="clear" w:color="000000" w:fill="D9D9D9"/>
            <w:vAlign w:val="center"/>
            <w:hideMark/>
          </w:tcPr>
          <w:p w14:paraId="5A1D27FB"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Zwierciadło wody</w:t>
            </w:r>
          </w:p>
        </w:tc>
        <w:tc>
          <w:tcPr>
            <w:tcW w:w="575" w:type="pct"/>
            <w:tcBorders>
              <w:top w:val="single" w:sz="4" w:space="0" w:color="auto"/>
              <w:left w:val="nil"/>
              <w:bottom w:val="single" w:sz="4" w:space="0" w:color="auto"/>
              <w:right w:val="single" w:sz="4" w:space="0" w:color="auto"/>
            </w:tcBorders>
            <w:shd w:val="clear" w:color="000000" w:fill="D9D9D9"/>
            <w:vAlign w:val="center"/>
            <w:hideMark/>
          </w:tcPr>
          <w:p w14:paraId="5C92DC98"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Rodzaj punktu pomiarowego</w:t>
            </w:r>
          </w:p>
        </w:tc>
        <w:tc>
          <w:tcPr>
            <w:tcW w:w="544" w:type="pct"/>
            <w:tcBorders>
              <w:top w:val="single" w:sz="4" w:space="0" w:color="auto"/>
              <w:left w:val="nil"/>
              <w:bottom w:val="single" w:sz="4" w:space="0" w:color="auto"/>
              <w:right w:val="single" w:sz="4" w:space="0" w:color="auto"/>
            </w:tcBorders>
            <w:shd w:val="clear" w:color="000000" w:fill="D9D9D9"/>
            <w:vAlign w:val="center"/>
            <w:hideMark/>
          </w:tcPr>
          <w:p w14:paraId="0925A424"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Użytkowanie terenu</w:t>
            </w:r>
          </w:p>
        </w:tc>
        <w:tc>
          <w:tcPr>
            <w:tcW w:w="305" w:type="pct"/>
            <w:tcBorders>
              <w:top w:val="single" w:sz="4" w:space="0" w:color="auto"/>
              <w:left w:val="nil"/>
              <w:bottom w:val="single" w:sz="4" w:space="0" w:color="auto"/>
              <w:right w:val="single" w:sz="4" w:space="0" w:color="auto"/>
            </w:tcBorders>
            <w:shd w:val="clear" w:color="000000" w:fill="D9D9D9"/>
            <w:vAlign w:val="center"/>
            <w:hideMark/>
          </w:tcPr>
          <w:p w14:paraId="0416A24B"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Rok badań</w:t>
            </w:r>
          </w:p>
        </w:tc>
        <w:tc>
          <w:tcPr>
            <w:tcW w:w="403" w:type="pct"/>
            <w:tcBorders>
              <w:top w:val="single" w:sz="4" w:space="0" w:color="auto"/>
              <w:left w:val="nil"/>
              <w:bottom w:val="single" w:sz="4" w:space="0" w:color="auto"/>
              <w:right w:val="single" w:sz="4" w:space="0" w:color="auto"/>
            </w:tcBorders>
            <w:shd w:val="clear" w:color="000000" w:fill="D9D9D9"/>
            <w:vAlign w:val="center"/>
            <w:hideMark/>
          </w:tcPr>
          <w:p w14:paraId="494A3358" w14:textId="77777777" w:rsidR="00F23DCE" w:rsidRPr="00F23DCE" w:rsidRDefault="00F23DCE" w:rsidP="00F23DCE">
            <w:pPr>
              <w:suppressAutoHyphens w:val="0"/>
              <w:jc w:val="center"/>
              <w:rPr>
                <w:rFonts w:ascii="Calibri" w:eastAsia="Times New Roman" w:hAnsi="Calibri" w:cs="Calibri"/>
                <w:b/>
                <w:bCs/>
                <w:color w:val="000000"/>
                <w:kern w:val="0"/>
                <w:sz w:val="14"/>
                <w:szCs w:val="14"/>
                <w:lang w:eastAsia="pl-PL" w:bidi="ar-SA"/>
              </w:rPr>
            </w:pPr>
            <w:r w:rsidRPr="00F23DCE">
              <w:rPr>
                <w:rFonts w:ascii="Calibri" w:eastAsia="Times New Roman" w:hAnsi="Calibri" w:cs="Calibri"/>
                <w:b/>
                <w:bCs/>
                <w:color w:val="000000"/>
                <w:kern w:val="0"/>
                <w:sz w:val="14"/>
                <w:szCs w:val="14"/>
                <w:lang w:eastAsia="pl-PL" w:bidi="ar-SA"/>
              </w:rPr>
              <w:t>Klasa jakości 2022</w:t>
            </w:r>
            <w:r w:rsidRPr="00F23DCE">
              <w:rPr>
                <w:rFonts w:ascii="Calibri" w:eastAsia="Times New Roman" w:hAnsi="Calibri" w:cs="Calibri"/>
                <w:b/>
                <w:bCs/>
                <w:color w:val="000000"/>
                <w:kern w:val="0"/>
                <w:sz w:val="14"/>
                <w:szCs w:val="14"/>
                <w:lang w:eastAsia="pl-PL" w:bidi="ar-SA"/>
              </w:rPr>
              <w:br/>
              <w:t>końcowa</w:t>
            </w:r>
          </w:p>
        </w:tc>
      </w:tr>
      <w:tr w:rsidR="00F23DCE" w:rsidRPr="00F23DCE" w14:paraId="0CE11DC8"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32F10F1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12</w:t>
            </w:r>
          </w:p>
        </w:tc>
        <w:tc>
          <w:tcPr>
            <w:tcW w:w="527" w:type="pct"/>
            <w:tcBorders>
              <w:top w:val="single" w:sz="4" w:space="0" w:color="979991"/>
              <w:left w:val="single" w:sz="4" w:space="0" w:color="979991"/>
              <w:bottom w:val="nil"/>
              <w:right w:val="nil"/>
            </w:tcBorders>
            <w:shd w:val="clear" w:color="auto" w:fill="auto"/>
            <w:vAlign w:val="center"/>
            <w:hideMark/>
          </w:tcPr>
          <w:p w14:paraId="64DC2E4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Wieruszów (gm. miejsko-wiejska)</w:t>
            </w:r>
          </w:p>
        </w:tc>
        <w:tc>
          <w:tcPr>
            <w:tcW w:w="537" w:type="pct"/>
            <w:tcBorders>
              <w:top w:val="single" w:sz="4" w:space="0" w:color="979991"/>
              <w:left w:val="single" w:sz="4" w:space="0" w:color="979991"/>
              <w:bottom w:val="nil"/>
              <w:right w:val="nil"/>
            </w:tcBorders>
            <w:shd w:val="clear" w:color="auto" w:fill="auto"/>
            <w:vAlign w:val="center"/>
            <w:hideMark/>
          </w:tcPr>
          <w:p w14:paraId="6DE86CF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Wieruszów</w:t>
            </w:r>
          </w:p>
        </w:tc>
        <w:tc>
          <w:tcPr>
            <w:tcW w:w="520" w:type="pct"/>
            <w:tcBorders>
              <w:top w:val="single" w:sz="4" w:space="0" w:color="979991"/>
              <w:left w:val="single" w:sz="4" w:space="0" w:color="979991"/>
              <w:bottom w:val="nil"/>
              <w:right w:val="nil"/>
            </w:tcBorders>
            <w:shd w:val="clear" w:color="auto" w:fill="auto"/>
            <w:vAlign w:val="center"/>
            <w:hideMark/>
          </w:tcPr>
          <w:p w14:paraId="08A89C9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85,00</w:t>
            </w:r>
          </w:p>
        </w:tc>
        <w:tc>
          <w:tcPr>
            <w:tcW w:w="520" w:type="pct"/>
            <w:tcBorders>
              <w:top w:val="single" w:sz="4" w:space="0" w:color="979991"/>
              <w:left w:val="single" w:sz="4" w:space="0" w:color="979991"/>
              <w:bottom w:val="nil"/>
              <w:right w:val="nil"/>
            </w:tcBorders>
            <w:shd w:val="clear" w:color="auto" w:fill="auto"/>
            <w:vAlign w:val="center"/>
            <w:hideMark/>
          </w:tcPr>
          <w:p w14:paraId="478C1F8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86,80-116,00</w:t>
            </w:r>
          </w:p>
        </w:tc>
        <w:tc>
          <w:tcPr>
            <w:tcW w:w="494" w:type="pct"/>
            <w:tcBorders>
              <w:top w:val="single" w:sz="4" w:space="0" w:color="979991"/>
              <w:left w:val="single" w:sz="4" w:space="0" w:color="979991"/>
              <w:bottom w:val="nil"/>
              <w:right w:val="nil"/>
            </w:tcBorders>
            <w:shd w:val="clear" w:color="auto" w:fill="auto"/>
            <w:vAlign w:val="center"/>
            <w:hideMark/>
          </w:tcPr>
          <w:p w14:paraId="65A158C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3A3CF99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st. wiercona</w:t>
            </w:r>
          </w:p>
        </w:tc>
        <w:tc>
          <w:tcPr>
            <w:tcW w:w="544" w:type="pct"/>
            <w:tcBorders>
              <w:top w:val="single" w:sz="4" w:space="0" w:color="979991"/>
              <w:left w:val="single" w:sz="4" w:space="0" w:color="979991"/>
              <w:bottom w:val="nil"/>
              <w:right w:val="nil"/>
            </w:tcBorders>
            <w:shd w:val="clear" w:color="auto" w:fill="auto"/>
            <w:vAlign w:val="center"/>
            <w:hideMark/>
          </w:tcPr>
          <w:p w14:paraId="5040C09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 Miejskie tereny zielone</w:t>
            </w:r>
          </w:p>
        </w:tc>
        <w:tc>
          <w:tcPr>
            <w:tcW w:w="305" w:type="pct"/>
            <w:tcBorders>
              <w:top w:val="single" w:sz="4" w:space="0" w:color="979991"/>
              <w:left w:val="single" w:sz="4" w:space="0" w:color="979991"/>
              <w:bottom w:val="nil"/>
              <w:right w:val="nil"/>
            </w:tcBorders>
            <w:shd w:val="clear" w:color="auto" w:fill="auto"/>
            <w:vAlign w:val="center"/>
            <w:hideMark/>
          </w:tcPr>
          <w:p w14:paraId="5F2968C6"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99FF66"/>
            <w:vAlign w:val="center"/>
            <w:hideMark/>
          </w:tcPr>
          <w:p w14:paraId="2D7F6F6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II</w:t>
            </w:r>
          </w:p>
        </w:tc>
      </w:tr>
      <w:tr w:rsidR="00F23DCE" w:rsidRPr="00F23DCE" w14:paraId="11F0EE88"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33403BF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14</w:t>
            </w:r>
          </w:p>
        </w:tc>
        <w:tc>
          <w:tcPr>
            <w:tcW w:w="527" w:type="pct"/>
            <w:tcBorders>
              <w:top w:val="single" w:sz="4" w:space="0" w:color="979991"/>
              <w:left w:val="single" w:sz="4" w:space="0" w:color="979991"/>
              <w:bottom w:val="nil"/>
              <w:right w:val="nil"/>
            </w:tcBorders>
            <w:shd w:val="clear" w:color="auto" w:fill="auto"/>
            <w:vAlign w:val="center"/>
            <w:hideMark/>
          </w:tcPr>
          <w:p w14:paraId="4248BF4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Ostrów Wielkopolski (gm. miejska)</w:t>
            </w:r>
          </w:p>
        </w:tc>
        <w:tc>
          <w:tcPr>
            <w:tcW w:w="537" w:type="pct"/>
            <w:tcBorders>
              <w:top w:val="single" w:sz="4" w:space="0" w:color="979991"/>
              <w:left w:val="single" w:sz="4" w:space="0" w:color="979991"/>
              <w:bottom w:val="nil"/>
              <w:right w:val="nil"/>
            </w:tcBorders>
            <w:shd w:val="clear" w:color="auto" w:fill="auto"/>
            <w:vAlign w:val="center"/>
            <w:hideMark/>
          </w:tcPr>
          <w:p w14:paraId="7BDE029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Krępa</w:t>
            </w:r>
          </w:p>
        </w:tc>
        <w:tc>
          <w:tcPr>
            <w:tcW w:w="520" w:type="pct"/>
            <w:tcBorders>
              <w:top w:val="single" w:sz="4" w:space="0" w:color="979991"/>
              <w:left w:val="single" w:sz="4" w:space="0" w:color="979991"/>
              <w:bottom w:val="nil"/>
              <w:right w:val="nil"/>
            </w:tcBorders>
            <w:shd w:val="clear" w:color="auto" w:fill="auto"/>
            <w:vAlign w:val="center"/>
            <w:hideMark/>
          </w:tcPr>
          <w:p w14:paraId="0F1757B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28,00</w:t>
            </w:r>
          </w:p>
        </w:tc>
        <w:tc>
          <w:tcPr>
            <w:tcW w:w="520" w:type="pct"/>
            <w:tcBorders>
              <w:top w:val="single" w:sz="4" w:space="0" w:color="979991"/>
              <w:left w:val="single" w:sz="4" w:space="0" w:color="979991"/>
              <w:bottom w:val="nil"/>
              <w:right w:val="nil"/>
            </w:tcBorders>
            <w:shd w:val="clear" w:color="auto" w:fill="auto"/>
            <w:vAlign w:val="center"/>
            <w:hideMark/>
          </w:tcPr>
          <w:p w14:paraId="0D8CEC1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47,00-63,00</w:t>
            </w:r>
          </w:p>
        </w:tc>
        <w:tc>
          <w:tcPr>
            <w:tcW w:w="494" w:type="pct"/>
            <w:tcBorders>
              <w:top w:val="single" w:sz="4" w:space="0" w:color="979991"/>
              <w:left w:val="single" w:sz="4" w:space="0" w:color="979991"/>
              <w:bottom w:val="nil"/>
              <w:right w:val="nil"/>
            </w:tcBorders>
            <w:shd w:val="clear" w:color="auto" w:fill="auto"/>
            <w:vAlign w:val="center"/>
            <w:hideMark/>
          </w:tcPr>
          <w:p w14:paraId="724AC5D6"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1378CF7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st. wiercona</w:t>
            </w:r>
          </w:p>
        </w:tc>
        <w:tc>
          <w:tcPr>
            <w:tcW w:w="544" w:type="pct"/>
            <w:tcBorders>
              <w:top w:val="single" w:sz="4" w:space="0" w:color="979991"/>
              <w:left w:val="single" w:sz="4" w:space="0" w:color="979991"/>
              <w:bottom w:val="nil"/>
              <w:right w:val="nil"/>
            </w:tcBorders>
            <w:shd w:val="clear" w:color="auto" w:fill="auto"/>
            <w:vAlign w:val="center"/>
            <w:hideMark/>
          </w:tcPr>
          <w:p w14:paraId="1CBC45A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9. Łąki i pastwiska</w:t>
            </w:r>
          </w:p>
        </w:tc>
        <w:tc>
          <w:tcPr>
            <w:tcW w:w="305" w:type="pct"/>
            <w:tcBorders>
              <w:top w:val="single" w:sz="4" w:space="0" w:color="979991"/>
              <w:left w:val="single" w:sz="4" w:space="0" w:color="979991"/>
              <w:bottom w:val="nil"/>
              <w:right w:val="nil"/>
            </w:tcBorders>
            <w:shd w:val="clear" w:color="auto" w:fill="auto"/>
            <w:vAlign w:val="center"/>
            <w:hideMark/>
          </w:tcPr>
          <w:p w14:paraId="7DC8D255"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9900"/>
            <w:vAlign w:val="center"/>
            <w:hideMark/>
          </w:tcPr>
          <w:p w14:paraId="7A79139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IV</w:t>
            </w:r>
          </w:p>
        </w:tc>
      </w:tr>
      <w:tr w:rsidR="00F23DCE" w:rsidRPr="00F23DCE" w14:paraId="204A9D1E"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62FBA242"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15</w:t>
            </w:r>
          </w:p>
        </w:tc>
        <w:tc>
          <w:tcPr>
            <w:tcW w:w="527" w:type="pct"/>
            <w:tcBorders>
              <w:top w:val="single" w:sz="4" w:space="0" w:color="979991"/>
              <w:left w:val="single" w:sz="4" w:space="0" w:color="979991"/>
              <w:bottom w:val="nil"/>
              <w:right w:val="nil"/>
            </w:tcBorders>
            <w:shd w:val="clear" w:color="auto" w:fill="auto"/>
            <w:vAlign w:val="center"/>
            <w:hideMark/>
          </w:tcPr>
          <w:p w14:paraId="6A8CA96C"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Godziesze Wielkie (gm. wiejska)</w:t>
            </w:r>
          </w:p>
        </w:tc>
        <w:tc>
          <w:tcPr>
            <w:tcW w:w="537" w:type="pct"/>
            <w:tcBorders>
              <w:top w:val="single" w:sz="4" w:space="0" w:color="979991"/>
              <w:left w:val="single" w:sz="4" w:space="0" w:color="979991"/>
              <w:bottom w:val="nil"/>
              <w:right w:val="nil"/>
            </w:tcBorders>
            <w:shd w:val="clear" w:color="auto" w:fill="auto"/>
            <w:vAlign w:val="center"/>
            <w:hideMark/>
          </w:tcPr>
          <w:p w14:paraId="314C8035"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Żydów</w:t>
            </w:r>
          </w:p>
        </w:tc>
        <w:tc>
          <w:tcPr>
            <w:tcW w:w="520" w:type="pct"/>
            <w:tcBorders>
              <w:top w:val="single" w:sz="4" w:space="0" w:color="979991"/>
              <w:left w:val="single" w:sz="4" w:space="0" w:color="979991"/>
              <w:bottom w:val="nil"/>
              <w:right w:val="nil"/>
            </w:tcBorders>
            <w:shd w:val="clear" w:color="auto" w:fill="auto"/>
            <w:vAlign w:val="center"/>
            <w:hideMark/>
          </w:tcPr>
          <w:p w14:paraId="5EDF414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2,50</w:t>
            </w:r>
          </w:p>
        </w:tc>
        <w:tc>
          <w:tcPr>
            <w:tcW w:w="520" w:type="pct"/>
            <w:tcBorders>
              <w:top w:val="single" w:sz="4" w:space="0" w:color="979991"/>
              <w:left w:val="single" w:sz="4" w:space="0" w:color="979991"/>
              <w:bottom w:val="nil"/>
              <w:right w:val="nil"/>
            </w:tcBorders>
            <w:shd w:val="clear" w:color="auto" w:fill="auto"/>
            <w:vAlign w:val="center"/>
            <w:hideMark/>
          </w:tcPr>
          <w:p w14:paraId="35D81A55"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14,50-25,50</w:t>
            </w:r>
          </w:p>
        </w:tc>
        <w:tc>
          <w:tcPr>
            <w:tcW w:w="494" w:type="pct"/>
            <w:tcBorders>
              <w:top w:val="single" w:sz="4" w:space="0" w:color="979991"/>
              <w:left w:val="single" w:sz="4" w:space="0" w:color="979991"/>
              <w:bottom w:val="nil"/>
              <w:right w:val="nil"/>
            </w:tcBorders>
            <w:shd w:val="clear" w:color="auto" w:fill="auto"/>
            <w:vAlign w:val="center"/>
            <w:hideMark/>
          </w:tcPr>
          <w:p w14:paraId="3E770B0B"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swobodne</w:t>
            </w:r>
          </w:p>
        </w:tc>
        <w:tc>
          <w:tcPr>
            <w:tcW w:w="575" w:type="pct"/>
            <w:tcBorders>
              <w:top w:val="single" w:sz="4" w:space="0" w:color="979991"/>
              <w:left w:val="single" w:sz="4" w:space="0" w:color="979991"/>
              <w:bottom w:val="nil"/>
              <w:right w:val="nil"/>
            </w:tcBorders>
            <w:shd w:val="clear" w:color="auto" w:fill="auto"/>
            <w:vAlign w:val="center"/>
            <w:hideMark/>
          </w:tcPr>
          <w:p w14:paraId="36890FF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st. wiercona</w:t>
            </w:r>
          </w:p>
        </w:tc>
        <w:tc>
          <w:tcPr>
            <w:tcW w:w="544" w:type="pct"/>
            <w:tcBorders>
              <w:top w:val="single" w:sz="4" w:space="0" w:color="979991"/>
              <w:left w:val="single" w:sz="4" w:space="0" w:color="979991"/>
              <w:bottom w:val="nil"/>
              <w:right w:val="nil"/>
            </w:tcBorders>
            <w:shd w:val="clear" w:color="auto" w:fill="auto"/>
            <w:vAlign w:val="center"/>
            <w:hideMark/>
          </w:tcPr>
          <w:p w14:paraId="4335DD7B"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11. Roślinność drzewiasta i krzewiasta</w:t>
            </w:r>
          </w:p>
        </w:tc>
        <w:tc>
          <w:tcPr>
            <w:tcW w:w="305" w:type="pct"/>
            <w:tcBorders>
              <w:top w:val="single" w:sz="4" w:space="0" w:color="979991"/>
              <w:left w:val="single" w:sz="4" w:space="0" w:color="979991"/>
              <w:bottom w:val="nil"/>
              <w:right w:val="nil"/>
            </w:tcBorders>
            <w:shd w:val="clear" w:color="auto" w:fill="auto"/>
            <w:vAlign w:val="center"/>
            <w:hideMark/>
          </w:tcPr>
          <w:p w14:paraId="047E895C"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9900"/>
            <w:vAlign w:val="center"/>
            <w:hideMark/>
          </w:tcPr>
          <w:p w14:paraId="0BA3A702"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IV</w:t>
            </w:r>
          </w:p>
        </w:tc>
      </w:tr>
      <w:tr w:rsidR="00F23DCE" w:rsidRPr="00F23DCE" w14:paraId="5C7C9F23"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697A53E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1945</w:t>
            </w:r>
          </w:p>
        </w:tc>
        <w:tc>
          <w:tcPr>
            <w:tcW w:w="527" w:type="pct"/>
            <w:tcBorders>
              <w:top w:val="single" w:sz="4" w:space="0" w:color="979991"/>
              <w:left w:val="single" w:sz="4" w:space="0" w:color="979991"/>
              <w:bottom w:val="nil"/>
              <w:right w:val="nil"/>
            </w:tcBorders>
            <w:shd w:val="clear" w:color="auto" w:fill="auto"/>
            <w:vAlign w:val="center"/>
            <w:hideMark/>
          </w:tcPr>
          <w:p w14:paraId="14F0994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Grabów nad Prosną (gm. miejsko-wiejska)</w:t>
            </w:r>
          </w:p>
        </w:tc>
        <w:tc>
          <w:tcPr>
            <w:tcW w:w="537" w:type="pct"/>
            <w:tcBorders>
              <w:top w:val="single" w:sz="4" w:space="0" w:color="979991"/>
              <w:left w:val="single" w:sz="4" w:space="0" w:color="979991"/>
              <w:bottom w:val="nil"/>
              <w:right w:val="nil"/>
            </w:tcBorders>
            <w:shd w:val="clear" w:color="auto" w:fill="auto"/>
            <w:vAlign w:val="center"/>
            <w:hideMark/>
          </w:tcPr>
          <w:p w14:paraId="6D344D7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Grabów nad Prosną</w:t>
            </w:r>
          </w:p>
        </w:tc>
        <w:tc>
          <w:tcPr>
            <w:tcW w:w="520" w:type="pct"/>
            <w:tcBorders>
              <w:top w:val="single" w:sz="4" w:space="0" w:color="979991"/>
              <w:left w:val="single" w:sz="4" w:space="0" w:color="979991"/>
              <w:bottom w:val="nil"/>
              <w:right w:val="nil"/>
            </w:tcBorders>
            <w:shd w:val="clear" w:color="auto" w:fill="auto"/>
            <w:vAlign w:val="center"/>
            <w:hideMark/>
          </w:tcPr>
          <w:p w14:paraId="0A8DD6C9"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23,00</w:t>
            </w:r>
          </w:p>
        </w:tc>
        <w:tc>
          <w:tcPr>
            <w:tcW w:w="520" w:type="pct"/>
            <w:tcBorders>
              <w:top w:val="single" w:sz="4" w:space="0" w:color="979991"/>
              <w:left w:val="single" w:sz="4" w:space="0" w:color="979991"/>
              <w:bottom w:val="nil"/>
              <w:right w:val="nil"/>
            </w:tcBorders>
            <w:shd w:val="clear" w:color="auto" w:fill="auto"/>
            <w:vAlign w:val="center"/>
            <w:hideMark/>
          </w:tcPr>
          <w:p w14:paraId="7E7581C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36,00-48,00</w:t>
            </w:r>
          </w:p>
        </w:tc>
        <w:tc>
          <w:tcPr>
            <w:tcW w:w="494" w:type="pct"/>
            <w:tcBorders>
              <w:top w:val="single" w:sz="4" w:space="0" w:color="979991"/>
              <w:left w:val="single" w:sz="4" w:space="0" w:color="979991"/>
              <w:bottom w:val="nil"/>
              <w:right w:val="nil"/>
            </w:tcBorders>
            <w:shd w:val="clear" w:color="auto" w:fill="auto"/>
            <w:vAlign w:val="center"/>
            <w:hideMark/>
          </w:tcPr>
          <w:p w14:paraId="7D01C32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2DA19E2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st. wiercona</w:t>
            </w:r>
          </w:p>
        </w:tc>
        <w:tc>
          <w:tcPr>
            <w:tcW w:w="544" w:type="pct"/>
            <w:tcBorders>
              <w:top w:val="single" w:sz="4" w:space="0" w:color="979991"/>
              <w:left w:val="single" w:sz="4" w:space="0" w:color="979991"/>
              <w:bottom w:val="nil"/>
              <w:right w:val="nil"/>
            </w:tcBorders>
            <w:shd w:val="clear" w:color="auto" w:fill="auto"/>
            <w:vAlign w:val="center"/>
            <w:hideMark/>
          </w:tcPr>
          <w:p w14:paraId="2C3D2EB6"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9. Łąki i pastwiska</w:t>
            </w:r>
          </w:p>
        </w:tc>
        <w:tc>
          <w:tcPr>
            <w:tcW w:w="305" w:type="pct"/>
            <w:tcBorders>
              <w:top w:val="single" w:sz="4" w:space="0" w:color="979991"/>
              <w:left w:val="single" w:sz="4" w:space="0" w:color="979991"/>
              <w:bottom w:val="nil"/>
              <w:right w:val="nil"/>
            </w:tcBorders>
            <w:shd w:val="clear" w:color="auto" w:fill="auto"/>
            <w:vAlign w:val="center"/>
            <w:hideMark/>
          </w:tcPr>
          <w:p w14:paraId="4235CF36"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FF00"/>
            <w:vAlign w:val="center"/>
            <w:hideMark/>
          </w:tcPr>
          <w:p w14:paraId="3719311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III</w:t>
            </w:r>
          </w:p>
        </w:tc>
      </w:tr>
      <w:tr w:rsidR="00F23DCE" w:rsidRPr="00F23DCE" w14:paraId="58B70051"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33F1D782"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2406</w:t>
            </w:r>
          </w:p>
        </w:tc>
        <w:tc>
          <w:tcPr>
            <w:tcW w:w="527" w:type="pct"/>
            <w:tcBorders>
              <w:top w:val="single" w:sz="4" w:space="0" w:color="979991"/>
              <w:left w:val="single" w:sz="4" w:space="0" w:color="979991"/>
              <w:bottom w:val="nil"/>
              <w:right w:val="nil"/>
            </w:tcBorders>
            <w:shd w:val="clear" w:color="auto" w:fill="auto"/>
            <w:vAlign w:val="center"/>
            <w:hideMark/>
          </w:tcPr>
          <w:p w14:paraId="5FE56F3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Chocz (gm. miejsko-wiejska)</w:t>
            </w:r>
          </w:p>
        </w:tc>
        <w:tc>
          <w:tcPr>
            <w:tcW w:w="537" w:type="pct"/>
            <w:tcBorders>
              <w:top w:val="single" w:sz="4" w:space="0" w:color="979991"/>
              <w:left w:val="single" w:sz="4" w:space="0" w:color="979991"/>
              <w:bottom w:val="nil"/>
              <w:right w:val="nil"/>
            </w:tcBorders>
            <w:shd w:val="clear" w:color="auto" w:fill="auto"/>
            <w:vAlign w:val="center"/>
            <w:hideMark/>
          </w:tcPr>
          <w:p w14:paraId="7FE96F4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Brudzewek</w:t>
            </w:r>
          </w:p>
        </w:tc>
        <w:tc>
          <w:tcPr>
            <w:tcW w:w="520" w:type="pct"/>
            <w:tcBorders>
              <w:top w:val="single" w:sz="4" w:space="0" w:color="979991"/>
              <w:left w:val="single" w:sz="4" w:space="0" w:color="979991"/>
              <w:bottom w:val="nil"/>
              <w:right w:val="nil"/>
            </w:tcBorders>
            <w:shd w:val="clear" w:color="auto" w:fill="auto"/>
            <w:vAlign w:val="center"/>
            <w:hideMark/>
          </w:tcPr>
          <w:p w14:paraId="395E8A6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2,50</w:t>
            </w:r>
          </w:p>
        </w:tc>
        <w:tc>
          <w:tcPr>
            <w:tcW w:w="520" w:type="pct"/>
            <w:tcBorders>
              <w:top w:val="single" w:sz="4" w:space="0" w:color="979991"/>
              <w:left w:val="single" w:sz="4" w:space="0" w:color="979991"/>
              <w:bottom w:val="nil"/>
              <w:right w:val="nil"/>
            </w:tcBorders>
            <w:shd w:val="clear" w:color="auto" w:fill="auto"/>
            <w:vAlign w:val="center"/>
            <w:hideMark/>
          </w:tcPr>
          <w:p w14:paraId="7AF141D9"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6,00-8,00</w:t>
            </w:r>
          </w:p>
        </w:tc>
        <w:tc>
          <w:tcPr>
            <w:tcW w:w="494" w:type="pct"/>
            <w:tcBorders>
              <w:top w:val="single" w:sz="4" w:space="0" w:color="979991"/>
              <w:left w:val="single" w:sz="4" w:space="0" w:color="979991"/>
              <w:bottom w:val="nil"/>
              <w:right w:val="nil"/>
            </w:tcBorders>
            <w:shd w:val="clear" w:color="auto" w:fill="auto"/>
            <w:vAlign w:val="center"/>
            <w:hideMark/>
          </w:tcPr>
          <w:p w14:paraId="1478224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75D7E85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76F9B22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4. Zabudowa wiejska</w:t>
            </w:r>
          </w:p>
        </w:tc>
        <w:tc>
          <w:tcPr>
            <w:tcW w:w="305" w:type="pct"/>
            <w:tcBorders>
              <w:top w:val="single" w:sz="4" w:space="0" w:color="979991"/>
              <w:left w:val="single" w:sz="4" w:space="0" w:color="979991"/>
              <w:bottom w:val="nil"/>
              <w:right w:val="nil"/>
            </w:tcBorders>
            <w:shd w:val="clear" w:color="auto" w:fill="auto"/>
            <w:vAlign w:val="center"/>
            <w:hideMark/>
          </w:tcPr>
          <w:p w14:paraId="6434DDA2"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9900"/>
            <w:vAlign w:val="center"/>
            <w:hideMark/>
          </w:tcPr>
          <w:p w14:paraId="1236BB2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IV</w:t>
            </w:r>
          </w:p>
        </w:tc>
      </w:tr>
      <w:tr w:rsidR="00F23DCE" w:rsidRPr="00F23DCE" w14:paraId="6D9B1CFC"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7F93F6E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3391</w:t>
            </w:r>
          </w:p>
        </w:tc>
        <w:tc>
          <w:tcPr>
            <w:tcW w:w="527" w:type="pct"/>
            <w:tcBorders>
              <w:top w:val="single" w:sz="4" w:space="0" w:color="979991"/>
              <w:left w:val="single" w:sz="4" w:space="0" w:color="979991"/>
              <w:bottom w:val="nil"/>
              <w:right w:val="nil"/>
            </w:tcBorders>
            <w:shd w:val="clear" w:color="auto" w:fill="auto"/>
            <w:vAlign w:val="center"/>
            <w:hideMark/>
          </w:tcPr>
          <w:p w14:paraId="6A73965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Kotlin (gm. wiejska)</w:t>
            </w:r>
          </w:p>
        </w:tc>
        <w:tc>
          <w:tcPr>
            <w:tcW w:w="537" w:type="pct"/>
            <w:tcBorders>
              <w:top w:val="single" w:sz="4" w:space="0" w:color="979991"/>
              <w:left w:val="single" w:sz="4" w:space="0" w:color="979991"/>
              <w:bottom w:val="nil"/>
              <w:right w:val="nil"/>
            </w:tcBorders>
            <w:shd w:val="clear" w:color="auto" w:fill="auto"/>
            <w:vAlign w:val="center"/>
            <w:hideMark/>
          </w:tcPr>
          <w:p w14:paraId="6F5C72A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proofErr w:type="spellStart"/>
            <w:r w:rsidRPr="00F23DCE">
              <w:rPr>
                <w:rFonts w:ascii="Calibri" w:eastAsia="Times New Roman" w:hAnsi="Calibri" w:cs="Calibri"/>
                <w:color w:val="000000"/>
                <w:kern w:val="0"/>
                <w:sz w:val="14"/>
                <w:szCs w:val="14"/>
                <w:lang w:eastAsia="pl-PL" w:bidi="ar-SA"/>
              </w:rPr>
              <w:t>Kurcew</w:t>
            </w:r>
            <w:proofErr w:type="spellEnd"/>
          </w:p>
        </w:tc>
        <w:tc>
          <w:tcPr>
            <w:tcW w:w="520" w:type="pct"/>
            <w:tcBorders>
              <w:top w:val="single" w:sz="4" w:space="0" w:color="979991"/>
              <w:left w:val="single" w:sz="4" w:space="0" w:color="979991"/>
              <w:bottom w:val="nil"/>
              <w:right w:val="nil"/>
            </w:tcBorders>
            <w:shd w:val="clear" w:color="auto" w:fill="auto"/>
            <w:vAlign w:val="center"/>
            <w:hideMark/>
          </w:tcPr>
          <w:p w14:paraId="48A68C9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126,00</w:t>
            </w:r>
          </w:p>
        </w:tc>
        <w:tc>
          <w:tcPr>
            <w:tcW w:w="520" w:type="pct"/>
            <w:tcBorders>
              <w:top w:val="single" w:sz="4" w:space="0" w:color="979991"/>
              <w:left w:val="single" w:sz="4" w:space="0" w:color="979991"/>
              <w:bottom w:val="nil"/>
              <w:right w:val="nil"/>
            </w:tcBorders>
            <w:shd w:val="clear" w:color="auto" w:fill="auto"/>
            <w:vAlign w:val="center"/>
            <w:hideMark/>
          </w:tcPr>
          <w:p w14:paraId="386B56B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130,20-136,00</w:t>
            </w:r>
          </w:p>
        </w:tc>
        <w:tc>
          <w:tcPr>
            <w:tcW w:w="494" w:type="pct"/>
            <w:tcBorders>
              <w:top w:val="single" w:sz="4" w:space="0" w:color="979991"/>
              <w:left w:val="single" w:sz="4" w:space="0" w:color="979991"/>
              <w:bottom w:val="nil"/>
              <w:right w:val="nil"/>
            </w:tcBorders>
            <w:shd w:val="clear" w:color="auto" w:fill="auto"/>
            <w:vAlign w:val="center"/>
            <w:hideMark/>
          </w:tcPr>
          <w:p w14:paraId="08EB761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5E6DC86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st. wiercona</w:t>
            </w:r>
          </w:p>
        </w:tc>
        <w:tc>
          <w:tcPr>
            <w:tcW w:w="544" w:type="pct"/>
            <w:tcBorders>
              <w:top w:val="single" w:sz="4" w:space="0" w:color="979991"/>
              <w:left w:val="single" w:sz="4" w:space="0" w:color="979991"/>
              <w:bottom w:val="nil"/>
              <w:right w:val="nil"/>
            </w:tcBorders>
            <w:shd w:val="clear" w:color="auto" w:fill="auto"/>
            <w:vAlign w:val="center"/>
            <w:hideMark/>
          </w:tcPr>
          <w:p w14:paraId="34AEDF8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11. Roślinność drzewiasta i krzewiasta</w:t>
            </w:r>
          </w:p>
        </w:tc>
        <w:tc>
          <w:tcPr>
            <w:tcW w:w="305" w:type="pct"/>
            <w:tcBorders>
              <w:top w:val="single" w:sz="4" w:space="0" w:color="979991"/>
              <w:left w:val="single" w:sz="4" w:space="0" w:color="979991"/>
              <w:bottom w:val="nil"/>
              <w:right w:val="nil"/>
            </w:tcBorders>
            <w:shd w:val="clear" w:color="auto" w:fill="auto"/>
            <w:vAlign w:val="center"/>
            <w:hideMark/>
          </w:tcPr>
          <w:p w14:paraId="33C22765"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99FF66"/>
            <w:vAlign w:val="center"/>
            <w:hideMark/>
          </w:tcPr>
          <w:p w14:paraId="2B68C6B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II</w:t>
            </w:r>
          </w:p>
        </w:tc>
      </w:tr>
      <w:tr w:rsidR="00F23DCE" w:rsidRPr="00F23DCE" w14:paraId="768998B2"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72B3E196"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6429</w:t>
            </w:r>
          </w:p>
        </w:tc>
        <w:tc>
          <w:tcPr>
            <w:tcW w:w="527" w:type="pct"/>
            <w:tcBorders>
              <w:top w:val="single" w:sz="4" w:space="0" w:color="979991"/>
              <w:left w:val="single" w:sz="4" w:space="0" w:color="979991"/>
              <w:bottom w:val="nil"/>
              <w:right w:val="nil"/>
            </w:tcBorders>
            <w:shd w:val="clear" w:color="auto" w:fill="auto"/>
            <w:vAlign w:val="center"/>
            <w:hideMark/>
          </w:tcPr>
          <w:p w14:paraId="79E2230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Ceków-Kolonia (gm. wiejska)</w:t>
            </w:r>
          </w:p>
        </w:tc>
        <w:tc>
          <w:tcPr>
            <w:tcW w:w="537" w:type="pct"/>
            <w:tcBorders>
              <w:top w:val="single" w:sz="4" w:space="0" w:color="979991"/>
              <w:left w:val="single" w:sz="4" w:space="0" w:color="979991"/>
              <w:bottom w:val="nil"/>
              <w:right w:val="nil"/>
            </w:tcBorders>
            <w:shd w:val="clear" w:color="auto" w:fill="auto"/>
            <w:vAlign w:val="center"/>
            <w:hideMark/>
          </w:tcPr>
          <w:p w14:paraId="73661D1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Nowa Plewnia</w:t>
            </w:r>
          </w:p>
        </w:tc>
        <w:tc>
          <w:tcPr>
            <w:tcW w:w="520" w:type="pct"/>
            <w:tcBorders>
              <w:top w:val="single" w:sz="4" w:space="0" w:color="979991"/>
              <w:left w:val="single" w:sz="4" w:space="0" w:color="979991"/>
              <w:bottom w:val="nil"/>
              <w:right w:val="nil"/>
            </w:tcBorders>
            <w:shd w:val="clear" w:color="auto" w:fill="auto"/>
            <w:vAlign w:val="center"/>
            <w:hideMark/>
          </w:tcPr>
          <w:p w14:paraId="2F7767C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2,00</w:t>
            </w:r>
          </w:p>
        </w:tc>
        <w:tc>
          <w:tcPr>
            <w:tcW w:w="520" w:type="pct"/>
            <w:tcBorders>
              <w:top w:val="single" w:sz="4" w:space="0" w:color="979991"/>
              <w:left w:val="single" w:sz="4" w:space="0" w:color="979991"/>
              <w:bottom w:val="nil"/>
              <w:right w:val="nil"/>
            </w:tcBorders>
            <w:shd w:val="clear" w:color="auto" w:fill="auto"/>
            <w:vAlign w:val="center"/>
            <w:hideMark/>
          </w:tcPr>
          <w:p w14:paraId="12D433F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5,80-8,80</w:t>
            </w:r>
          </w:p>
        </w:tc>
        <w:tc>
          <w:tcPr>
            <w:tcW w:w="494" w:type="pct"/>
            <w:tcBorders>
              <w:top w:val="single" w:sz="4" w:space="0" w:color="979991"/>
              <w:left w:val="single" w:sz="4" w:space="0" w:color="979991"/>
              <w:bottom w:val="nil"/>
              <w:right w:val="nil"/>
            </w:tcBorders>
            <w:shd w:val="clear" w:color="auto" w:fill="auto"/>
            <w:vAlign w:val="center"/>
            <w:hideMark/>
          </w:tcPr>
          <w:p w14:paraId="71D9CD2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swobodne</w:t>
            </w:r>
          </w:p>
        </w:tc>
        <w:tc>
          <w:tcPr>
            <w:tcW w:w="575" w:type="pct"/>
            <w:tcBorders>
              <w:top w:val="single" w:sz="4" w:space="0" w:color="979991"/>
              <w:left w:val="single" w:sz="4" w:space="0" w:color="979991"/>
              <w:bottom w:val="nil"/>
              <w:right w:val="nil"/>
            </w:tcBorders>
            <w:shd w:val="clear" w:color="auto" w:fill="auto"/>
            <w:vAlign w:val="center"/>
            <w:hideMark/>
          </w:tcPr>
          <w:p w14:paraId="4799588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60E6F88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9. Łąki i pastwiska</w:t>
            </w:r>
          </w:p>
        </w:tc>
        <w:tc>
          <w:tcPr>
            <w:tcW w:w="305" w:type="pct"/>
            <w:tcBorders>
              <w:top w:val="single" w:sz="4" w:space="0" w:color="979991"/>
              <w:left w:val="single" w:sz="4" w:space="0" w:color="979991"/>
              <w:bottom w:val="nil"/>
              <w:right w:val="nil"/>
            </w:tcBorders>
            <w:shd w:val="clear" w:color="auto" w:fill="auto"/>
            <w:vAlign w:val="center"/>
            <w:hideMark/>
          </w:tcPr>
          <w:p w14:paraId="17D9550C"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9900"/>
            <w:vAlign w:val="center"/>
            <w:hideMark/>
          </w:tcPr>
          <w:p w14:paraId="2F8759B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IV</w:t>
            </w:r>
          </w:p>
        </w:tc>
      </w:tr>
      <w:tr w:rsidR="00F23DCE" w:rsidRPr="00F23DCE" w14:paraId="4D8DA37D"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17B3CEF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6704</w:t>
            </w:r>
          </w:p>
        </w:tc>
        <w:tc>
          <w:tcPr>
            <w:tcW w:w="527" w:type="pct"/>
            <w:tcBorders>
              <w:top w:val="single" w:sz="4" w:space="0" w:color="979991"/>
              <w:left w:val="single" w:sz="4" w:space="0" w:color="979991"/>
              <w:bottom w:val="nil"/>
              <w:right w:val="nil"/>
            </w:tcBorders>
            <w:shd w:val="clear" w:color="auto" w:fill="auto"/>
            <w:vAlign w:val="center"/>
            <w:hideMark/>
          </w:tcPr>
          <w:p w14:paraId="68189028"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Brzeziny (gm. wiejska)</w:t>
            </w:r>
          </w:p>
        </w:tc>
        <w:tc>
          <w:tcPr>
            <w:tcW w:w="537" w:type="pct"/>
            <w:tcBorders>
              <w:top w:val="single" w:sz="4" w:space="0" w:color="979991"/>
              <w:left w:val="single" w:sz="4" w:space="0" w:color="979991"/>
              <w:bottom w:val="nil"/>
              <w:right w:val="nil"/>
            </w:tcBorders>
            <w:shd w:val="clear" w:color="auto" w:fill="auto"/>
            <w:vAlign w:val="center"/>
            <w:hideMark/>
          </w:tcPr>
          <w:p w14:paraId="115F3CFB"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Fajum</w:t>
            </w:r>
          </w:p>
        </w:tc>
        <w:tc>
          <w:tcPr>
            <w:tcW w:w="520" w:type="pct"/>
            <w:tcBorders>
              <w:top w:val="single" w:sz="4" w:space="0" w:color="979991"/>
              <w:left w:val="single" w:sz="4" w:space="0" w:color="979991"/>
              <w:bottom w:val="nil"/>
              <w:right w:val="nil"/>
            </w:tcBorders>
            <w:shd w:val="clear" w:color="auto" w:fill="auto"/>
            <w:vAlign w:val="center"/>
            <w:hideMark/>
          </w:tcPr>
          <w:p w14:paraId="0DB3129F"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1,34</w:t>
            </w:r>
          </w:p>
        </w:tc>
        <w:tc>
          <w:tcPr>
            <w:tcW w:w="520" w:type="pct"/>
            <w:tcBorders>
              <w:top w:val="single" w:sz="4" w:space="0" w:color="979991"/>
              <w:left w:val="single" w:sz="4" w:space="0" w:color="979991"/>
              <w:bottom w:val="nil"/>
              <w:right w:val="nil"/>
            </w:tcBorders>
            <w:shd w:val="clear" w:color="auto" w:fill="auto"/>
            <w:vAlign w:val="center"/>
            <w:hideMark/>
          </w:tcPr>
          <w:p w14:paraId="29DE2266"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3,00-6,00</w:t>
            </w:r>
          </w:p>
        </w:tc>
        <w:tc>
          <w:tcPr>
            <w:tcW w:w="494" w:type="pct"/>
            <w:tcBorders>
              <w:top w:val="single" w:sz="4" w:space="0" w:color="979991"/>
              <w:left w:val="single" w:sz="4" w:space="0" w:color="979991"/>
              <w:bottom w:val="nil"/>
              <w:right w:val="nil"/>
            </w:tcBorders>
            <w:shd w:val="clear" w:color="auto" w:fill="auto"/>
            <w:vAlign w:val="center"/>
            <w:hideMark/>
          </w:tcPr>
          <w:p w14:paraId="49DA653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swobodne</w:t>
            </w:r>
          </w:p>
        </w:tc>
        <w:tc>
          <w:tcPr>
            <w:tcW w:w="575" w:type="pct"/>
            <w:tcBorders>
              <w:top w:val="single" w:sz="4" w:space="0" w:color="979991"/>
              <w:left w:val="single" w:sz="4" w:space="0" w:color="979991"/>
              <w:bottom w:val="nil"/>
              <w:right w:val="nil"/>
            </w:tcBorders>
            <w:shd w:val="clear" w:color="auto" w:fill="auto"/>
            <w:vAlign w:val="center"/>
            <w:hideMark/>
          </w:tcPr>
          <w:p w14:paraId="2985F83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1390940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4. Zabudowa wiejska</w:t>
            </w:r>
          </w:p>
        </w:tc>
        <w:tc>
          <w:tcPr>
            <w:tcW w:w="305" w:type="pct"/>
            <w:tcBorders>
              <w:top w:val="single" w:sz="4" w:space="0" w:color="979991"/>
              <w:left w:val="single" w:sz="4" w:space="0" w:color="979991"/>
              <w:bottom w:val="nil"/>
              <w:right w:val="nil"/>
            </w:tcBorders>
            <w:shd w:val="clear" w:color="auto" w:fill="auto"/>
            <w:vAlign w:val="center"/>
            <w:hideMark/>
          </w:tcPr>
          <w:p w14:paraId="2C8A900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FF00"/>
            <w:vAlign w:val="center"/>
            <w:hideMark/>
          </w:tcPr>
          <w:p w14:paraId="58FF19C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III</w:t>
            </w:r>
          </w:p>
        </w:tc>
      </w:tr>
      <w:tr w:rsidR="00F23DCE" w:rsidRPr="00F23DCE" w14:paraId="65B8C69B"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4DC5E05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6705</w:t>
            </w:r>
          </w:p>
        </w:tc>
        <w:tc>
          <w:tcPr>
            <w:tcW w:w="527" w:type="pct"/>
            <w:tcBorders>
              <w:top w:val="single" w:sz="4" w:space="0" w:color="979991"/>
              <w:left w:val="single" w:sz="4" w:space="0" w:color="979991"/>
              <w:bottom w:val="nil"/>
              <w:right w:val="nil"/>
            </w:tcBorders>
            <w:shd w:val="clear" w:color="auto" w:fill="auto"/>
            <w:vAlign w:val="center"/>
            <w:hideMark/>
          </w:tcPr>
          <w:p w14:paraId="3B3BE24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Doruchów (gm. wiejska)</w:t>
            </w:r>
          </w:p>
        </w:tc>
        <w:tc>
          <w:tcPr>
            <w:tcW w:w="537" w:type="pct"/>
            <w:tcBorders>
              <w:top w:val="single" w:sz="4" w:space="0" w:color="979991"/>
              <w:left w:val="single" w:sz="4" w:space="0" w:color="979991"/>
              <w:bottom w:val="nil"/>
              <w:right w:val="nil"/>
            </w:tcBorders>
            <w:shd w:val="clear" w:color="auto" w:fill="auto"/>
            <w:vAlign w:val="center"/>
            <w:hideMark/>
          </w:tcPr>
          <w:p w14:paraId="036405D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Plugawice</w:t>
            </w:r>
          </w:p>
        </w:tc>
        <w:tc>
          <w:tcPr>
            <w:tcW w:w="520" w:type="pct"/>
            <w:tcBorders>
              <w:top w:val="single" w:sz="4" w:space="0" w:color="979991"/>
              <w:left w:val="single" w:sz="4" w:space="0" w:color="979991"/>
              <w:bottom w:val="nil"/>
              <w:right w:val="nil"/>
            </w:tcBorders>
            <w:shd w:val="clear" w:color="auto" w:fill="auto"/>
            <w:vAlign w:val="center"/>
            <w:hideMark/>
          </w:tcPr>
          <w:p w14:paraId="2F402F3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3,43</w:t>
            </w:r>
          </w:p>
        </w:tc>
        <w:tc>
          <w:tcPr>
            <w:tcW w:w="520" w:type="pct"/>
            <w:tcBorders>
              <w:top w:val="single" w:sz="4" w:space="0" w:color="979991"/>
              <w:left w:val="single" w:sz="4" w:space="0" w:color="979991"/>
              <w:bottom w:val="nil"/>
              <w:right w:val="nil"/>
            </w:tcBorders>
            <w:shd w:val="clear" w:color="auto" w:fill="auto"/>
            <w:vAlign w:val="center"/>
            <w:hideMark/>
          </w:tcPr>
          <w:p w14:paraId="4C5F45D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4,40-6,40</w:t>
            </w:r>
          </w:p>
        </w:tc>
        <w:tc>
          <w:tcPr>
            <w:tcW w:w="494" w:type="pct"/>
            <w:tcBorders>
              <w:top w:val="single" w:sz="4" w:space="0" w:color="979991"/>
              <w:left w:val="single" w:sz="4" w:space="0" w:color="979991"/>
              <w:bottom w:val="nil"/>
              <w:right w:val="nil"/>
            </w:tcBorders>
            <w:shd w:val="clear" w:color="auto" w:fill="auto"/>
            <w:vAlign w:val="center"/>
            <w:hideMark/>
          </w:tcPr>
          <w:p w14:paraId="7E07172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swobodne</w:t>
            </w:r>
          </w:p>
        </w:tc>
        <w:tc>
          <w:tcPr>
            <w:tcW w:w="575" w:type="pct"/>
            <w:tcBorders>
              <w:top w:val="single" w:sz="4" w:space="0" w:color="979991"/>
              <w:left w:val="single" w:sz="4" w:space="0" w:color="979991"/>
              <w:bottom w:val="nil"/>
              <w:right w:val="nil"/>
            </w:tcBorders>
            <w:shd w:val="clear" w:color="auto" w:fill="auto"/>
            <w:vAlign w:val="center"/>
            <w:hideMark/>
          </w:tcPr>
          <w:p w14:paraId="399AB62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7F49AA6F"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4. Zabudowa wiejska</w:t>
            </w:r>
          </w:p>
        </w:tc>
        <w:tc>
          <w:tcPr>
            <w:tcW w:w="305" w:type="pct"/>
            <w:tcBorders>
              <w:top w:val="single" w:sz="4" w:space="0" w:color="979991"/>
              <w:left w:val="single" w:sz="4" w:space="0" w:color="979991"/>
              <w:bottom w:val="nil"/>
              <w:right w:val="nil"/>
            </w:tcBorders>
            <w:shd w:val="clear" w:color="auto" w:fill="auto"/>
            <w:vAlign w:val="center"/>
            <w:hideMark/>
          </w:tcPr>
          <w:p w14:paraId="481C6919"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9900"/>
            <w:vAlign w:val="center"/>
            <w:hideMark/>
          </w:tcPr>
          <w:p w14:paraId="54D7613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IV</w:t>
            </w:r>
          </w:p>
        </w:tc>
      </w:tr>
      <w:tr w:rsidR="00F23DCE" w:rsidRPr="00F23DCE" w14:paraId="5E1E6289"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7CA8036B"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8130</w:t>
            </w:r>
          </w:p>
        </w:tc>
        <w:tc>
          <w:tcPr>
            <w:tcW w:w="527" w:type="pct"/>
            <w:tcBorders>
              <w:top w:val="single" w:sz="4" w:space="0" w:color="979991"/>
              <w:left w:val="single" w:sz="4" w:space="0" w:color="979991"/>
              <w:bottom w:val="nil"/>
              <w:right w:val="nil"/>
            </w:tcBorders>
            <w:shd w:val="clear" w:color="auto" w:fill="auto"/>
            <w:vAlign w:val="center"/>
            <w:hideMark/>
          </w:tcPr>
          <w:p w14:paraId="54981B4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Koźminek (gm. miejsko-wiejska)</w:t>
            </w:r>
          </w:p>
        </w:tc>
        <w:tc>
          <w:tcPr>
            <w:tcW w:w="537" w:type="pct"/>
            <w:tcBorders>
              <w:top w:val="single" w:sz="4" w:space="0" w:color="979991"/>
              <w:left w:val="single" w:sz="4" w:space="0" w:color="979991"/>
              <w:bottom w:val="nil"/>
              <w:right w:val="nil"/>
            </w:tcBorders>
            <w:shd w:val="clear" w:color="auto" w:fill="auto"/>
            <w:vAlign w:val="center"/>
            <w:hideMark/>
          </w:tcPr>
          <w:p w14:paraId="6A5B52EC"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Koźminek</w:t>
            </w:r>
          </w:p>
        </w:tc>
        <w:tc>
          <w:tcPr>
            <w:tcW w:w="520" w:type="pct"/>
            <w:tcBorders>
              <w:top w:val="single" w:sz="4" w:space="0" w:color="979991"/>
              <w:left w:val="single" w:sz="4" w:space="0" w:color="979991"/>
              <w:bottom w:val="nil"/>
              <w:right w:val="nil"/>
            </w:tcBorders>
            <w:shd w:val="clear" w:color="auto" w:fill="auto"/>
            <w:vAlign w:val="center"/>
            <w:hideMark/>
          </w:tcPr>
          <w:p w14:paraId="4C8929A9"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31,00</w:t>
            </w:r>
          </w:p>
        </w:tc>
        <w:tc>
          <w:tcPr>
            <w:tcW w:w="520" w:type="pct"/>
            <w:tcBorders>
              <w:top w:val="single" w:sz="4" w:space="0" w:color="979991"/>
              <w:left w:val="single" w:sz="4" w:space="0" w:color="979991"/>
              <w:bottom w:val="nil"/>
              <w:right w:val="nil"/>
            </w:tcBorders>
            <w:shd w:val="clear" w:color="auto" w:fill="auto"/>
            <w:vAlign w:val="center"/>
            <w:hideMark/>
          </w:tcPr>
          <w:p w14:paraId="451010E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37,00-42,00</w:t>
            </w:r>
          </w:p>
        </w:tc>
        <w:tc>
          <w:tcPr>
            <w:tcW w:w="494" w:type="pct"/>
            <w:tcBorders>
              <w:top w:val="single" w:sz="4" w:space="0" w:color="979991"/>
              <w:left w:val="single" w:sz="4" w:space="0" w:color="979991"/>
              <w:bottom w:val="nil"/>
              <w:right w:val="nil"/>
            </w:tcBorders>
            <w:shd w:val="clear" w:color="auto" w:fill="auto"/>
            <w:vAlign w:val="center"/>
            <w:hideMark/>
          </w:tcPr>
          <w:p w14:paraId="14649BC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59D2D31F"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07FA3132"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4. Zabudowa wiejska</w:t>
            </w:r>
          </w:p>
        </w:tc>
        <w:tc>
          <w:tcPr>
            <w:tcW w:w="305" w:type="pct"/>
            <w:tcBorders>
              <w:top w:val="single" w:sz="4" w:space="0" w:color="979991"/>
              <w:left w:val="single" w:sz="4" w:space="0" w:color="979991"/>
              <w:bottom w:val="nil"/>
              <w:right w:val="nil"/>
            </w:tcBorders>
            <w:shd w:val="clear" w:color="auto" w:fill="auto"/>
            <w:vAlign w:val="center"/>
            <w:hideMark/>
          </w:tcPr>
          <w:p w14:paraId="243DF1FB"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FF00"/>
            <w:vAlign w:val="center"/>
            <w:hideMark/>
          </w:tcPr>
          <w:p w14:paraId="7360A81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III</w:t>
            </w:r>
          </w:p>
        </w:tc>
      </w:tr>
      <w:tr w:rsidR="00F23DCE" w:rsidRPr="00F23DCE" w14:paraId="22DBF82E"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4EB7014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8131</w:t>
            </w:r>
          </w:p>
        </w:tc>
        <w:tc>
          <w:tcPr>
            <w:tcW w:w="527" w:type="pct"/>
            <w:tcBorders>
              <w:top w:val="single" w:sz="4" w:space="0" w:color="979991"/>
              <w:left w:val="single" w:sz="4" w:space="0" w:color="979991"/>
              <w:bottom w:val="nil"/>
              <w:right w:val="nil"/>
            </w:tcBorders>
            <w:shd w:val="clear" w:color="auto" w:fill="auto"/>
            <w:vAlign w:val="center"/>
            <w:hideMark/>
          </w:tcPr>
          <w:p w14:paraId="5DB9D783"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Trzcinica (gm. wiejska)</w:t>
            </w:r>
          </w:p>
        </w:tc>
        <w:tc>
          <w:tcPr>
            <w:tcW w:w="537" w:type="pct"/>
            <w:tcBorders>
              <w:top w:val="single" w:sz="4" w:space="0" w:color="979991"/>
              <w:left w:val="single" w:sz="4" w:space="0" w:color="979991"/>
              <w:bottom w:val="nil"/>
              <w:right w:val="nil"/>
            </w:tcBorders>
            <w:shd w:val="clear" w:color="auto" w:fill="auto"/>
            <w:vAlign w:val="center"/>
            <w:hideMark/>
          </w:tcPr>
          <w:p w14:paraId="3D8DB60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Laski</w:t>
            </w:r>
          </w:p>
        </w:tc>
        <w:tc>
          <w:tcPr>
            <w:tcW w:w="520" w:type="pct"/>
            <w:tcBorders>
              <w:top w:val="single" w:sz="4" w:space="0" w:color="979991"/>
              <w:left w:val="single" w:sz="4" w:space="0" w:color="979991"/>
              <w:bottom w:val="nil"/>
              <w:right w:val="nil"/>
            </w:tcBorders>
            <w:shd w:val="clear" w:color="auto" w:fill="auto"/>
            <w:vAlign w:val="center"/>
            <w:hideMark/>
          </w:tcPr>
          <w:p w14:paraId="008DD51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33,50</w:t>
            </w:r>
          </w:p>
        </w:tc>
        <w:tc>
          <w:tcPr>
            <w:tcW w:w="520" w:type="pct"/>
            <w:tcBorders>
              <w:top w:val="single" w:sz="4" w:space="0" w:color="979991"/>
              <w:left w:val="single" w:sz="4" w:space="0" w:color="979991"/>
              <w:bottom w:val="nil"/>
              <w:right w:val="nil"/>
            </w:tcBorders>
            <w:shd w:val="clear" w:color="auto" w:fill="auto"/>
            <w:vAlign w:val="center"/>
            <w:hideMark/>
          </w:tcPr>
          <w:p w14:paraId="5C336D19"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36,00-40,00</w:t>
            </w:r>
          </w:p>
        </w:tc>
        <w:tc>
          <w:tcPr>
            <w:tcW w:w="494" w:type="pct"/>
            <w:tcBorders>
              <w:top w:val="single" w:sz="4" w:space="0" w:color="979991"/>
              <w:left w:val="single" w:sz="4" w:space="0" w:color="979991"/>
              <w:bottom w:val="nil"/>
              <w:right w:val="nil"/>
            </w:tcBorders>
            <w:shd w:val="clear" w:color="auto" w:fill="auto"/>
            <w:vAlign w:val="center"/>
            <w:hideMark/>
          </w:tcPr>
          <w:p w14:paraId="3BED515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5AF71792"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5450237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 Zabudowa miejska zwarta</w:t>
            </w:r>
          </w:p>
        </w:tc>
        <w:tc>
          <w:tcPr>
            <w:tcW w:w="305" w:type="pct"/>
            <w:tcBorders>
              <w:top w:val="single" w:sz="4" w:space="0" w:color="979991"/>
              <w:left w:val="single" w:sz="4" w:space="0" w:color="979991"/>
              <w:bottom w:val="nil"/>
              <w:right w:val="nil"/>
            </w:tcBorders>
            <w:shd w:val="clear" w:color="auto" w:fill="auto"/>
            <w:vAlign w:val="center"/>
            <w:hideMark/>
          </w:tcPr>
          <w:p w14:paraId="216C730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0000"/>
            <w:vAlign w:val="center"/>
            <w:hideMark/>
          </w:tcPr>
          <w:p w14:paraId="763D25B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V</w:t>
            </w:r>
          </w:p>
        </w:tc>
      </w:tr>
      <w:tr w:rsidR="00F23DCE" w:rsidRPr="00F23DCE" w14:paraId="1508CCDD"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6BCCC05E"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8518</w:t>
            </w:r>
          </w:p>
        </w:tc>
        <w:tc>
          <w:tcPr>
            <w:tcW w:w="527" w:type="pct"/>
            <w:tcBorders>
              <w:top w:val="single" w:sz="4" w:space="0" w:color="979991"/>
              <w:left w:val="single" w:sz="4" w:space="0" w:color="979991"/>
              <w:bottom w:val="nil"/>
              <w:right w:val="nil"/>
            </w:tcBorders>
            <w:shd w:val="clear" w:color="auto" w:fill="auto"/>
            <w:vAlign w:val="center"/>
            <w:hideMark/>
          </w:tcPr>
          <w:p w14:paraId="28FCD72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Sieroszewice (gm. wiejska)</w:t>
            </w:r>
          </w:p>
        </w:tc>
        <w:tc>
          <w:tcPr>
            <w:tcW w:w="537" w:type="pct"/>
            <w:tcBorders>
              <w:top w:val="single" w:sz="4" w:space="0" w:color="979991"/>
              <w:left w:val="single" w:sz="4" w:space="0" w:color="979991"/>
              <w:bottom w:val="nil"/>
              <w:right w:val="nil"/>
            </w:tcBorders>
            <w:shd w:val="clear" w:color="auto" w:fill="auto"/>
            <w:vAlign w:val="center"/>
            <w:hideMark/>
          </w:tcPr>
          <w:p w14:paraId="06D7AB19"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Kęszyce</w:t>
            </w:r>
          </w:p>
        </w:tc>
        <w:tc>
          <w:tcPr>
            <w:tcW w:w="520" w:type="pct"/>
            <w:tcBorders>
              <w:top w:val="single" w:sz="4" w:space="0" w:color="979991"/>
              <w:left w:val="single" w:sz="4" w:space="0" w:color="979991"/>
              <w:bottom w:val="nil"/>
              <w:right w:val="nil"/>
            </w:tcBorders>
            <w:shd w:val="clear" w:color="auto" w:fill="auto"/>
            <w:vAlign w:val="center"/>
            <w:hideMark/>
          </w:tcPr>
          <w:p w14:paraId="1ACB981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9,61</w:t>
            </w:r>
          </w:p>
        </w:tc>
        <w:tc>
          <w:tcPr>
            <w:tcW w:w="520" w:type="pct"/>
            <w:tcBorders>
              <w:top w:val="single" w:sz="4" w:space="0" w:color="979991"/>
              <w:left w:val="single" w:sz="4" w:space="0" w:color="979991"/>
              <w:bottom w:val="nil"/>
              <w:right w:val="nil"/>
            </w:tcBorders>
            <w:shd w:val="clear" w:color="auto" w:fill="auto"/>
            <w:vAlign w:val="center"/>
            <w:hideMark/>
          </w:tcPr>
          <w:p w14:paraId="0F96015F"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15,00-18,00</w:t>
            </w:r>
          </w:p>
        </w:tc>
        <w:tc>
          <w:tcPr>
            <w:tcW w:w="494" w:type="pct"/>
            <w:tcBorders>
              <w:top w:val="single" w:sz="4" w:space="0" w:color="979991"/>
              <w:left w:val="single" w:sz="4" w:space="0" w:color="979991"/>
              <w:bottom w:val="nil"/>
              <w:right w:val="nil"/>
            </w:tcBorders>
            <w:shd w:val="clear" w:color="auto" w:fill="auto"/>
            <w:vAlign w:val="center"/>
            <w:hideMark/>
          </w:tcPr>
          <w:p w14:paraId="08BF65A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swobodne</w:t>
            </w:r>
          </w:p>
        </w:tc>
        <w:tc>
          <w:tcPr>
            <w:tcW w:w="575" w:type="pct"/>
            <w:tcBorders>
              <w:top w:val="single" w:sz="4" w:space="0" w:color="979991"/>
              <w:left w:val="single" w:sz="4" w:space="0" w:color="979991"/>
              <w:bottom w:val="nil"/>
              <w:right w:val="nil"/>
            </w:tcBorders>
            <w:shd w:val="clear" w:color="auto" w:fill="auto"/>
            <w:vAlign w:val="center"/>
            <w:hideMark/>
          </w:tcPr>
          <w:p w14:paraId="0A1FDE8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piezometr</w:t>
            </w:r>
          </w:p>
        </w:tc>
        <w:tc>
          <w:tcPr>
            <w:tcW w:w="544" w:type="pct"/>
            <w:tcBorders>
              <w:top w:val="single" w:sz="4" w:space="0" w:color="979991"/>
              <w:left w:val="single" w:sz="4" w:space="0" w:color="979991"/>
              <w:bottom w:val="nil"/>
              <w:right w:val="nil"/>
            </w:tcBorders>
            <w:shd w:val="clear" w:color="auto" w:fill="auto"/>
            <w:vAlign w:val="center"/>
            <w:hideMark/>
          </w:tcPr>
          <w:p w14:paraId="03A97741"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10. Lasy</w:t>
            </w:r>
          </w:p>
        </w:tc>
        <w:tc>
          <w:tcPr>
            <w:tcW w:w="305" w:type="pct"/>
            <w:tcBorders>
              <w:top w:val="single" w:sz="4" w:space="0" w:color="979991"/>
              <w:left w:val="single" w:sz="4" w:space="0" w:color="979991"/>
              <w:bottom w:val="nil"/>
              <w:right w:val="nil"/>
            </w:tcBorders>
            <w:shd w:val="clear" w:color="auto" w:fill="auto"/>
            <w:vAlign w:val="center"/>
            <w:hideMark/>
          </w:tcPr>
          <w:p w14:paraId="1750BCA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FF00"/>
            <w:vAlign w:val="center"/>
            <w:hideMark/>
          </w:tcPr>
          <w:p w14:paraId="3E2B0FC5"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III</w:t>
            </w:r>
          </w:p>
        </w:tc>
      </w:tr>
      <w:tr w:rsidR="00F23DCE" w:rsidRPr="00F23DCE" w14:paraId="7266C92E" w14:textId="77777777" w:rsidTr="00F23DCE">
        <w:trPr>
          <w:trHeight w:val="288"/>
        </w:trPr>
        <w:tc>
          <w:tcPr>
            <w:tcW w:w="575" w:type="pct"/>
            <w:tcBorders>
              <w:top w:val="single" w:sz="4" w:space="0" w:color="979991"/>
              <w:left w:val="single" w:sz="4" w:space="0" w:color="979991"/>
              <w:bottom w:val="nil"/>
              <w:right w:val="nil"/>
            </w:tcBorders>
            <w:shd w:val="clear" w:color="auto" w:fill="auto"/>
            <w:vAlign w:val="center"/>
            <w:hideMark/>
          </w:tcPr>
          <w:p w14:paraId="0DA7FB0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8519</w:t>
            </w:r>
          </w:p>
        </w:tc>
        <w:tc>
          <w:tcPr>
            <w:tcW w:w="527" w:type="pct"/>
            <w:tcBorders>
              <w:top w:val="single" w:sz="4" w:space="0" w:color="979991"/>
              <w:left w:val="single" w:sz="4" w:space="0" w:color="979991"/>
              <w:bottom w:val="nil"/>
              <w:right w:val="nil"/>
            </w:tcBorders>
            <w:shd w:val="clear" w:color="auto" w:fill="auto"/>
            <w:vAlign w:val="center"/>
            <w:hideMark/>
          </w:tcPr>
          <w:p w14:paraId="0055ECA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Kalisz (gm. miejska)</w:t>
            </w:r>
          </w:p>
        </w:tc>
        <w:tc>
          <w:tcPr>
            <w:tcW w:w="537" w:type="pct"/>
            <w:tcBorders>
              <w:top w:val="single" w:sz="4" w:space="0" w:color="979991"/>
              <w:left w:val="single" w:sz="4" w:space="0" w:color="979991"/>
              <w:bottom w:val="nil"/>
              <w:right w:val="nil"/>
            </w:tcBorders>
            <w:shd w:val="clear" w:color="auto" w:fill="auto"/>
            <w:vAlign w:val="center"/>
            <w:hideMark/>
          </w:tcPr>
          <w:p w14:paraId="7B6368A0"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Kalisz</w:t>
            </w:r>
          </w:p>
        </w:tc>
        <w:tc>
          <w:tcPr>
            <w:tcW w:w="520" w:type="pct"/>
            <w:tcBorders>
              <w:top w:val="single" w:sz="4" w:space="0" w:color="979991"/>
              <w:left w:val="single" w:sz="4" w:space="0" w:color="979991"/>
              <w:bottom w:val="nil"/>
              <w:right w:val="nil"/>
            </w:tcBorders>
            <w:shd w:val="clear" w:color="auto" w:fill="auto"/>
            <w:vAlign w:val="center"/>
            <w:hideMark/>
          </w:tcPr>
          <w:p w14:paraId="2FB1AC4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10,50</w:t>
            </w:r>
          </w:p>
        </w:tc>
        <w:tc>
          <w:tcPr>
            <w:tcW w:w="520" w:type="pct"/>
            <w:tcBorders>
              <w:top w:val="single" w:sz="4" w:space="0" w:color="979991"/>
              <w:left w:val="single" w:sz="4" w:space="0" w:color="979991"/>
              <w:bottom w:val="nil"/>
              <w:right w:val="nil"/>
            </w:tcBorders>
            <w:shd w:val="clear" w:color="auto" w:fill="auto"/>
            <w:vAlign w:val="center"/>
            <w:hideMark/>
          </w:tcPr>
          <w:p w14:paraId="4E2BD6AB"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20,50-26,50</w:t>
            </w:r>
          </w:p>
        </w:tc>
        <w:tc>
          <w:tcPr>
            <w:tcW w:w="494" w:type="pct"/>
            <w:tcBorders>
              <w:top w:val="single" w:sz="4" w:space="0" w:color="979991"/>
              <w:left w:val="single" w:sz="4" w:space="0" w:color="979991"/>
              <w:bottom w:val="nil"/>
              <w:right w:val="nil"/>
            </w:tcBorders>
            <w:shd w:val="clear" w:color="auto" w:fill="auto"/>
            <w:vAlign w:val="center"/>
            <w:hideMark/>
          </w:tcPr>
          <w:p w14:paraId="02D75004"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Zwierciadło napięte</w:t>
            </w:r>
          </w:p>
        </w:tc>
        <w:tc>
          <w:tcPr>
            <w:tcW w:w="575" w:type="pct"/>
            <w:tcBorders>
              <w:top w:val="single" w:sz="4" w:space="0" w:color="979991"/>
              <w:left w:val="single" w:sz="4" w:space="0" w:color="979991"/>
              <w:bottom w:val="nil"/>
              <w:right w:val="nil"/>
            </w:tcBorders>
            <w:shd w:val="clear" w:color="auto" w:fill="auto"/>
            <w:vAlign w:val="center"/>
            <w:hideMark/>
          </w:tcPr>
          <w:p w14:paraId="49F4E1ED"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st. wiercona</w:t>
            </w:r>
          </w:p>
        </w:tc>
        <w:tc>
          <w:tcPr>
            <w:tcW w:w="544" w:type="pct"/>
            <w:tcBorders>
              <w:top w:val="single" w:sz="4" w:space="0" w:color="979991"/>
              <w:left w:val="single" w:sz="4" w:space="0" w:color="979991"/>
              <w:bottom w:val="nil"/>
              <w:right w:val="nil"/>
            </w:tcBorders>
            <w:shd w:val="clear" w:color="auto" w:fill="auto"/>
            <w:vAlign w:val="center"/>
            <w:hideMark/>
          </w:tcPr>
          <w:p w14:paraId="528C2B7F"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 xml:space="preserve">2. Zabudowa miejska </w:t>
            </w:r>
            <w:proofErr w:type="spellStart"/>
            <w:r w:rsidRPr="00F23DCE">
              <w:rPr>
                <w:rFonts w:ascii="Calibri" w:eastAsia="Times New Roman" w:hAnsi="Calibri" w:cs="Calibri"/>
                <w:color w:val="000000"/>
                <w:kern w:val="0"/>
                <w:sz w:val="14"/>
                <w:szCs w:val="14"/>
                <w:lang w:eastAsia="pl-PL" w:bidi="ar-SA"/>
              </w:rPr>
              <w:t>luzna</w:t>
            </w:r>
            <w:proofErr w:type="spellEnd"/>
          </w:p>
        </w:tc>
        <w:tc>
          <w:tcPr>
            <w:tcW w:w="305" w:type="pct"/>
            <w:tcBorders>
              <w:top w:val="single" w:sz="4" w:space="0" w:color="979991"/>
              <w:left w:val="single" w:sz="4" w:space="0" w:color="979991"/>
              <w:bottom w:val="nil"/>
              <w:right w:val="nil"/>
            </w:tcBorders>
            <w:shd w:val="clear" w:color="auto" w:fill="auto"/>
            <w:vAlign w:val="center"/>
            <w:hideMark/>
          </w:tcPr>
          <w:p w14:paraId="666D7E47"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2022</w:t>
            </w:r>
          </w:p>
        </w:tc>
        <w:tc>
          <w:tcPr>
            <w:tcW w:w="403" w:type="pct"/>
            <w:tcBorders>
              <w:top w:val="nil"/>
              <w:left w:val="single" w:sz="4" w:space="0" w:color="auto"/>
              <w:bottom w:val="single" w:sz="4" w:space="0" w:color="auto"/>
              <w:right w:val="single" w:sz="4" w:space="0" w:color="auto"/>
            </w:tcBorders>
            <w:shd w:val="clear" w:color="000000" w:fill="FF0000"/>
            <w:vAlign w:val="center"/>
            <w:hideMark/>
          </w:tcPr>
          <w:p w14:paraId="34A67F1A" w14:textId="77777777" w:rsidR="00F23DCE" w:rsidRPr="00F23DCE" w:rsidRDefault="00F23DCE" w:rsidP="00F23DCE">
            <w:pPr>
              <w:suppressAutoHyphens w:val="0"/>
              <w:jc w:val="center"/>
              <w:rPr>
                <w:rFonts w:ascii="Calibri" w:eastAsia="Times New Roman" w:hAnsi="Calibri" w:cs="Calibri"/>
                <w:color w:val="000000"/>
                <w:kern w:val="0"/>
                <w:sz w:val="14"/>
                <w:szCs w:val="14"/>
                <w:lang w:eastAsia="pl-PL" w:bidi="ar-SA"/>
              </w:rPr>
            </w:pPr>
            <w:r w:rsidRPr="00F23DCE">
              <w:rPr>
                <w:rFonts w:ascii="Calibri" w:eastAsia="Times New Roman" w:hAnsi="Calibri" w:cs="Calibri"/>
                <w:color w:val="000000"/>
                <w:kern w:val="0"/>
                <w:sz w:val="14"/>
                <w:szCs w:val="14"/>
                <w:lang w:eastAsia="pl-PL" w:bidi="ar-SA"/>
              </w:rPr>
              <w:t>V</w:t>
            </w:r>
          </w:p>
        </w:tc>
      </w:tr>
    </w:tbl>
    <w:p w14:paraId="76111E9D" w14:textId="77777777" w:rsidR="000F2D47" w:rsidRDefault="000F2D47" w:rsidP="00012B5E">
      <w:pPr>
        <w:spacing w:line="360" w:lineRule="auto"/>
        <w:jc w:val="both"/>
        <w:rPr>
          <w:rFonts w:ascii="Arial" w:hAnsi="Arial" w:cs="Arial"/>
          <w:sz w:val="20"/>
          <w:szCs w:val="20"/>
        </w:rPr>
      </w:pPr>
    </w:p>
    <w:p w14:paraId="09D05EB4" w14:textId="77777777" w:rsidR="009F6351" w:rsidRPr="00012B5E" w:rsidRDefault="009F6351" w:rsidP="00012B5E">
      <w:pPr>
        <w:pStyle w:val="Nagwek2"/>
        <w:spacing w:line="360" w:lineRule="auto"/>
        <w:rPr>
          <w:rFonts w:ascii="Arial" w:hAnsi="Arial" w:cs="Arial"/>
          <w:sz w:val="20"/>
          <w:szCs w:val="20"/>
        </w:rPr>
      </w:pPr>
      <w:bookmarkStart w:id="102" w:name="_Toc106224852"/>
      <w:bookmarkStart w:id="103" w:name="_Toc180336796"/>
      <w:r w:rsidRPr="00012B5E">
        <w:rPr>
          <w:rFonts w:ascii="Arial" w:hAnsi="Arial" w:cs="Arial"/>
          <w:sz w:val="20"/>
          <w:szCs w:val="20"/>
        </w:rPr>
        <w:t>Gospodarka wodno-ściekowa</w:t>
      </w:r>
      <w:bookmarkEnd w:id="102"/>
      <w:bookmarkEnd w:id="103"/>
    </w:p>
    <w:p w14:paraId="19CDE800" w14:textId="42E19966" w:rsidR="00C67AA9" w:rsidRPr="00012B5E" w:rsidRDefault="00012B5E" w:rsidP="00012B5E">
      <w:pPr>
        <w:pStyle w:val="Nagwek3"/>
        <w:spacing w:line="360" w:lineRule="auto"/>
        <w:rPr>
          <w:rFonts w:ascii="Arial" w:hAnsi="Arial" w:cs="Arial"/>
          <w:sz w:val="20"/>
          <w:szCs w:val="20"/>
        </w:rPr>
      </w:pPr>
      <w:bookmarkStart w:id="104" w:name="_Toc180336797"/>
      <w:r w:rsidRPr="00012B5E">
        <w:rPr>
          <w:rFonts w:ascii="Arial" w:hAnsi="Arial" w:cs="Arial"/>
          <w:sz w:val="20"/>
          <w:szCs w:val="20"/>
        </w:rPr>
        <w:t>Sieć wodociągowa</w:t>
      </w:r>
      <w:bookmarkEnd w:id="104"/>
    </w:p>
    <w:p w14:paraId="20D385B2" w14:textId="0C2ECF5F" w:rsidR="00E27A11" w:rsidRDefault="00E27A11" w:rsidP="00E27A11">
      <w:pPr>
        <w:spacing w:line="360" w:lineRule="auto"/>
        <w:jc w:val="both"/>
        <w:rPr>
          <w:rFonts w:ascii="Arial" w:hAnsi="Arial" w:cs="Arial"/>
          <w:sz w:val="20"/>
          <w:szCs w:val="20"/>
          <w:lang w:eastAsia="ja-JP"/>
        </w:rPr>
      </w:pPr>
      <w:r w:rsidRPr="0013092D">
        <w:rPr>
          <w:rFonts w:ascii="Arial" w:hAnsi="Arial" w:cs="Arial"/>
          <w:sz w:val="20"/>
          <w:szCs w:val="20"/>
          <w:lang w:eastAsia="ja-JP"/>
        </w:rPr>
        <w:t xml:space="preserve">W 2022 roku, na terenie Gminy </w:t>
      </w:r>
      <w:r w:rsidR="00E96C28">
        <w:rPr>
          <w:rFonts w:ascii="Arial" w:hAnsi="Arial" w:cs="Arial"/>
          <w:sz w:val="20"/>
          <w:szCs w:val="20"/>
          <w:lang w:eastAsia="ja-JP"/>
        </w:rPr>
        <w:t>Brzeziny</w:t>
      </w:r>
      <w:r w:rsidRPr="0013092D">
        <w:rPr>
          <w:rFonts w:ascii="Arial" w:hAnsi="Arial" w:cs="Arial"/>
          <w:sz w:val="20"/>
          <w:szCs w:val="20"/>
          <w:lang w:eastAsia="ja-JP"/>
        </w:rPr>
        <w:t>, udział korzystających z sieci wodociągowej wyniósł 97,6%. Wartość ta nieznacznie przewyższała średnią dla powiatu kaliskiego oraz województwa wielkopolskiego. Oznacza to, że niemalże wszyscy mieszkańcy badanej jednostki mieli dostęp do bieżącej wody.</w:t>
      </w:r>
    </w:p>
    <w:p w14:paraId="4C53A498" w14:textId="25657D17" w:rsidR="00F23DCE" w:rsidRPr="00F23DCE" w:rsidRDefault="00F23DCE" w:rsidP="00F23DCE">
      <w:pPr>
        <w:spacing w:line="360" w:lineRule="auto"/>
        <w:jc w:val="both"/>
        <w:rPr>
          <w:rFonts w:ascii="Arial" w:hAnsi="Arial" w:cs="Arial"/>
          <w:sz w:val="20"/>
          <w:szCs w:val="20"/>
          <w:lang w:eastAsia="ja-JP"/>
        </w:rPr>
      </w:pPr>
      <w:r w:rsidRPr="00F23DCE">
        <w:rPr>
          <w:rFonts w:ascii="Arial" w:hAnsi="Arial" w:cs="Arial"/>
          <w:sz w:val="20"/>
          <w:szCs w:val="20"/>
          <w:lang w:eastAsia="ja-JP"/>
        </w:rPr>
        <w:t>Na terenie Gminy Brzeziny eksploatowane są 4 ujęcia wód podziemnych:</w:t>
      </w:r>
    </w:p>
    <w:p w14:paraId="3FDE34D5" w14:textId="32842EFA" w:rsidR="00F23DCE" w:rsidRPr="00F23DCE" w:rsidRDefault="00F23DCE" w:rsidP="00F23DC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F23DCE">
        <w:rPr>
          <w:rFonts w:ascii="Arial" w:hAnsi="Arial" w:cs="Arial"/>
          <w:sz w:val="20"/>
          <w:szCs w:val="20"/>
          <w:lang w:eastAsia="ja-JP"/>
        </w:rPr>
        <w:t>SUW Brzeziny zaopatrujący miejscowości Aleksandria, Brzeziny, Jagodziniec, Wrząca, Zajączki</w:t>
      </w:r>
    </w:p>
    <w:p w14:paraId="4A9DB282" w14:textId="053BBE72" w:rsidR="00F23DCE" w:rsidRPr="00F23DCE" w:rsidRDefault="00F23DCE" w:rsidP="00F23DC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F23DCE">
        <w:rPr>
          <w:rFonts w:ascii="Arial" w:hAnsi="Arial" w:cs="Arial"/>
          <w:sz w:val="20"/>
          <w:szCs w:val="20"/>
          <w:lang w:eastAsia="ja-JP"/>
        </w:rPr>
        <w:lastRenderedPageBreak/>
        <w:t>SUW Pieczyska zaopatrujący miejscowości Moczalec, Ostrów Kaliski, Pieczyska, Przystajnia, Przystajnia Kolonia, Świerczyna, Bugaj, Zagórna , Zaleśna</w:t>
      </w:r>
    </w:p>
    <w:p w14:paraId="1ED60AFB" w14:textId="3FC07851" w:rsidR="00F23DCE" w:rsidRPr="00F23DCE" w:rsidRDefault="00F23DCE" w:rsidP="00F23DC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F23DCE">
        <w:rPr>
          <w:rFonts w:ascii="Arial" w:hAnsi="Arial" w:cs="Arial"/>
          <w:sz w:val="20"/>
          <w:szCs w:val="20"/>
          <w:lang w:eastAsia="ja-JP"/>
        </w:rPr>
        <w:t xml:space="preserve">SUW </w:t>
      </w:r>
      <w:proofErr w:type="spellStart"/>
      <w:r w:rsidRPr="00F23DCE">
        <w:rPr>
          <w:rFonts w:ascii="Arial" w:hAnsi="Arial" w:cs="Arial"/>
          <w:sz w:val="20"/>
          <w:szCs w:val="20"/>
          <w:lang w:eastAsia="ja-JP"/>
        </w:rPr>
        <w:t>Czempisz</w:t>
      </w:r>
      <w:proofErr w:type="spellEnd"/>
      <w:r w:rsidRPr="00F23DCE">
        <w:rPr>
          <w:rFonts w:ascii="Arial" w:hAnsi="Arial" w:cs="Arial"/>
          <w:sz w:val="20"/>
          <w:szCs w:val="20"/>
          <w:lang w:eastAsia="ja-JP"/>
        </w:rPr>
        <w:t xml:space="preserve"> zaopatrujący miejscowości </w:t>
      </w:r>
      <w:proofErr w:type="spellStart"/>
      <w:r w:rsidRPr="00F23DCE">
        <w:rPr>
          <w:rFonts w:ascii="Arial" w:hAnsi="Arial" w:cs="Arial"/>
          <w:sz w:val="20"/>
          <w:szCs w:val="20"/>
          <w:lang w:eastAsia="ja-JP"/>
        </w:rPr>
        <w:t>Czempisz</w:t>
      </w:r>
      <w:proofErr w:type="spellEnd"/>
      <w:r w:rsidRPr="00F23DCE">
        <w:rPr>
          <w:rFonts w:ascii="Arial" w:hAnsi="Arial" w:cs="Arial"/>
          <w:sz w:val="20"/>
          <w:szCs w:val="20"/>
          <w:lang w:eastAsia="ja-JP"/>
        </w:rPr>
        <w:t>, Dzięcioły, Fajum, Jamnice, Natalin, Rożenno</w:t>
      </w:r>
    </w:p>
    <w:p w14:paraId="370590A4" w14:textId="77777777" w:rsidR="00F23DCE" w:rsidRPr="00F23DCE" w:rsidRDefault="00F23DCE" w:rsidP="00F23DC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F23DCE">
        <w:rPr>
          <w:rFonts w:ascii="Arial" w:hAnsi="Arial" w:cs="Arial"/>
          <w:sz w:val="20"/>
          <w:szCs w:val="20"/>
          <w:lang w:eastAsia="ja-JP"/>
        </w:rPr>
        <w:t>SUW Piegonisko Wieś zaopatrujący miejscowości Piegonisko – Wieś, Piegonisko- Kolonia, Piegonisko- Pustkowie, Sobiesęki</w:t>
      </w:r>
    </w:p>
    <w:p w14:paraId="283A2AC1" w14:textId="77777777" w:rsidR="00F23DCE" w:rsidRPr="00F23DCE" w:rsidRDefault="00F23DCE" w:rsidP="00F23DCE">
      <w:pPr>
        <w:spacing w:line="360" w:lineRule="auto"/>
        <w:rPr>
          <w:rFonts w:ascii="Arial" w:hAnsi="Arial" w:cs="Arial"/>
          <w:sz w:val="20"/>
          <w:szCs w:val="20"/>
          <w:lang w:eastAsia="ja-JP"/>
        </w:rPr>
      </w:pPr>
      <w:r w:rsidRPr="00F23DCE">
        <w:rPr>
          <w:rFonts w:ascii="Arial" w:hAnsi="Arial" w:cs="Arial"/>
          <w:sz w:val="20"/>
          <w:szCs w:val="20"/>
          <w:lang w:eastAsia="ja-JP"/>
        </w:rPr>
        <w:t>Ogółem długość eksploatowanej sieci wodociągowej wynosi - 131,5 km</w:t>
      </w:r>
    </w:p>
    <w:p w14:paraId="5A86F751" w14:textId="77777777" w:rsidR="00F23DCE" w:rsidRPr="00F23DCE" w:rsidRDefault="00F23DCE" w:rsidP="00F23DCE">
      <w:pPr>
        <w:spacing w:line="360" w:lineRule="auto"/>
        <w:rPr>
          <w:rFonts w:ascii="Arial" w:hAnsi="Arial" w:cs="Arial"/>
          <w:sz w:val="20"/>
          <w:szCs w:val="20"/>
          <w:lang w:eastAsia="ja-JP"/>
        </w:rPr>
      </w:pPr>
      <w:r w:rsidRPr="00F23DCE">
        <w:rPr>
          <w:rFonts w:ascii="Arial" w:hAnsi="Arial" w:cs="Arial"/>
          <w:sz w:val="20"/>
          <w:szCs w:val="20"/>
          <w:lang w:eastAsia="ja-JP"/>
        </w:rPr>
        <w:t>Budynki mieszkalne podłączone do sieci wodociągowej - 2063</w:t>
      </w:r>
    </w:p>
    <w:p w14:paraId="12C99E27" w14:textId="69B94BB8" w:rsidR="00E55C80" w:rsidRPr="00012B5E" w:rsidRDefault="00614A81" w:rsidP="00614A81">
      <w:pPr>
        <w:pStyle w:val="Legenda"/>
        <w:rPr>
          <w:rFonts w:ascii="Arial" w:hAnsi="Arial" w:cs="Arial"/>
          <w:noProof/>
          <w:lang w:eastAsia="pl-PL"/>
        </w:rPr>
      </w:pPr>
      <w:bookmarkStart w:id="105" w:name="_Toc180336657"/>
      <w:r w:rsidRPr="00012B5E">
        <w:rPr>
          <w:rFonts w:ascii="Arial" w:hAnsi="Arial" w:cs="Arial"/>
        </w:rPr>
        <w:t xml:space="preserve">Mapa </w:t>
      </w:r>
      <w:r w:rsidRPr="00012B5E">
        <w:rPr>
          <w:rFonts w:ascii="Arial" w:hAnsi="Arial" w:cs="Arial"/>
        </w:rPr>
        <w:fldChar w:fldCharType="begin"/>
      </w:r>
      <w:r w:rsidRPr="00012B5E">
        <w:rPr>
          <w:rFonts w:ascii="Arial" w:hAnsi="Arial" w:cs="Arial"/>
        </w:rPr>
        <w:instrText xml:space="preserve"> SEQ Mapa \* ARABIC </w:instrText>
      </w:r>
      <w:r w:rsidRPr="00012B5E">
        <w:rPr>
          <w:rFonts w:ascii="Arial" w:hAnsi="Arial" w:cs="Arial"/>
        </w:rPr>
        <w:fldChar w:fldCharType="separate"/>
      </w:r>
      <w:r w:rsidR="00622B2A">
        <w:rPr>
          <w:rFonts w:ascii="Arial" w:hAnsi="Arial" w:cs="Arial"/>
          <w:noProof/>
        </w:rPr>
        <w:t>3</w:t>
      </w:r>
      <w:r w:rsidRPr="00012B5E">
        <w:rPr>
          <w:rFonts w:ascii="Arial" w:hAnsi="Arial" w:cs="Arial"/>
          <w:noProof/>
        </w:rPr>
        <w:fldChar w:fldCharType="end"/>
      </w:r>
      <w:r w:rsidRPr="00012B5E">
        <w:rPr>
          <w:rFonts w:ascii="Arial" w:hAnsi="Arial" w:cs="Arial"/>
        </w:rPr>
        <w:t xml:space="preserve"> Mapa wszystkich otworów hydrogeologicznych na terenie </w:t>
      </w:r>
      <w:r w:rsidR="00F23DCE">
        <w:rPr>
          <w:rFonts w:ascii="Arial" w:hAnsi="Arial" w:cs="Arial"/>
        </w:rPr>
        <w:t>Brzeziny</w:t>
      </w:r>
      <w:bookmarkEnd w:id="105"/>
    </w:p>
    <w:p w14:paraId="380A02A2" w14:textId="58914EBD" w:rsidR="00614A81" w:rsidRDefault="00F23DCE" w:rsidP="00E55C80">
      <w:pPr>
        <w:jc w:val="center"/>
        <w:rPr>
          <w:rFonts w:ascii="Arial" w:hAnsi="Arial" w:cs="Arial"/>
          <w:noProof/>
          <w:lang w:eastAsia="pl-PL" w:bidi="ar-SA"/>
        </w:rPr>
      </w:pPr>
      <w:r>
        <w:rPr>
          <w:rFonts w:ascii="Arial" w:hAnsi="Arial" w:cs="Arial"/>
          <w:noProof/>
          <w:lang w:eastAsia="pl-PL" w:bidi="ar-SA"/>
        </w:rPr>
        <w:drawing>
          <wp:inline distT="0" distB="0" distL="0" distR="0" wp14:anchorId="7C9F5A23" wp14:editId="7E2FC95C">
            <wp:extent cx="5756910" cy="4610100"/>
            <wp:effectExtent l="0" t="0" r="0" b="0"/>
            <wp:docPr id="18214005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6910" cy="4610100"/>
                    </a:xfrm>
                    <a:prstGeom prst="rect">
                      <a:avLst/>
                    </a:prstGeom>
                    <a:noFill/>
                    <a:ln>
                      <a:noFill/>
                    </a:ln>
                  </pic:spPr>
                </pic:pic>
              </a:graphicData>
            </a:graphic>
          </wp:inline>
        </w:drawing>
      </w:r>
    </w:p>
    <w:p w14:paraId="6BCFC044" w14:textId="0FB5767A" w:rsidR="008C6168" w:rsidRPr="00CA2D8C" w:rsidRDefault="00614A81" w:rsidP="00614A81">
      <w:pPr>
        <w:pStyle w:val="Legenda"/>
        <w:rPr>
          <w:rFonts w:ascii="Arial" w:hAnsi="Arial" w:cs="Arial"/>
          <w:b w:val="0"/>
          <w:bCs w:val="0"/>
          <w:i/>
          <w:iCs/>
        </w:rPr>
      </w:pPr>
      <w:r w:rsidRPr="00CA2D8C">
        <w:rPr>
          <w:rFonts w:ascii="Arial" w:hAnsi="Arial" w:cs="Arial"/>
          <w:b w:val="0"/>
          <w:bCs w:val="0"/>
          <w:i/>
          <w:iCs/>
        </w:rPr>
        <w:t>Źródło: https://epsh.pgi.gov.pl/epsh/</w:t>
      </w:r>
    </w:p>
    <w:p w14:paraId="5BC4F623" w14:textId="67C3CD7F" w:rsidR="00E55C80" w:rsidRPr="000D6CD1" w:rsidRDefault="00E55C80" w:rsidP="001A3C3F">
      <w:pPr>
        <w:spacing w:line="360" w:lineRule="auto"/>
        <w:jc w:val="both"/>
        <w:rPr>
          <w:rFonts w:ascii="Arial" w:hAnsi="Arial" w:cs="Arial"/>
          <w:sz w:val="20"/>
          <w:szCs w:val="20"/>
        </w:rPr>
      </w:pPr>
      <w:r w:rsidRPr="000D6CD1">
        <w:rPr>
          <w:rFonts w:ascii="Arial" w:hAnsi="Arial" w:cs="Arial"/>
          <w:sz w:val="20"/>
          <w:szCs w:val="20"/>
        </w:rPr>
        <w:t xml:space="preserve">Poniższa tabela przedstawia ilość dostarczanej wody w ostatnich 3 latach w Gminie </w:t>
      </w:r>
      <w:r w:rsidR="000D6CD1" w:rsidRPr="000D6CD1">
        <w:rPr>
          <w:rFonts w:ascii="Arial" w:hAnsi="Arial" w:cs="Arial"/>
          <w:b/>
          <w:bCs/>
          <w:sz w:val="20"/>
          <w:szCs w:val="20"/>
        </w:rPr>
        <w:t>Brzeziny</w:t>
      </w:r>
      <w:r w:rsidRPr="000D6CD1">
        <w:rPr>
          <w:rFonts w:ascii="Arial" w:hAnsi="Arial" w:cs="Arial"/>
          <w:sz w:val="20"/>
          <w:szCs w:val="20"/>
        </w:rPr>
        <w:t xml:space="preserve">. Zauważa się tendencję </w:t>
      </w:r>
      <w:r w:rsidR="000D6CD1" w:rsidRPr="000D6CD1">
        <w:rPr>
          <w:rFonts w:ascii="Arial" w:hAnsi="Arial" w:cs="Arial"/>
          <w:sz w:val="20"/>
          <w:szCs w:val="20"/>
        </w:rPr>
        <w:t>rosnącą</w:t>
      </w:r>
      <w:r w:rsidRPr="000D6CD1">
        <w:rPr>
          <w:rFonts w:ascii="Arial" w:hAnsi="Arial" w:cs="Arial"/>
          <w:sz w:val="20"/>
          <w:szCs w:val="20"/>
        </w:rPr>
        <w:t>.</w:t>
      </w:r>
    </w:p>
    <w:p w14:paraId="735459D4" w14:textId="62A6CC93" w:rsidR="000D6CD1" w:rsidRDefault="000D6CD1">
      <w:pPr>
        <w:suppressAutoHyphens w:val="0"/>
        <w:rPr>
          <w:rFonts w:ascii="Arial" w:eastAsia="Calibri" w:hAnsi="Arial" w:cs="Arial"/>
          <w:b/>
          <w:bCs/>
          <w:kern w:val="0"/>
          <w:sz w:val="20"/>
          <w:szCs w:val="20"/>
          <w:lang w:eastAsia="ar-SA" w:bidi="ar-SA"/>
        </w:rPr>
      </w:pPr>
      <w:bookmarkStart w:id="106" w:name="_Toc79093624"/>
    </w:p>
    <w:p w14:paraId="2E2390DB" w14:textId="70D752DD" w:rsidR="00E55C80" w:rsidRPr="000D6CD1" w:rsidRDefault="00E55C80" w:rsidP="00E55C80">
      <w:pPr>
        <w:pStyle w:val="Legenda"/>
        <w:rPr>
          <w:rFonts w:ascii="Arial" w:hAnsi="Arial" w:cs="Arial"/>
          <w:sz w:val="18"/>
          <w:szCs w:val="18"/>
        </w:rPr>
      </w:pPr>
      <w:bookmarkStart w:id="107" w:name="_Toc180336640"/>
      <w:r w:rsidRPr="000D6CD1">
        <w:rPr>
          <w:rFonts w:ascii="Arial" w:hAnsi="Arial" w:cs="Arial"/>
        </w:rPr>
        <w:t xml:space="preserve">Tabela </w:t>
      </w:r>
      <w:r w:rsidRPr="000D6CD1">
        <w:rPr>
          <w:rFonts w:ascii="Arial" w:hAnsi="Arial" w:cs="Arial"/>
        </w:rPr>
        <w:fldChar w:fldCharType="begin"/>
      </w:r>
      <w:r w:rsidRPr="000D6CD1">
        <w:rPr>
          <w:rFonts w:ascii="Arial" w:hAnsi="Arial" w:cs="Arial"/>
          <w:noProof/>
        </w:rPr>
        <w:instrText xml:space="preserve"> SEQ Tabela \* ARABIC </w:instrText>
      </w:r>
      <w:r w:rsidRPr="000D6CD1">
        <w:rPr>
          <w:rFonts w:ascii="Arial" w:hAnsi="Arial" w:cs="Arial"/>
        </w:rPr>
        <w:fldChar w:fldCharType="separate"/>
      </w:r>
      <w:r w:rsidR="00622B2A">
        <w:rPr>
          <w:rFonts w:ascii="Arial" w:hAnsi="Arial" w:cs="Arial"/>
          <w:noProof/>
        </w:rPr>
        <w:t>17</w:t>
      </w:r>
      <w:r w:rsidRPr="000D6CD1">
        <w:rPr>
          <w:rFonts w:ascii="Arial" w:hAnsi="Arial" w:cs="Arial"/>
        </w:rPr>
        <w:fldChar w:fldCharType="end"/>
      </w:r>
      <w:r w:rsidRPr="000D6CD1">
        <w:rPr>
          <w:rFonts w:ascii="Arial" w:hAnsi="Arial" w:cs="Arial"/>
        </w:rPr>
        <w:t xml:space="preserve">. Ilość dostarczanej wody w Gminie </w:t>
      </w:r>
      <w:bookmarkEnd w:id="106"/>
      <w:r w:rsidR="000D6CD1" w:rsidRPr="000D6CD1">
        <w:rPr>
          <w:rFonts w:ascii="Arial" w:hAnsi="Arial" w:cs="Arial"/>
        </w:rPr>
        <w:t>Brzeziny</w:t>
      </w:r>
      <w:bookmarkEnd w:id="107"/>
    </w:p>
    <w:tbl>
      <w:tblPr>
        <w:tblW w:w="6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9"/>
        <w:gridCol w:w="1358"/>
        <w:gridCol w:w="1359"/>
        <w:gridCol w:w="1359"/>
      </w:tblGrid>
      <w:tr w:rsidR="002053D2" w:rsidRPr="00E91A8E" w14:paraId="5629738B" w14:textId="77777777" w:rsidTr="00586AC2">
        <w:trPr>
          <w:jc w:val="center"/>
        </w:trPr>
        <w:tc>
          <w:tcPr>
            <w:tcW w:w="2839" w:type="dxa"/>
            <w:vMerge w:val="restart"/>
            <w:tcBorders>
              <w:top w:val="single" w:sz="4" w:space="0" w:color="000000"/>
              <w:left w:val="single" w:sz="4" w:space="0" w:color="000000"/>
              <w:bottom w:val="single" w:sz="4" w:space="0" w:color="000000"/>
              <w:right w:val="single" w:sz="4" w:space="0" w:color="000000"/>
            </w:tcBorders>
            <w:shd w:val="clear" w:color="auto" w:fill="F8F8F8"/>
            <w:vAlign w:val="center"/>
            <w:hideMark/>
          </w:tcPr>
          <w:p w14:paraId="2578E9DE" w14:textId="77777777" w:rsidR="00E55C80" w:rsidRPr="00E91A8E" w:rsidRDefault="00E55C80" w:rsidP="00741170">
            <w:pPr>
              <w:jc w:val="center"/>
              <w:rPr>
                <w:rFonts w:ascii="Arial" w:hAnsi="Arial" w:cs="Arial"/>
                <w:sz w:val="22"/>
                <w:szCs w:val="22"/>
              </w:rPr>
            </w:pPr>
            <w:r w:rsidRPr="00E91A8E">
              <w:rPr>
                <w:rFonts w:ascii="Arial" w:hAnsi="Arial" w:cs="Arial"/>
                <w:sz w:val="22"/>
                <w:szCs w:val="22"/>
              </w:rPr>
              <w:t>rodzaj decyzji</w:t>
            </w:r>
          </w:p>
        </w:tc>
        <w:tc>
          <w:tcPr>
            <w:tcW w:w="4076" w:type="dxa"/>
            <w:gridSpan w:val="3"/>
            <w:tcBorders>
              <w:top w:val="single" w:sz="4" w:space="0" w:color="000000"/>
              <w:left w:val="single" w:sz="4" w:space="0" w:color="000000"/>
              <w:bottom w:val="single" w:sz="4" w:space="0" w:color="000000"/>
              <w:right w:val="single" w:sz="4" w:space="0" w:color="000000"/>
            </w:tcBorders>
            <w:shd w:val="clear" w:color="auto" w:fill="F8F8F8"/>
            <w:vAlign w:val="center"/>
            <w:hideMark/>
          </w:tcPr>
          <w:p w14:paraId="2AB0A7FE" w14:textId="77777777" w:rsidR="00E55C80" w:rsidRPr="00E91A8E" w:rsidRDefault="00E55C80" w:rsidP="00741170">
            <w:pPr>
              <w:jc w:val="center"/>
              <w:rPr>
                <w:rFonts w:ascii="Arial" w:hAnsi="Arial" w:cs="Arial"/>
                <w:sz w:val="22"/>
                <w:szCs w:val="22"/>
              </w:rPr>
            </w:pPr>
            <w:r w:rsidRPr="00E91A8E">
              <w:rPr>
                <w:rFonts w:ascii="Arial" w:hAnsi="Arial" w:cs="Arial"/>
                <w:sz w:val="22"/>
                <w:szCs w:val="22"/>
              </w:rPr>
              <w:t>lata</w:t>
            </w:r>
          </w:p>
        </w:tc>
      </w:tr>
      <w:tr w:rsidR="002053D2" w:rsidRPr="00E91A8E" w14:paraId="2F1D36D8" w14:textId="77777777" w:rsidTr="00586AC2">
        <w:trPr>
          <w:jc w:val="center"/>
        </w:trPr>
        <w:tc>
          <w:tcPr>
            <w:tcW w:w="2839"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428526" w14:textId="77777777" w:rsidR="00E55C80" w:rsidRPr="00E91A8E" w:rsidRDefault="00E55C80">
            <w:pPr>
              <w:rPr>
                <w:rFonts w:ascii="Arial" w:hAnsi="Arial" w:cs="Arial"/>
                <w:sz w:val="22"/>
                <w:szCs w:val="22"/>
                <w:lang w:eastAsia="en-US"/>
              </w:rPr>
            </w:pPr>
          </w:p>
        </w:tc>
        <w:tc>
          <w:tcPr>
            <w:tcW w:w="1358" w:type="dxa"/>
            <w:tcBorders>
              <w:top w:val="single" w:sz="4" w:space="0" w:color="000000"/>
              <w:left w:val="single" w:sz="4" w:space="0" w:color="000000"/>
              <w:bottom w:val="single" w:sz="4" w:space="0" w:color="000000"/>
              <w:right w:val="single" w:sz="4" w:space="0" w:color="000000"/>
            </w:tcBorders>
            <w:shd w:val="clear" w:color="auto" w:fill="F8F8F8"/>
            <w:vAlign w:val="center"/>
            <w:hideMark/>
          </w:tcPr>
          <w:p w14:paraId="05FABAA1" w14:textId="3145E860" w:rsidR="00E55C80" w:rsidRPr="00E91A8E" w:rsidRDefault="00E55C80" w:rsidP="00741170">
            <w:pPr>
              <w:jc w:val="center"/>
              <w:rPr>
                <w:rFonts w:ascii="Arial" w:hAnsi="Arial" w:cs="Arial"/>
                <w:sz w:val="22"/>
                <w:szCs w:val="22"/>
              </w:rPr>
            </w:pPr>
            <w:r w:rsidRPr="00E91A8E">
              <w:rPr>
                <w:rFonts w:ascii="Arial" w:hAnsi="Arial" w:cs="Arial"/>
                <w:sz w:val="22"/>
                <w:szCs w:val="22"/>
              </w:rPr>
              <w:t>20</w:t>
            </w:r>
            <w:r w:rsidR="00586AC2" w:rsidRPr="00E91A8E">
              <w:rPr>
                <w:rFonts w:ascii="Arial" w:hAnsi="Arial" w:cs="Arial"/>
                <w:sz w:val="22"/>
                <w:szCs w:val="22"/>
              </w:rPr>
              <w:t>2</w:t>
            </w:r>
            <w:r w:rsidR="000D6CD1" w:rsidRPr="00E91A8E">
              <w:rPr>
                <w:rFonts w:ascii="Arial" w:hAnsi="Arial" w:cs="Arial"/>
                <w:sz w:val="22"/>
                <w:szCs w:val="22"/>
              </w:rPr>
              <w:t>1</w:t>
            </w:r>
          </w:p>
        </w:tc>
        <w:tc>
          <w:tcPr>
            <w:tcW w:w="1359" w:type="dxa"/>
            <w:tcBorders>
              <w:top w:val="single" w:sz="4" w:space="0" w:color="000000"/>
              <w:left w:val="single" w:sz="4" w:space="0" w:color="000000"/>
              <w:bottom w:val="single" w:sz="4" w:space="0" w:color="000000"/>
              <w:right w:val="single" w:sz="4" w:space="0" w:color="000000"/>
            </w:tcBorders>
            <w:shd w:val="clear" w:color="auto" w:fill="F8F8F8"/>
            <w:vAlign w:val="center"/>
            <w:hideMark/>
          </w:tcPr>
          <w:p w14:paraId="7ED67253" w14:textId="5FD3182C" w:rsidR="00E55C80" w:rsidRPr="00E91A8E" w:rsidRDefault="00E55C80" w:rsidP="00741170">
            <w:pPr>
              <w:jc w:val="center"/>
              <w:rPr>
                <w:rFonts w:ascii="Arial" w:hAnsi="Arial" w:cs="Arial"/>
                <w:sz w:val="22"/>
                <w:szCs w:val="22"/>
              </w:rPr>
            </w:pPr>
            <w:r w:rsidRPr="00E91A8E">
              <w:rPr>
                <w:rFonts w:ascii="Arial" w:hAnsi="Arial" w:cs="Arial"/>
                <w:sz w:val="22"/>
                <w:szCs w:val="22"/>
              </w:rPr>
              <w:t>20</w:t>
            </w:r>
            <w:r w:rsidR="00586AC2" w:rsidRPr="00E91A8E">
              <w:rPr>
                <w:rFonts w:ascii="Arial" w:hAnsi="Arial" w:cs="Arial"/>
                <w:sz w:val="22"/>
                <w:szCs w:val="22"/>
              </w:rPr>
              <w:t>2</w:t>
            </w:r>
            <w:r w:rsidR="000D6CD1" w:rsidRPr="00E91A8E">
              <w:rPr>
                <w:rFonts w:ascii="Arial" w:hAnsi="Arial" w:cs="Arial"/>
                <w:sz w:val="22"/>
                <w:szCs w:val="22"/>
              </w:rPr>
              <w:t>2</w:t>
            </w:r>
          </w:p>
        </w:tc>
        <w:tc>
          <w:tcPr>
            <w:tcW w:w="1359" w:type="dxa"/>
            <w:tcBorders>
              <w:top w:val="single" w:sz="4" w:space="0" w:color="000000"/>
              <w:left w:val="single" w:sz="4" w:space="0" w:color="000000"/>
              <w:bottom w:val="single" w:sz="4" w:space="0" w:color="000000"/>
              <w:right w:val="single" w:sz="4" w:space="0" w:color="000000"/>
            </w:tcBorders>
            <w:shd w:val="clear" w:color="auto" w:fill="F8F8F8"/>
            <w:vAlign w:val="center"/>
            <w:hideMark/>
          </w:tcPr>
          <w:p w14:paraId="03ECD111" w14:textId="54BFAF8F" w:rsidR="00E55C80" w:rsidRPr="00E91A8E" w:rsidRDefault="00E55C80" w:rsidP="00741170">
            <w:pPr>
              <w:jc w:val="center"/>
              <w:rPr>
                <w:rFonts w:ascii="Arial" w:hAnsi="Arial" w:cs="Arial"/>
                <w:sz w:val="22"/>
                <w:szCs w:val="22"/>
              </w:rPr>
            </w:pPr>
            <w:r w:rsidRPr="00E91A8E">
              <w:rPr>
                <w:rFonts w:ascii="Arial" w:hAnsi="Arial" w:cs="Arial"/>
                <w:sz w:val="22"/>
                <w:szCs w:val="22"/>
              </w:rPr>
              <w:t>202</w:t>
            </w:r>
            <w:r w:rsidR="000D6CD1" w:rsidRPr="00E91A8E">
              <w:rPr>
                <w:rFonts w:ascii="Arial" w:hAnsi="Arial" w:cs="Arial"/>
                <w:sz w:val="22"/>
                <w:szCs w:val="22"/>
              </w:rPr>
              <w:t>3</w:t>
            </w:r>
          </w:p>
        </w:tc>
      </w:tr>
      <w:tr w:rsidR="000D6CD1" w:rsidRPr="00E91A8E" w14:paraId="23C0096F" w14:textId="77777777" w:rsidTr="00586AC2">
        <w:trPr>
          <w:jc w:val="center"/>
        </w:trPr>
        <w:tc>
          <w:tcPr>
            <w:tcW w:w="2839" w:type="dxa"/>
            <w:tcBorders>
              <w:top w:val="single" w:sz="4" w:space="0" w:color="000000"/>
              <w:left w:val="single" w:sz="4" w:space="0" w:color="000000"/>
              <w:bottom w:val="single" w:sz="4" w:space="0" w:color="000000"/>
              <w:right w:val="single" w:sz="4" w:space="0" w:color="000000"/>
            </w:tcBorders>
            <w:shd w:val="clear" w:color="auto" w:fill="F8F8F8"/>
            <w:vAlign w:val="center"/>
            <w:hideMark/>
          </w:tcPr>
          <w:p w14:paraId="0ECDC2C1" w14:textId="77777777" w:rsidR="000D6CD1" w:rsidRPr="00E91A8E" w:rsidRDefault="000D6CD1" w:rsidP="000D6CD1">
            <w:pPr>
              <w:jc w:val="center"/>
              <w:rPr>
                <w:rFonts w:ascii="Arial" w:hAnsi="Arial" w:cs="Arial"/>
                <w:sz w:val="22"/>
                <w:szCs w:val="22"/>
              </w:rPr>
            </w:pPr>
            <w:r w:rsidRPr="00E91A8E">
              <w:rPr>
                <w:rFonts w:ascii="Arial" w:hAnsi="Arial" w:cs="Arial"/>
                <w:sz w:val="22"/>
                <w:szCs w:val="22"/>
              </w:rPr>
              <w:t xml:space="preserve">ilość dostarczonej wody </w:t>
            </w:r>
          </w:p>
          <w:p w14:paraId="06B52821" w14:textId="77777777" w:rsidR="000D6CD1" w:rsidRPr="00E91A8E" w:rsidRDefault="000D6CD1" w:rsidP="000D6CD1">
            <w:pPr>
              <w:jc w:val="center"/>
              <w:rPr>
                <w:rFonts w:ascii="Arial" w:hAnsi="Arial" w:cs="Arial"/>
                <w:sz w:val="22"/>
                <w:szCs w:val="22"/>
              </w:rPr>
            </w:pPr>
            <w:r w:rsidRPr="00E91A8E">
              <w:rPr>
                <w:rFonts w:ascii="Arial" w:hAnsi="Arial" w:cs="Arial"/>
                <w:sz w:val="22"/>
                <w:szCs w:val="22"/>
              </w:rPr>
              <w:t>(tys. m</w:t>
            </w:r>
            <w:r w:rsidRPr="00E91A8E">
              <w:rPr>
                <w:rFonts w:ascii="Arial" w:hAnsi="Arial" w:cs="Arial"/>
                <w:sz w:val="22"/>
                <w:szCs w:val="22"/>
                <w:vertAlign w:val="superscript"/>
              </w:rPr>
              <w:t>3</w:t>
            </w:r>
            <w:r w:rsidRPr="00E91A8E">
              <w:rPr>
                <w:rFonts w:ascii="Arial" w:hAnsi="Arial" w:cs="Arial"/>
                <w:sz w:val="22"/>
                <w:szCs w:val="22"/>
              </w:rPr>
              <w:t>)</w:t>
            </w:r>
          </w:p>
        </w:tc>
        <w:tc>
          <w:tcPr>
            <w:tcW w:w="1358" w:type="dxa"/>
            <w:tcBorders>
              <w:top w:val="single" w:sz="4" w:space="0" w:color="000000"/>
              <w:left w:val="single" w:sz="4" w:space="0" w:color="000000"/>
              <w:bottom w:val="single" w:sz="4" w:space="0" w:color="000000"/>
              <w:right w:val="single" w:sz="4" w:space="0" w:color="000000"/>
            </w:tcBorders>
            <w:shd w:val="clear" w:color="auto" w:fill="EAF1DD"/>
            <w:hideMark/>
          </w:tcPr>
          <w:p w14:paraId="6ED12E70" w14:textId="283D9D58" w:rsidR="000D6CD1" w:rsidRPr="00E91A8E" w:rsidRDefault="000D6CD1" w:rsidP="000D6CD1">
            <w:pPr>
              <w:jc w:val="center"/>
              <w:rPr>
                <w:rFonts w:ascii="Arial" w:hAnsi="Arial" w:cs="Arial"/>
                <w:sz w:val="22"/>
                <w:szCs w:val="22"/>
              </w:rPr>
            </w:pPr>
            <w:r w:rsidRPr="00E91A8E">
              <w:rPr>
                <w:rFonts w:ascii="Arial" w:hAnsi="Arial" w:cs="Arial"/>
                <w:sz w:val="22"/>
                <w:szCs w:val="22"/>
              </w:rPr>
              <w:t xml:space="preserve">257,0 </w:t>
            </w:r>
          </w:p>
        </w:tc>
        <w:tc>
          <w:tcPr>
            <w:tcW w:w="1359" w:type="dxa"/>
            <w:tcBorders>
              <w:top w:val="single" w:sz="4" w:space="0" w:color="000000"/>
              <w:left w:val="single" w:sz="4" w:space="0" w:color="000000"/>
              <w:bottom w:val="single" w:sz="4" w:space="0" w:color="000000"/>
              <w:right w:val="single" w:sz="4" w:space="0" w:color="000000"/>
            </w:tcBorders>
            <w:shd w:val="clear" w:color="auto" w:fill="EAF1DD"/>
            <w:hideMark/>
          </w:tcPr>
          <w:p w14:paraId="69EF5E38" w14:textId="096E5ECE" w:rsidR="000D6CD1" w:rsidRPr="00E91A8E" w:rsidRDefault="000D6CD1" w:rsidP="000D6CD1">
            <w:pPr>
              <w:jc w:val="center"/>
              <w:rPr>
                <w:rFonts w:ascii="Arial" w:hAnsi="Arial" w:cs="Arial"/>
                <w:sz w:val="22"/>
                <w:szCs w:val="22"/>
              </w:rPr>
            </w:pPr>
            <w:r w:rsidRPr="00E91A8E">
              <w:rPr>
                <w:rFonts w:ascii="Arial" w:hAnsi="Arial" w:cs="Arial"/>
                <w:sz w:val="22"/>
                <w:szCs w:val="22"/>
              </w:rPr>
              <w:t xml:space="preserve">260,4 </w:t>
            </w:r>
          </w:p>
        </w:tc>
        <w:tc>
          <w:tcPr>
            <w:tcW w:w="1359" w:type="dxa"/>
            <w:tcBorders>
              <w:top w:val="single" w:sz="4" w:space="0" w:color="000000"/>
              <w:left w:val="single" w:sz="4" w:space="0" w:color="000000"/>
              <w:bottom w:val="single" w:sz="4" w:space="0" w:color="000000"/>
              <w:right w:val="single" w:sz="4" w:space="0" w:color="000000"/>
            </w:tcBorders>
            <w:shd w:val="clear" w:color="auto" w:fill="EAF1DD"/>
            <w:hideMark/>
          </w:tcPr>
          <w:p w14:paraId="1EFE7AF7" w14:textId="783354E2" w:rsidR="000D6CD1" w:rsidRPr="00E91A8E" w:rsidRDefault="000D6CD1" w:rsidP="000D6CD1">
            <w:pPr>
              <w:jc w:val="center"/>
              <w:rPr>
                <w:rFonts w:ascii="Arial" w:hAnsi="Arial" w:cs="Arial"/>
                <w:sz w:val="22"/>
                <w:szCs w:val="22"/>
              </w:rPr>
            </w:pPr>
            <w:r w:rsidRPr="00E91A8E">
              <w:rPr>
                <w:rFonts w:ascii="Arial" w:hAnsi="Arial" w:cs="Arial"/>
                <w:sz w:val="22"/>
                <w:szCs w:val="22"/>
              </w:rPr>
              <w:t>274,9</w:t>
            </w:r>
          </w:p>
        </w:tc>
      </w:tr>
    </w:tbl>
    <w:p w14:paraId="60C62628" w14:textId="5AB4AE40" w:rsidR="00E55C80" w:rsidRPr="00CA2D8C" w:rsidRDefault="00E55C80" w:rsidP="00E55C80">
      <w:pPr>
        <w:pStyle w:val="Legenda"/>
        <w:rPr>
          <w:rFonts w:ascii="Arial" w:hAnsi="Arial" w:cs="Arial"/>
          <w:b w:val="0"/>
          <w:bCs w:val="0"/>
          <w:i/>
          <w:iCs/>
        </w:rPr>
      </w:pPr>
      <w:r w:rsidRPr="000D6CD1">
        <w:rPr>
          <w:rFonts w:ascii="Arial" w:hAnsi="Arial" w:cs="Arial"/>
          <w:b w:val="0"/>
          <w:bCs w:val="0"/>
          <w:i/>
          <w:iCs/>
        </w:rPr>
        <w:t xml:space="preserve">Źródło:  </w:t>
      </w:r>
      <w:r w:rsidR="006D0604" w:rsidRPr="000D6CD1">
        <w:rPr>
          <w:rFonts w:ascii="Arial" w:hAnsi="Arial" w:cs="Arial"/>
          <w:b w:val="0"/>
          <w:bCs w:val="0"/>
          <w:i/>
          <w:iCs/>
        </w:rPr>
        <w:t>GUS - BDL</w:t>
      </w:r>
    </w:p>
    <w:p w14:paraId="2CB2C23F" w14:textId="5583DC3E" w:rsidR="00E55C80" w:rsidRPr="00012B5E" w:rsidRDefault="00E55C80" w:rsidP="00F23DCE">
      <w:pPr>
        <w:spacing w:line="360" w:lineRule="auto"/>
        <w:jc w:val="both"/>
        <w:rPr>
          <w:rFonts w:ascii="Arial" w:hAnsi="Arial" w:cs="Arial"/>
          <w:sz w:val="20"/>
          <w:szCs w:val="20"/>
        </w:rPr>
      </w:pPr>
      <w:r w:rsidRPr="00012B5E">
        <w:rPr>
          <w:rFonts w:ascii="Arial" w:hAnsi="Arial" w:cs="Arial"/>
          <w:sz w:val="20"/>
          <w:szCs w:val="20"/>
        </w:rPr>
        <w:t xml:space="preserve">Powiatowa Stacja </w:t>
      </w:r>
      <w:proofErr w:type="spellStart"/>
      <w:r w:rsidRPr="00012B5E">
        <w:rPr>
          <w:rFonts w:ascii="Arial" w:hAnsi="Arial" w:cs="Arial"/>
          <w:sz w:val="20"/>
          <w:szCs w:val="20"/>
        </w:rPr>
        <w:t>Sanitarno</w:t>
      </w:r>
      <w:proofErr w:type="spellEnd"/>
      <w:r w:rsidRPr="00012B5E">
        <w:rPr>
          <w:rFonts w:ascii="Arial" w:hAnsi="Arial" w:cs="Arial"/>
          <w:sz w:val="20"/>
          <w:szCs w:val="20"/>
        </w:rPr>
        <w:t xml:space="preserve"> - Epidemiologiczna w Kaliszu dokonuje systematycznej okresowej oceny jakości wody przeznaczonej do spożycia pod względem mikrobiologicznym oraz fizykochemicznym </w:t>
      </w:r>
      <w:r w:rsidR="001A3228" w:rsidRPr="00012B5E">
        <w:rPr>
          <w:rFonts w:ascii="Arial" w:hAnsi="Arial" w:cs="Arial"/>
          <w:sz w:val="20"/>
          <w:szCs w:val="20"/>
        </w:rPr>
        <w:br/>
      </w:r>
      <w:r w:rsidRPr="00012B5E">
        <w:rPr>
          <w:rFonts w:ascii="Arial" w:hAnsi="Arial" w:cs="Arial"/>
          <w:sz w:val="20"/>
          <w:szCs w:val="20"/>
        </w:rPr>
        <w:lastRenderedPageBreak/>
        <w:t>w wodociągach publicznych na terenie gminy</w:t>
      </w:r>
      <w:r w:rsidR="00F23DCE">
        <w:rPr>
          <w:rFonts w:ascii="Arial" w:hAnsi="Arial" w:cs="Arial"/>
          <w:sz w:val="20"/>
          <w:szCs w:val="20"/>
        </w:rPr>
        <w:t xml:space="preserve"> Brzeziny</w:t>
      </w:r>
      <w:r w:rsidRPr="00012B5E">
        <w:rPr>
          <w:rFonts w:ascii="Arial" w:hAnsi="Arial" w:cs="Arial"/>
          <w:sz w:val="20"/>
          <w:szCs w:val="20"/>
        </w:rPr>
        <w:t>. Przeprowadzone badania w 202</w:t>
      </w:r>
      <w:r w:rsidR="00F23DCE">
        <w:rPr>
          <w:rFonts w:ascii="Arial" w:hAnsi="Arial" w:cs="Arial"/>
          <w:sz w:val="20"/>
          <w:szCs w:val="20"/>
        </w:rPr>
        <w:t>3</w:t>
      </w:r>
      <w:r w:rsidRPr="00012B5E">
        <w:rPr>
          <w:rFonts w:ascii="Arial" w:hAnsi="Arial" w:cs="Arial"/>
          <w:sz w:val="20"/>
          <w:szCs w:val="20"/>
        </w:rPr>
        <w:t xml:space="preserve"> r. wykazały, że woda z wodociągów publicznych </w:t>
      </w:r>
      <w:r w:rsidR="00132C2F" w:rsidRPr="00012B5E">
        <w:rPr>
          <w:rFonts w:ascii="Arial" w:hAnsi="Arial" w:cs="Arial"/>
          <w:sz w:val="20"/>
          <w:szCs w:val="20"/>
        </w:rPr>
        <w:t xml:space="preserve">pochodząca z ujęć </w:t>
      </w:r>
      <w:r w:rsidR="00F23DCE">
        <w:rPr>
          <w:rFonts w:ascii="Arial" w:hAnsi="Arial" w:cs="Arial"/>
          <w:sz w:val="20"/>
          <w:szCs w:val="20"/>
        </w:rPr>
        <w:t>w</w:t>
      </w:r>
      <w:r w:rsidR="00F23DCE" w:rsidRPr="00F23DCE">
        <w:rPr>
          <w:rFonts w:ascii="Arial" w:hAnsi="Arial" w:cs="Arial"/>
          <w:sz w:val="20"/>
          <w:szCs w:val="20"/>
        </w:rPr>
        <w:t xml:space="preserve"> Brzezin</w:t>
      </w:r>
      <w:r w:rsidR="00F23DCE">
        <w:rPr>
          <w:rFonts w:ascii="Arial" w:hAnsi="Arial" w:cs="Arial"/>
          <w:sz w:val="20"/>
          <w:szCs w:val="20"/>
        </w:rPr>
        <w:t xml:space="preserve">ach, Pieczyskach, </w:t>
      </w:r>
      <w:proofErr w:type="spellStart"/>
      <w:r w:rsidR="00F23DCE">
        <w:rPr>
          <w:rFonts w:ascii="Arial" w:hAnsi="Arial" w:cs="Arial"/>
          <w:sz w:val="20"/>
          <w:szCs w:val="20"/>
        </w:rPr>
        <w:t>Czempiszu</w:t>
      </w:r>
      <w:proofErr w:type="spellEnd"/>
      <w:r w:rsidR="00F23DCE">
        <w:rPr>
          <w:rFonts w:ascii="Arial" w:hAnsi="Arial" w:cs="Arial"/>
          <w:sz w:val="20"/>
          <w:szCs w:val="20"/>
        </w:rPr>
        <w:t>, Piegonisko-Wsi</w:t>
      </w:r>
      <w:r w:rsidRPr="00012B5E">
        <w:rPr>
          <w:rFonts w:ascii="Arial" w:hAnsi="Arial" w:cs="Arial"/>
          <w:sz w:val="20"/>
          <w:szCs w:val="20"/>
        </w:rPr>
        <w:t xml:space="preserve"> badanym zakresie spełnia wymagania określone w Rozporządzeniu z Ministra Zdrowia dnia 7 grudnia 2017 r. w sprawie jakości wody przeznaczonej do spożycia przez ludzi.</w:t>
      </w:r>
    </w:p>
    <w:p w14:paraId="60D2AC13" w14:textId="77777777" w:rsidR="00E55C80" w:rsidRPr="00012B5E" w:rsidRDefault="00E55C80" w:rsidP="00D90B0E">
      <w:pPr>
        <w:pStyle w:val="Nagwek3"/>
        <w:spacing w:line="360" w:lineRule="auto"/>
        <w:rPr>
          <w:rFonts w:ascii="Arial" w:hAnsi="Arial" w:cs="Arial"/>
          <w:szCs w:val="24"/>
        </w:rPr>
      </w:pPr>
      <w:bookmarkStart w:id="108" w:name="_Toc2547029"/>
      <w:bookmarkStart w:id="109" w:name="_Toc68252309"/>
      <w:bookmarkStart w:id="110" w:name="_Toc106224853"/>
      <w:bookmarkStart w:id="111" w:name="_Toc180336798"/>
      <w:r w:rsidRPr="00012B5E">
        <w:rPr>
          <w:rFonts w:ascii="Arial" w:hAnsi="Arial" w:cs="Arial"/>
        </w:rPr>
        <w:t>Odprowadzanie ścieków</w:t>
      </w:r>
      <w:bookmarkEnd w:id="108"/>
      <w:bookmarkEnd w:id="109"/>
      <w:bookmarkEnd w:id="110"/>
      <w:bookmarkEnd w:id="111"/>
    </w:p>
    <w:p w14:paraId="3DFAC043" w14:textId="58B4882A" w:rsidR="00F23DCE" w:rsidRPr="00F23DCE" w:rsidRDefault="00F23DCE" w:rsidP="00F23DCE">
      <w:pPr>
        <w:spacing w:line="360" w:lineRule="auto"/>
        <w:jc w:val="both"/>
        <w:rPr>
          <w:rFonts w:ascii="Arial" w:hAnsi="Arial" w:cs="Arial"/>
          <w:sz w:val="20"/>
          <w:szCs w:val="20"/>
          <w:lang w:eastAsia="ja-JP"/>
        </w:rPr>
      </w:pPr>
      <w:bookmarkStart w:id="112" w:name="_Toc79093625"/>
      <w:r w:rsidRPr="00F23DCE">
        <w:rPr>
          <w:rFonts w:ascii="Arial" w:hAnsi="Arial" w:cs="Arial"/>
          <w:sz w:val="20"/>
          <w:szCs w:val="20"/>
          <w:lang w:eastAsia="ja-JP"/>
        </w:rPr>
        <w:t>Kanalizacja Długość sieci kanalizacyjnej ogółem - 31,5 km</w:t>
      </w:r>
    </w:p>
    <w:p w14:paraId="57AEA3CE" w14:textId="77777777" w:rsidR="00F23DCE" w:rsidRPr="00F23DCE" w:rsidRDefault="00F23DCE" w:rsidP="00F23DCE">
      <w:pPr>
        <w:spacing w:line="360" w:lineRule="auto"/>
        <w:jc w:val="both"/>
        <w:rPr>
          <w:rFonts w:ascii="Arial" w:hAnsi="Arial" w:cs="Arial"/>
          <w:sz w:val="20"/>
          <w:szCs w:val="20"/>
          <w:lang w:eastAsia="ja-JP"/>
        </w:rPr>
      </w:pPr>
      <w:r w:rsidRPr="00F23DCE">
        <w:rPr>
          <w:rFonts w:ascii="Arial" w:hAnsi="Arial" w:cs="Arial"/>
          <w:sz w:val="20"/>
          <w:szCs w:val="20"/>
          <w:lang w:eastAsia="ja-JP"/>
        </w:rPr>
        <w:t>% korzystających z sieci – 29</w:t>
      </w:r>
    </w:p>
    <w:p w14:paraId="61CEEB07" w14:textId="77777777" w:rsidR="00F23DCE" w:rsidRPr="00F23DCE" w:rsidRDefault="00F23DCE" w:rsidP="00F23DCE">
      <w:pPr>
        <w:spacing w:line="360" w:lineRule="auto"/>
        <w:jc w:val="both"/>
        <w:rPr>
          <w:rFonts w:ascii="Arial" w:hAnsi="Arial" w:cs="Arial"/>
          <w:sz w:val="20"/>
          <w:szCs w:val="20"/>
          <w:lang w:eastAsia="ja-JP"/>
        </w:rPr>
      </w:pPr>
      <w:r w:rsidRPr="00F23DCE">
        <w:rPr>
          <w:rFonts w:ascii="Arial" w:hAnsi="Arial" w:cs="Arial"/>
          <w:sz w:val="20"/>
          <w:szCs w:val="20"/>
          <w:lang w:eastAsia="ja-JP"/>
        </w:rPr>
        <w:t>Ilość budynków mieszkalnych podłączonych do sieci kanalizacyjnej – 539</w:t>
      </w:r>
    </w:p>
    <w:p w14:paraId="5A1B5989" w14:textId="77777777" w:rsidR="00F23DCE" w:rsidRPr="00F23DCE" w:rsidRDefault="00F23DCE" w:rsidP="00F23DCE">
      <w:pPr>
        <w:spacing w:line="360" w:lineRule="auto"/>
        <w:jc w:val="both"/>
        <w:rPr>
          <w:rFonts w:ascii="Arial" w:hAnsi="Arial" w:cs="Arial"/>
          <w:sz w:val="20"/>
          <w:szCs w:val="20"/>
          <w:lang w:eastAsia="ja-JP"/>
        </w:rPr>
      </w:pPr>
      <w:r w:rsidRPr="00F23DCE">
        <w:rPr>
          <w:rFonts w:ascii="Arial" w:hAnsi="Arial" w:cs="Arial"/>
          <w:sz w:val="20"/>
          <w:szCs w:val="20"/>
          <w:lang w:eastAsia="ja-JP"/>
        </w:rPr>
        <w:t>Oczyszczalnia ścieków w Brzezinach</w:t>
      </w:r>
    </w:p>
    <w:p w14:paraId="6646CF7C" w14:textId="77777777" w:rsidR="00F23DCE" w:rsidRPr="00F23DCE" w:rsidRDefault="00F23DCE" w:rsidP="00F23DCE">
      <w:pPr>
        <w:spacing w:line="360" w:lineRule="auto"/>
        <w:jc w:val="both"/>
        <w:rPr>
          <w:rFonts w:ascii="Arial" w:hAnsi="Arial" w:cs="Arial"/>
          <w:sz w:val="20"/>
          <w:szCs w:val="20"/>
          <w:lang w:eastAsia="ja-JP"/>
        </w:rPr>
      </w:pPr>
      <w:r w:rsidRPr="00F23DCE">
        <w:rPr>
          <w:rFonts w:ascii="Arial" w:hAnsi="Arial" w:cs="Arial"/>
          <w:sz w:val="20"/>
          <w:szCs w:val="20"/>
          <w:lang w:eastAsia="ja-JP"/>
        </w:rPr>
        <w:t>W 2020 roku oddano do eksploatacji nową Mechaniczno-biologiczną oczyszczalnię cieków znajdującą się na ulicy Zielonej 13 w Brzezinach. Oczyszczalnia przyjmuje ścieki komunalne siecią kanalizacyjną z miejscowości Brzeziny, Jagodziniec oraz Aleksandria. Odbiornikiem cieków jest rów melioracyjny − dopływ rzeki Pokrzywnicy.</w:t>
      </w:r>
    </w:p>
    <w:p w14:paraId="4592A568" w14:textId="77777777" w:rsidR="00F23DCE" w:rsidRPr="00F23DCE" w:rsidRDefault="00F23DCE" w:rsidP="00F23DCE">
      <w:pPr>
        <w:spacing w:line="360" w:lineRule="auto"/>
        <w:jc w:val="both"/>
        <w:rPr>
          <w:rFonts w:ascii="Arial" w:hAnsi="Arial" w:cs="Arial"/>
          <w:sz w:val="20"/>
          <w:szCs w:val="20"/>
          <w:lang w:eastAsia="ja-JP"/>
        </w:rPr>
      </w:pPr>
      <w:r w:rsidRPr="00F23DCE">
        <w:rPr>
          <w:rFonts w:ascii="Arial" w:hAnsi="Arial" w:cs="Arial"/>
          <w:sz w:val="20"/>
          <w:szCs w:val="20"/>
          <w:lang w:eastAsia="ja-JP"/>
        </w:rPr>
        <w:t>Zgodnie z pozwoleniem wodno-prawnym maksymalna przepustowości obiektu wynosi 535 m3/dobę i zabezpiecza docelowe potrzeby budownictwa mieszkaniowego Gminy Brzeziny na 30 do 40 lat. Oczyszczalnia spełnia wysokie normy oczyszczania ścieków.</w:t>
      </w:r>
    </w:p>
    <w:p w14:paraId="14FB6BF2" w14:textId="77777777" w:rsidR="00F23DCE" w:rsidRDefault="00F23DCE" w:rsidP="00AD4717">
      <w:pPr>
        <w:autoSpaceDE w:val="0"/>
        <w:autoSpaceDN w:val="0"/>
        <w:adjustRightInd w:val="0"/>
        <w:spacing w:line="360" w:lineRule="auto"/>
        <w:jc w:val="both"/>
        <w:rPr>
          <w:rFonts w:ascii="Arial" w:eastAsia="Calibri" w:hAnsi="Arial" w:cs="Arial"/>
          <w:sz w:val="20"/>
        </w:rPr>
      </w:pPr>
      <w:bookmarkStart w:id="113" w:name="_Hlk122604280"/>
      <w:bookmarkEnd w:id="112"/>
    </w:p>
    <w:p w14:paraId="7B975C25" w14:textId="195382D0" w:rsidR="00AD4717" w:rsidRPr="00012B5E" w:rsidRDefault="00AD4717" w:rsidP="00AD4717">
      <w:pPr>
        <w:autoSpaceDE w:val="0"/>
        <w:autoSpaceDN w:val="0"/>
        <w:adjustRightInd w:val="0"/>
        <w:spacing w:line="360" w:lineRule="auto"/>
        <w:jc w:val="both"/>
        <w:rPr>
          <w:rFonts w:ascii="Arial" w:hAnsi="Arial" w:cs="Arial"/>
          <w:sz w:val="20"/>
        </w:rPr>
      </w:pPr>
      <w:r w:rsidRPr="00012B5E">
        <w:rPr>
          <w:rFonts w:ascii="Arial" w:eastAsia="Calibri" w:hAnsi="Arial" w:cs="Arial"/>
          <w:sz w:val="20"/>
        </w:rPr>
        <w:t xml:space="preserve">Infrastrukturą wodociągową i kanalizacyjną będącą własnością Gminy </w:t>
      </w:r>
      <w:r w:rsidR="00F23DCE">
        <w:rPr>
          <w:rFonts w:ascii="Arial" w:eastAsia="Calibri" w:hAnsi="Arial" w:cs="Arial"/>
          <w:sz w:val="20"/>
        </w:rPr>
        <w:t>Brzeziny</w:t>
      </w:r>
      <w:r w:rsidRPr="00012B5E">
        <w:rPr>
          <w:rFonts w:ascii="Arial" w:eastAsia="Calibri" w:hAnsi="Arial" w:cs="Arial"/>
          <w:sz w:val="20"/>
        </w:rPr>
        <w:t xml:space="preserve"> zarządza </w:t>
      </w:r>
      <w:r w:rsidR="00F23DCE" w:rsidRPr="00F23DCE">
        <w:rPr>
          <w:rFonts w:ascii="Arial" w:hAnsi="Arial" w:cs="Arial"/>
          <w:sz w:val="20"/>
          <w:szCs w:val="20"/>
          <w:lang w:eastAsia="ja-JP"/>
        </w:rPr>
        <w:t>Zakład Obsługi Komunalnej Sp. z o. o.</w:t>
      </w:r>
      <w:r w:rsidRPr="00012B5E">
        <w:rPr>
          <w:rFonts w:ascii="Arial" w:eastAsia="Calibri" w:hAnsi="Arial" w:cs="Arial"/>
          <w:sz w:val="20"/>
        </w:rPr>
        <w:t xml:space="preserve">, której zadaniem jest świadczenie usług w zakresie zbiorowego zaopatrzenia w wodę, zbiorowego odprowadzania ścieków oraz wywozu nieczystości płynnych z terenu gminy. Do obowiązków </w:t>
      </w:r>
      <w:r w:rsidR="00F23DCE">
        <w:rPr>
          <w:rFonts w:ascii="Arial" w:eastAsia="Calibri" w:hAnsi="Arial" w:cs="Arial"/>
          <w:sz w:val="20"/>
        </w:rPr>
        <w:t xml:space="preserve">spółki </w:t>
      </w:r>
      <w:r w:rsidRPr="00012B5E">
        <w:rPr>
          <w:rFonts w:ascii="Arial" w:eastAsia="Calibri" w:hAnsi="Arial" w:cs="Arial"/>
          <w:sz w:val="20"/>
        </w:rPr>
        <w:t>należy eksploatacja i utrzymanie urządzeń sieci wodociągowej oraz urządzeń sieci kanalizacji sanitarnej wraz z urządzeniami służącymi do oczyszczania ścieków (oczyszczalnia).</w:t>
      </w:r>
      <w:r w:rsidRPr="00012B5E">
        <w:rPr>
          <w:rFonts w:ascii="Arial" w:hAnsi="Arial" w:cs="Arial"/>
          <w:sz w:val="20"/>
        </w:rPr>
        <w:t xml:space="preserve"> </w:t>
      </w:r>
    </w:p>
    <w:p w14:paraId="78B6ECB3" w14:textId="1BC17C0B" w:rsidR="00AD4717" w:rsidRPr="00012B5E" w:rsidRDefault="00AD4717" w:rsidP="00AD4717">
      <w:pPr>
        <w:pStyle w:val="Standard"/>
        <w:autoSpaceDE w:val="0"/>
        <w:spacing w:line="360" w:lineRule="auto"/>
        <w:ind w:firstLine="708"/>
        <w:jc w:val="both"/>
        <w:rPr>
          <w:rFonts w:ascii="Arial" w:eastAsia="Calibri" w:hAnsi="Arial" w:cs="Arial"/>
          <w:sz w:val="20"/>
        </w:rPr>
      </w:pPr>
      <w:r w:rsidRPr="00012B5E">
        <w:rPr>
          <w:rFonts w:ascii="Arial" w:eastAsia="Calibri" w:hAnsi="Arial" w:cs="Arial"/>
          <w:sz w:val="20"/>
        </w:rPr>
        <w:t xml:space="preserve">Infrastruktura techniczna </w:t>
      </w:r>
      <w:r w:rsidR="00F23DCE">
        <w:rPr>
          <w:rFonts w:ascii="Arial" w:eastAsia="Calibri" w:hAnsi="Arial" w:cs="Arial"/>
          <w:sz w:val="20"/>
        </w:rPr>
        <w:t xml:space="preserve">znajdująca się na terenie </w:t>
      </w:r>
      <w:r w:rsidR="009866A4">
        <w:rPr>
          <w:rFonts w:ascii="Arial" w:eastAsia="Calibri" w:hAnsi="Arial" w:cs="Arial"/>
          <w:sz w:val="20"/>
        </w:rPr>
        <w:t>gminy Brzeziny</w:t>
      </w:r>
      <w:r w:rsidRPr="00012B5E">
        <w:rPr>
          <w:rFonts w:ascii="Arial" w:eastAsia="Calibri" w:hAnsi="Arial" w:cs="Arial"/>
          <w:sz w:val="20"/>
        </w:rPr>
        <w:t>, pomimo systematycznych zmian, wymaga dalszej modernizacji. Przestarzałe odcinki sieci wodociągowej wykonane z rur azbestowo-cementowych podlegają sukcesywnej wymianie. Na stacjach uzdatniania wody zastosowane wcześniej technologie wymagają wprowadzania innowacyjnych rozwiązań by poprawić jakość i niezawodność działań związanych z poborem, uzdatnianiem i dystrybucją wody.</w:t>
      </w:r>
    </w:p>
    <w:bookmarkEnd w:id="113"/>
    <w:p w14:paraId="18765520" w14:textId="5CA0D28E" w:rsidR="00E55C80" w:rsidRPr="00012B5E" w:rsidRDefault="00E55C80" w:rsidP="00102819">
      <w:pPr>
        <w:spacing w:line="360" w:lineRule="auto"/>
        <w:jc w:val="both"/>
        <w:rPr>
          <w:rFonts w:ascii="Arial" w:hAnsi="Arial" w:cs="Arial"/>
          <w:sz w:val="20"/>
          <w:szCs w:val="20"/>
        </w:rPr>
      </w:pPr>
      <w:r w:rsidRPr="00012B5E">
        <w:rPr>
          <w:rFonts w:ascii="Arial" w:hAnsi="Arial" w:cs="Arial"/>
          <w:sz w:val="20"/>
          <w:szCs w:val="20"/>
        </w:rPr>
        <w:t xml:space="preserve">Mieszkańcy z terenu Gminy nieobjętego kanalizacją posiadają w większości </w:t>
      </w:r>
      <w:r w:rsidR="00425E32" w:rsidRPr="00012B5E">
        <w:rPr>
          <w:rFonts w:ascii="Arial" w:hAnsi="Arial" w:cs="Arial"/>
          <w:sz w:val="20"/>
          <w:szCs w:val="20"/>
        </w:rPr>
        <w:t>zbiorniki bezodpływowe</w:t>
      </w:r>
      <w:r w:rsidRPr="00012B5E">
        <w:rPr>
          <w:rFonts w:ascii="Arial" w:hAnsi="Arial" w:cs="Arial"/>
          <w:sz w:val="20"/>
          <w:szCs w:val="20"/>
        </w:rPr>
        <w:t>. Sytuacja ich stanu oraz rozporządzania nimi nie jest do końca rozpoznana. Prawdopodobnie część z nich nie spełnia wymagań w zakresie właściwego stanu technicz</w:t>
      </w:r>
      <w:r w:rsidR="001A3228" w:rsidRPr="00012B5E">
        <w:rPr>
          <w:rFonts w:ascii="Arial" w:hAnsi="Arial" w:cs="Arial"/>
          <w:sz w:val="20"/>
          <w:szCs w:val="20"/>
        </w:rPr>
        <w:t xml:space="preserve">nego. </w:t>
      </w:r>
    </w:p>
    <w:p w14:paraId="07038AB5" w14:textId="77777777" w:rsidR="009F6351" w:rsidRPr="00012B5E" w:rsidRDefault="009F6351" w:rsidP="00102819">
      <w:pPr>
        <w:spacing w:line="360" w:lineRule="auto"/>
        <w:jc w:val="both"/>
        <w:rPr>
          <w:rFonts w:ascii="Arial" w:hAnsi="Arial" w:cs="Arial"/>
          <w:sz w:val="20"/>
          <w:szCs w:val="20"/>
        </w:rPr>
      </w:pPr>
      <w:r w:rsidRPr="00012B5E">
        <w:rPr>
          <w:rFonts w:ascii="Arial" w:hAnsi="Arial" w:cs="Arial"/>
          <w:sz w:val="20"/>
          <w:szCs w:val="20"/>
        </w:rPr>
        <w:t>Zagrożenie dla wód podziemnych stanowią również miejsca nielegalnego składowania odpadów („dzikie wysypiska”) odpadów komunalnych. Należy je sukcesywnie likwidować – wywozić na legalne składowiska odpadów. Powstawaniu takich miejsc będzie zapobiegać objęcie wszystkich mieszkańców zorganizowanym systemem odbioru odpadów.</w:t>
      </w:r>
    </w:p>
    <w:p w14:paraId="2DECE8CB" w14:textId="77777777" w:rsidR="00C67AA9" w:rsidRPr="00012B5E" w:rsidRDefault="00C67AA9" w:rsidP="00C67AA9">
      <w:pPr>
        <w:rPr>
          <w:rFonts w:ascii="Arial" w:hAnsi="Arial" w:cs="Arial"/>
          <w:sz w:val="20"/>
          <w:szCs w:val="20"/>
          <w:highlight w:val="yellow"/>
        </w:rPr>
      </w:pPr>
    </w:p>
    <w:p w14:paraId="74AB7F92" w14:textId="77777777" w:rsidR="00315911" w:rsidRPr="00012B5E" w:rsidRDefault="00F416C7" w:rsidP="00AC59BD">
      <w:pPr>
        <w:pStyle w:val="Nagwek2"/>
        <w:tabs>
          <w:tab w:val="left" w:pos="426"/>
        </w:tabs>
        <w:spacing w:line="360" w:lineRule="auto"/>
        <w:ind w:left="578" w:hanging="578"/>
        <w:rPr>
          <w:rFonts w:ascii="Arial" w:hAnsi="Arial" w:cs="Arial"/>
          <w:sz w:val="20"/>
          <w:szCs w:val="20"/>
        </w:rPr>
      </w:pPr>
      <w:bookmarkStart w:id="114" w:name="_Toc106224854"/>
      <w:bookmarkStart w:id="115" w:name="_Toc180336799"/>
      <w:r w:rsidRPr="00012B5E">
        <w:rPr>
          <w:rFonts w:ascii="Arial" w:hAnsi="Arial" w:cs="Arial"/>
          <w:sz w:val="20"/>
          <w:szCs w:val="20"/>
        </w:rPr>
        <w:t>Powierzchnia ziemi i gleby</w:t>
      </w:r>
      <w:bookmarkStart w:id="116" w:name="__RefHeading__208_1215240712"/>
      <w:bookmarkStart w:id="117" w:name="__RefHeading__210_1215240712"/>
      <w:bookmarkEnd w:id="114"/>
      <w:bookmarkEnd w:id="115"/>
      <w:bookmarkEnd w:id="116"/>
      <w:bookmarkEnd w:id="117"/>
    </w:p>
    <w:p w14:paraId="68C8C544" w14:textId="6494F198" w:rsidR="00F0541E" w:rsidRPr="00F17CA4" w:rsidRDefault="00F0541E" w:rsidP="00F0541E">
      <w:pPr>
        <w:autoSpaceDE w:val="0"/>
        <w:autoSpaceDN w:val="0"/>
        <w:adjustRightInd w:val="0"/>
        <w:spacing w:line="360" w:lineRule="auto"/>
        <w:jc w:val="both"/>
        <w:rPr>
          <w:rFonts w:ascii="Arial" w:eastAsia="CIDFont+F1" w:hAnsi="Arial" w:cs="Arial"/>
          <w:sz w:val="20"/>
          <w:szCs w:val="20"/>
        </w:rPr>
      </w:pPr>
      <w:r w:rsidRPr="00F17CA4">
        <w:rPr>
          <w:rFonts w:ascii="Arial" w:eastAsia="CIDFont+F1" w:hAnsi="Arial" w:cs="Arial"/>
          <w:sz w:val="20"/>
          <w:szCs w:val="20"/>
        </w:rPr>
        <w:t xml:space="preserve">W gminie </w:t>
      </w:r>
      <w:r w:rsidR="00F17CA4" w:rsidRPr="00F17CA4">
        <w:rPr>
          <w:rFonts w:ascii="Arial" w:eastAsia="CIDFont+F1" w:hAnsi="Arial" w:cs="Arial"/>
          <w:sz w:val="20"/>
          <w:szCs w:val="20"/>
        </w:rPr>
        <w:t>Brzeziny</w:t>
      </w:r>
      <w:r w:rsidRPr="00F17CA4">
        <w:rPr>
          <w:rFonts w:ascii="Arial" w:eastAsia="CIDFont+F1" w:hAnsi="Arial" w:cs="Arial"/>
          <w:sz w:val="20"/>
          <w:szCs w:val="20"/>
        </w:rPr>
        <w:t xml:space="preserve"> dominują gleby słabych klas bonitacyjnych, czego potwierdzeniem jest niski wskaźnik jakości rolniczej przestrze</w:t>
      </w:r>
      <w:r w:rsidR="00397CE9" w:rsidRPr="00F17CA4">
        <w:rPr>
          <w:rFonts w:ascii="Arial" w:eastAsia="CIDFont+F1" w:hAnsi="Arial" w:cs="Arial"/>
          <w:sz w:val="20"/>
          <w:szCs w:val="20"/>
        </w:rPr>
        <w:t>ni produkcyjnej wynoszący 5</w:t>
      </w:r>
      <w:r w:rsidR="00F17CA4" w:rsidRPr="00F17CA4">
        <w:rPr>
          <w:rFonts w:ascii="Arial" w:eastAsia="CIDFont+F1" w:hAnsi="Arial" w:cs="Arial"/>
          <w:sz w:val="20"/>
          <w:szCs w:val="20"/>
        </w:rPr>
        <w:t>8,8</w:t>
      </w:r>
      <w:r w:rsidR="00397CE9" w:rsidRPr="00F17CA4">
        <w:rPr>
          <w:rFonts w:ascii="Arial" w:eastAsia="CIDFont+F1" w:hAnsi="Arial" w:cs="Arial"/>
          <w:sz w:val="20"/>
          <w:szCs w:val="20"/>
        </w:rPr>
        <w:t xml:space="preserve">. </w:t>
      </w:r>
      <w:r w:rsidRPr="00F17CA4">
        <w:rPr>
          <w:rFonts w:ascii="Arial" w:eastAsia="CIDFont+F1" w:hAnsi="Arial" w:cs="Arial"/>
          <w:sz w:val="20"/>
          <w:szCs w:val="20"/>
        </w:rPr>
        <w:t xml:space="preserve">Na terenie gminy przeważają gleby bielicowe i brunatne wyługowane V i VI klasy bonitacyjnej wytworzone przeważnie na podłożu piaszczystym. Stanowią one </w:t>
      </w:r>
      <w:r w:rsidR="00F17CA4" w:rsidRPr="00F17CA4">
        <w:rPr>
          <w:rFonts w:ascii="Arial" w:eastAsia="CIDFont+F1" w:hAnsi="Arial" w:cs="Arial"/>
          <w:sz w:val="20"/>
          <w:szCs w:val="20"/>
        </w:rPr>
        <w:t>ponad</w:t>
      </w:r>
      <w:r w:rsidRPr="00F17CA4">
        <w:rPr>
          <w:rFonts w:ascii="Arial" w:eastAsia="CIDFont+F1" w:hAnsi="Arial" w:cs="Arial"/>
          <w:sz w:val="20"/>
          <w:szCs w:val="20"/>
        </w:rPr>
        <w:t xml:space="preserve"> </w:t>
      </w:r>
      <w:r w:rsidR="00F17CA4" w:rsidRPr="00F17CA4">
        <w:rPr>
          <w:rFonts w:ascii="Arial" w:eastAsia="CIDFont+F1" w:hAnsi="Arial" w:cs="Arial"/>
          <w:sz w:val="20"/>
          <w:szCs w:val="20"/>
        </w:rPr>
        <w:t>90</w:t>
      </w:r>
      <w:r w:rsidRPr="00F17CA4">
        <w:rPr>
          <w:rFonts w:ascii="Arial" w:eastAsia="CIDFont+F1" w:hAnsi="Arial" w:cs="Arial"/>
          <w:sz w:val="20"/>
          <w:szCs w:val="20"/>
        </w:rPr>
        <w:t xml:space="preserve">% gruntów ornych i charakteryzują się małą zawartością </w:t>
      </w:r>
      <w:r w:rsidRPr="00F17CA4">
        <w:rPr>
          <w:rFonts w:ascii="Arial" w:eastAsia="CIDFont+F1" w:hAnsi="Arial" w:cs="Arial"/>
          <w:sz w:val="20"/>
          <w:szCs w:val="20"/>
        </w:rPr>
        <w:lastRenderedPageBreak/>
        <w:t xml:space="preserve">próchnicy, są ubogie w składniki pokarmowe i okresowo lub stale za suche. Gleby klasy  IV zajmują </w:t>
      </w:r>
      <w:r w:rsidR="00F17CA4" w:rsidRPr="00F17CA4">
        <w:rPr>
          <w:rFonts w:ascii="Arial" w:eastAsia="CIDFont+F1" w:hAnsi="Arial" w:cs="Arial"/>
          <w:sz w:val="20"/>
          <w:szCs w:val="20"/>
        </w:rPr>
        <w:t>7</w:t>
      </w:r>
      <w:r w:rsidRPr="00F17CA4">
        <w:rPr>
          <w:rFonts w:ascii="Arial" w:eastAsia="CIDFont+F1" w:hAnsi="Arial" w:cs="Arial"/>
          <w:sz w:val="20"/>
          <w:szCs w:val="20"/>
        </w:rPr>
        <w:t>% gruntów ornych. Wytworzone one zostały z piasków gliniastych na glinach lekkich i mocnych.</w:t>
      </w:r>
    </w:p>
    <w:p w14:paraId="7944B88A" w14:textId="4D6F9B6B" w:rsidR="00F0541E" w:rsidRPr="0013092D" w:rsidRDefault="00F0541E" w:rsidP="0013092D">
      <w:pPr>
        <w:autoSpaceDE w:val="0"/>
        <w:autoSpaceDN w:val="0"/>
        <w:adjustRightInd w:val="0"/>
        <w:spacing w:line="360" w:lineRule="auto"/>
        <w:jc w:val="both"/>
        <w:rPr>
          <w:rFonts w:ascii="Arial" w:eastAsia="CIDFont+F1" w:hAnsi="Arial" w:cs="Arial"/>
          <w:sz w:val="20"/>
          <w:szCs w:val="20"/>
        </w:rPr>
      </w:pPr>
      <w:r w:rsidRPr="00F17CA4">
        <w:rPr>
          <w:rFonts w:ascii="Arial" w:eastAsia="CIDFont+F1" w:hAnsi="Arial" w:cs="Arial"/>
          <w:sz w:val="20"/>
          <w:szCs w:val="20"/>
        </w:rPr>
        <w:t xml:space="preserve">W obniżeniach terenu i w dolinach cieków występują gleby murszowe i </w:t>
      </w:r>
      <w:proofErr w:type="spellStart"/>
      <w:r w:rsidRPr="00F17CA4">
        <w:rPr>
          <w:rFonts w:ascii="Arial" w:eastAsia="CIDFont+F1" w:hAnsi="Arial" w:cs="Arial"/>
          <w:sz w:val="20"/>
          <w:szCs w:val="20"/>
        </w:rPr>
        <w:t>murszowate</w:t>
      </w:r>
      <w:proofErr w:type="spellEnd"/>
      <w:r w:rsidRPr="00F17CA4">
        <w:rPr>
          <w:rFonts w:ascii="Arial" w:eastAsia="CIDFont+F1" w:hAnsi="Arial" w:cs="Arial"/>
          <w:sz w:val="20"/>
          <w:szCs w:val="20"/>
        </w:rPr>
        <w:t xml:space="preserve"> zajęte przez łąki i pastwiska. W gminie </w:t>
      </w:r>
      <w:r w:rsidR="003C40B2" w:rsidRPr="0013092D">
        <w:rPr>
          <w:rFonts w:ascii="Arial" w:eastAsia="CIDFont+F1" w:hAnsi="Arial" w:cs="Arial"/>
          <w:sz w:val="20"/>
          <w:szCs w:val="20"/>
        </w:rPr>
        <w:t>Brzeziny</w:t>
      </w:r>
      <w:r w:rsidRPr="0013092D">
        <w:rPr>
          <w:rFonts w:ascii="Arial" w:eastAsia="CIDFont+F1" w:hAnsi="Arial" w:cs="Arial"/>
          <w:sz w:val="20"/>
          <w:szCs w:val="20"/>
        </w:rPr>
        <w:t xml:space="preserve"> dominują kompleksy gleb żytnie</w:t>
      </w:r>
      <w:r w:rsidR="00F17CA4" w:rsidRPr="0013092D">
        <w:rPr>
          <w:rFonts w:ascii="Arial" w:eastAsia="CIDFont+F1" w:hAnsi="Arial" w:cs="Arial"/>
          <w:sz w:val="20"/>
          <w:szCs w:val="20"/>
        </w:rPr>
        <w:t xml:space="preserve"> przede wszystkim: bardzo słabe (58%), oraz słabe. Łącznie gleby żytnie</w:t>
      </w:r>
      <w:r w:rsidRPr="0013092D">
        <w:rPr>
          <w:rFonts w:ascii="Arial" w:eastAsia="CIDFont+F1" w:hAnsi="Arial" w:cs="Arial"/>
          <w:sz w:val="20"/>
          <w:szCs w:val="20"/>
        </w:rPr>
        <w:t xml:space="preserve"> stanowią </w:t>
      </w:r>
      <w:r w:rsidR="00F17CA4" w:rsidRPr="0013092D">
        <w:rPr>
          <w:rFonts w:ascii="Arial" w:eastAsia="CIDFont+F1" w:hAnsi="Arial" w:cs="Arial"/>
          <w:sz w:val="20"/>
          <w:szCs w:val="20"/>
        </w:rPr>
        <w:t>80</w:t>
      </w:r>
      <w:r w:rsidRPr="0013092D">
        <w:rPr>
          <w:rFonts w:ascii="Arial" w:eastAsia="CIDFont+F1" w:hAnsi="Arial" w:cs="Arial"/>
          <w:sz w:val="20"/>
          <w:szCs w:val="20"/>
        </w:rPr>
        <w:t xml:space="preserve">% powierzchni gruntów ornych. Są to gleby brunatne i </w:t>
      </w:r>
      <w:proofErr w:type="spellStart"/>
      <w:r w:rsidRPr="0013092D">
        <w:rPr>
          <w:rFonts w:ascii="Arial" w:eastAsia="CIDFont+F1" w:hAnsi="Arial" w:cs="Arial"/>
          <w:sz w:val="20"/>
          <w:szCs w:val="20"/>
        </w:rPr>
        <w:t>pseudobielicowe</w:t>
      </w:r>
      <w:proofErr w:type="spellEnd"/>
      <w:r w:rsidRPr="0013092D">
        <w:rPr>
          <w:rFonts w:ascii="Arial" w:eastAsia="CIDFont+F1" w:hAnsi="Arial" w:cs="Arial"/>
          <w:sz w:val="20"/>
          <w:szCs w:val="20"/>
        </w:rPr>
        <w:t xml:space="preserve">, rzadziej czarne ziemie, mady i gleby </w:t>
      </w:r>
      <w:proofErr w:type="spellStart"/>
      <w:r w:rsidRPr="0013092D">
        <w:rPr>
          <w:rFonts w:ascii="Arial" w:eastAsia="CIDFont+F1" w:hAnsi="Arial" w:cs="Arial"/>
          <w:sz w:val="20"/>
          <w:szCs w:val="20"/>
        </w:rPr>
        <w:t>murszowate</w:t>
      </w:r>
      <w:proofErr w:type="spellEnd"/>
      <w:r w:rsidRPr="0013092D">
        <w:rPr>
          <w:rFonts w:ascii="Arial" w:eastAsia="CIDFont+F1" w:hAnsi="Arial" w:cs="Arial"/>
          <w:sz w:val="20"/>
          <w:szCs w:val="20"/>
        </w:rPr>
        <w:t xml:space="preserve">. Gleby kompleksów pszennych </w:t>
      </w:r>
      <w:r w:rsidR="00F17CA4" w:rsidRPr="0013092D">
        <w:rPr>
          <w:rFonts w:ascii="Arial" w:eastAsia="CIDFont+F1" w:hAnsi="Arial" w:cs="Arial"/>
          <w:sz w:val="20"/>
          <w:szCs w:val="20"/>
        </w:rPr>
        <w:t>nie występują</w:t>
      </w:r>
      <w:r w:rsidRPr="0013092D">
        <w:rPr>
          <w:rFonts w:ascii="Arial" w:eastAsia="CIDFont+F1" w:hAnsi="Arial" w:cs="Arial"/>
          <w:sz w:val="20"/>
          <w:szCs w:val="20"/>
        </w:rPr>
        <w:t xml:space="preserve">, a kompleksy zbożowo-pastewne stanowią </w:t>
      </w:r>
      <w:r w:rsidR="00F17CA4" w:rsidRPr="0013092D">
        <w:rPr>
          <w:rFonts w:ascii="Arial" w:eastAsia="CIDFont+F1" w:hAnsi="Arial" w:cs="Arial"/>
          <w:sz w:val="20"/>
          <w:szCs w:val="20"/>
        </w:rPr>
        <w:t>18</w:t>
      </w:r>
      <w:r w:rsidRPr="0013092D">
        <w:rPr>
          <w:rFonts w:ascii="Arial" w:eastAsia="CIDFont+F1" w:hAnsi="Arial" w:cs="Arial"/>
          <w:sz w:val="20"/>
          <w:szCs w:val="20"/>
        </w:rPr>
        <w:t>% gruntów ornych gminy.</w:t>
      </w:r>
    </w:p>
    <w:p w14:paraId="168758F2" w14:textId="215DB7A9" w:rsidR="00F0541E" w:rsidRPr="0013092D" w:rsidRDefault="00F0541E" w:rsidP="0013092D">
      <w:pPr>
        <w:autoSpaceDE w:val="0"/>
        <w:autoSpaceDN w:val="0"/>
        <w:adjustRightInd w:val="0"/>
        <w:spacing w:line="360" w:lineRule="auto"/>
        <w:ind w:firstLine="708"/>
        <w:jc w:val="both"/>
        <w:rPr>
          <w:rFonts w:ascii="Arial" w:eastAsia="CIDFont+F1" w:hAnsi="Arial" w:cs="Arial"/>
          <w:sz w:val="20"/>
          <w:szCs w:val="20"/>
        </w:rPr>
      </w:pPr>
      <w:r w:rsidRPr="0013092D">
        <w:rPr>
          <w:rFonts w:ascii="Arial" w:eastAsia="CIDFont+F1" w:hAnsi="Arial" w:cs="Arial"/>
          <w:sz w:val="20"/>
          <w:szCs w:val="20"/>
        </w:rPr>
        <w:t xml:space="preserve">Wg danych Urzędu Gminy lasy zajmują </w:t>
      </w:r>
      <w:r w:rsidR="00F17CA4" w:rsidRPr="0013092D">
        <w:rPr>
          <w:rFonts w:ascii="Arial" w:hAnsi="Arial" w:cs="Arial"/>
          <w:sz w:val="20"/>
          <w:szCs w:val="20"/>
        </w:rPr>
        <w:t>5445,15ha</w:t>
      </w:r>
      <w:r w:rsidRPr="0013092D">
        <w:rPr>
          <w:rFonts w:ascii="Arial" w:eastAsia="CIDFont+F1" w:hAnsi="Arial" w:cs="Arial"/>
          <w:sz w:val="20"/>
          <w:szCs w:val="20"/>
        </w:rPr>
        <w:t xml:space="preserve">, co stanowi </w:t>
      </w:r>
      <w:r w:rsidR="00F17CA4" w:rsidRPr="0013092D">
        <w:rPr>
          <w:rFonts w:ascii="Arial" w:eastAsia="CIDFont+F1" w:hAnsi="Arial" w:cs="Arial"/>
          <w:sz w:val="20"/>
          <w:szCs w:val="20"/>
        </w:rPr>
        <w:t xml:space="preserve">42,9 </w:t>
      </w:r>
      <w:r w:rsidRPr="0013092D">
        <w:rPr>
          <w:rFonts w:ascii="Arial" w:eastAsia="CIDFont+F1" w:hAnsi="Arial" w:cs="Arial"/>
          <w:sz w:val="20"/>
          <w:szCs w:val="20"/>
        </w:rPr>
        <w:t xml:space="preserve">% ogólnej powierzchni gminy. </w:t>
      </w:r>
    </w:p>
    <w:p w14:paraId="6D6699F0" w14:textId="77777777" w:rsidR="0013092D" w:rsidRPr="0013092D" w:rsidRDefault="0013092D" w:rsidP="0013092D">
      <w:pPr>
        <w:spacing w:line="360" w:lineRule="auto"/>
        <w:rPr>
          <w:rFonts w:ascii="Arial" w:hAnsi="Arial" w:cs="Arial"/>
          <w:sz w:val="20"/>
          <w:szCs w:val="20"/>
        </w:rPr>
      </w:pPr>
      <w:r w:rsidRPr="0013092D">
        <w:rPr>
          <w:rFonts w:ascii="Arial" w:hAnsi="Arial" w:cs="Arial"/>
          <w:sz w:val="20"/>
          <w:szCs w:val="20"/>
        </w:rPr>
        <w:t>Gmina Brzeziny jest typową gminą wiejską z przewagą użytków rolnych:</w:t>
      </w:r>
    </w:p>
    <w:p w14:paraId="142C8D38"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Grunty orne 4 422,0299 ha</w:t>
      </w:r>
    </w:p>
    <w:p w14:paraId="0C3248BB"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Sady  24,4546 ha</w:t>
      </w:r>
    </w:p>
    <w:p w14:paraId="001CE7EF"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Łąki trwałe 905,0195 ha</w:t>
      </w:r>
    </w:p>
    <w:p w14:paraId="6FFA5F90"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Pastwiska trwałe</w:t>
      </w:r>
      <w:r w:rsidRPr="0013092D">
        <w:rPr>
          <w:rFonts w:ascii="Arial" w:hAnsi="Arial" w:cs="Arial"/>
          <w:sz w:val="20"/>
          <w:szCs w:val="20"/>
        </w:rPr>
        <w:tab/>
        <w:t>517,9514 ha</w:t>
      </w:r>
    </w:p>
    <w:p w14:paraId="733109CD"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Grunty rolne pod wodami</w:t>
      </w:r>
      <w:r w:rsidRPr="0013092D">
        <w:rPr>
          <w:rFonts w:ascii="Arial" w:hAnsi="Arial" w:cs="Arial"/>
          <w:sz w:val="20"/>
          <w:szCs w:val="20"/>
        </w:rPr>
        <w:tab/>
        <w:t>157,7261 ha</w:t>
      </w:r>
    </w:p>
    <w:p w14:paraId="3B51FAAE"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Grunty zabudowane i zurbanizowane</w:t>
      </w:r>
      <w:r w:rsidRPr="0013092D">
        <w:rPr>
          <w:rFonts w:ascii="Arial" w:hAnsi="Arial" w:cs="Arial"/>
          <w:sz w:val="20"/>
          <w:szCs w:val="20"/>
        </w:rPr>
        <w:tab/>
        <w:t>265,8561 ha</w:t>
      </w:r>
    </w:p>
    <w:p w14:paraId="530AACC4"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Grunty leśne i zadrzewione i zakrzewione 3 643,50 ha</w:t>
      </w:r>
    </w:p>
    <w:p w14:paraId="5B92C6F3"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Nieużytki  61,8615 ha</w:t>
      </w:r>
    </w:p>
    <w:p w14:paraId="28E739C3" w14:textId="77777777" w:rsidR="0013092D" w:rsidRPr="0013092D" w:rsidRDefault="0013092D" w:rsidP="0013092D">
      <w:pPr>
        <w:pStyle w:val="Akapitzlist"/>
        <w:numPr>
          <w:ilvl w:val="0"/>
          <w:numId w:val="94"/>
        </w:numPr>
        <w:suppressAutoHyphens w:val="0"/>
        <w:spacing w:before="0" w:line="360" w:lineRule="auto"/>
        <w:contextualSpacing/>
        <w:rPr>
          <w:rFonts w:ascii="Arial" w:hAnsi="Arial" w:cs="Arial"/>
          <w:sz w:val="20"/>
          <w:szCs w:val="20"/>
        </w:rPr>
      </w:pPr>
      <w:r w:rsidRPr="0013092D">
        <w:rPr>
          <w:rFonts w:ascii="Arial" w:hAnsi="Arial" w:cs="Arial"/>
          <w:sz w:val="20"/>
          <w:szCs w:val="20"/>
        </w:rPr>
        <w:t>Tereny różne</w:t>
      </w:r>
      <w:r w:rsidRPr="0013092D">
        <w:rPr>
          <w:rFonts w:ascii="Arial" w:hAnsi="Arial" w:cs="Arial"/>
          <w:sz w:val="20"/>
          <w:szCs w:val="20"/>
        </w:rPr>
        <w:tab/>
        <w:t>15,6122 ha</w:t>
      </w:r>
    </w:p>
    <w:p w14:paraId="1764994B" w14:textId="77777777" w:rsidR="00F0541E" w:rsidRPr="0013092D" w:rsidRDefault="00F0541E" w:rsidP="0013092D">
      <w:pPr>
        <w:spacing w:line="360" w:lineRule="auto"/>
        <w:rPr>
          <w:rFonts w:ascii="Arial" w:hAnsi="Arial" w:cs="Arial"/>
          <w:sz w:val="20"/>
          <w:szCs w:val="20"/>
        </w:rPr>
      </w:pPr>
    </w:p>
    <w:p w14:paraId="1B891C2C" w14:textId="20BA89D9" w:rsidR="009F6351" w:rsidRPr="00012B5E" w:rsidRDefault="009F6351" w:rsidP="009F6351">
      <w:pPr>
        <w:autoSpaceDE w:val="0"/>
        <w:autoSpaceDN w:val="0"/>
        <w:adjustRightInd w:val="0"/>
        <w:spacing w:line="360" w:lineRule="auto"/>
        <w:jc w:val="both"/>
        <w:rPr>
          <w:rFonts w:ascii="Arial" w:hAnsi="Arial" w:cs="Arial"/>
          <w:b/>
          <w:sz w:val="20"/>
          <w:szCs w:val="20"/>
        </w:rPr>
      </w:pPr>
      <w:r w:rsidRPr="00012B5E">
        <w:rPr>
          <w:rFonts w:ascii="Arial" w:hAnsi="Arial" w:cs="Arial"/>
          <w:b/>
          <w:sz w:val="20"/>
          <w:szCs w:val="20"/>
        </w:rPr>
        <w:t>Budowa geologiczna</w:t>
      </w:r>
    </w:p>
    <w:p w14:paraId="1909E189" w14:textId="334B1546" w:rsidR="006A4712" w:rsidRPr="00012B5E" w:rsidRDefault="00425E32" w:rsidP="00425E32">
      <w:pPr>
        <w:autoSpaceDE w:val="0"/>
        <w:autoSpaceDN w:val="0"/>
        <w:adjustRightInd w:val="0"/>
        <w:spacing w:line="360" w:lineRule="auto"/>
        <w:jc w:val="both"/>
        <w:rPr>
          <w:rFonts w:ascii="Arial" w:hAnsi="Arial" w:cs="Arial"/>
          <w:sz w:val="20"/>
          <w:szCs w:val="20"/>
        </w:rPr>
      </w:pPr>
      <w:bookmarkStart w:id="118" w:name="_Hlk122604977"/>
      <w:r w:rsidRPr="00012B5E">
        <w:rPr>
          <w:rFonts w:ascii="Arial" w:hAnsi="Arial" w:cs="Arial"/>
          <w:sz w:val="20"/>
          <w:szCs w:val="20"/>
        </w:rPr>
        <w:t xml:space="preserve">Dominujące utwory geologiczne na terenie Gminy </w:t>
      </w:r>
      <w:r w:rsidR="009866A4">
        <w:rPr>
          <w:rFonts w:ascii="Arial" w:hAnsi="Arial" w:cs="Arial"/>
          <w:sz w:val="20"/>
          <w:szCs w:val="20"/>
        </w:rPr>
        <w:t>Brzeziny</w:t>
      </w:r>
      <w:r w:rsidRPr="00012B5E">
        <w:rPr>
          <w:rFonts w:ascii="Arial" w:hAnsi="Arial" w:cs="Arial"/>
          <w:sz w:val="20"/>
          <w:szCs w:val="20"/>
        </w:rPr>
        <w:t xml:space="preserve"> związane są z działalnością lodowców. Na Wysoczyznach Kaliskiej i Tureckiej występują osady lodowcowe i wodnolodowcowe, ze zlodowacenia Warty. Są one w obszarze morenowym pokryte pagórkami moren czołowych, tego samego  zlodowacenia. Kotlina Grabowska  wypełniona  jest osadem późniejszym, ze zlodowacenia bałtyckiego i częściowo z holocenu. </w:t>
      </w:r>
    </w:p>
    <w:p w14:paraId="51E1278F" w14:textId="5ED21F3E" w:rsidR="006A4712" w:rsidRPr="00012B5E" w:rsidRDefault="006A4712" w:rsidP="00425E32">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Powierzchnię terenu gminy stanowi typ wysoczyzny</w:t>
      </w:r>
      <w:r w:rsidR="00AE6D66" w:rsidRPr="00012B5E">
        <w:rPr>
          <w:rFonts w:ascii="Arial" w:hAnsi="Arial" w:cs="Arial"/>
          <w:sz w:val="20"/>
          <w:szCs w:val="20"/>
        </w:rPr>
        <w:t xml:space="preserve"> </w:t>
      </w:r>
      <w:r w:rsidRPr="00012B5E">
        <w:rPr>
          <w:rFonts w:ascii="Arial" w:hAnsi="Arial" w:cs="Arial"/>
          <w:sz w:val="20"/>
          <w:szCs w:val="20"/>
        </w:rPr>
        <w:t xml:space="preserve">morenowej o mało urozmaiconej rzeźnie terenu i ma charakter łagodnie pofalowanych pagórków, podciętych dolinami o różnicy poziomów sięgających 45m. Licznie występują wydmy, nie przekraczające wysokości względnej 10 m. Teren wznosi się łagodnie z zachodu na wschód, a rzędne terenu wahają się w zakresie 117-160m n.p.m. </w:t>
      </w:r>
    </w:p>
    <w:p w14:paraId="2CDF4AD4" w14:textId="37D0DB7C" w:rsidR="00474671" w:rsidRPr="00012B5E" w:rsidRDefault="00474671" w:rsidP="00E51F27">
      <w:pPr>
        <w:autoSpaceDE w:val="0"/>
        <w:autoSpaceDN w:val="0"/>
        <w:adjustRightInd w:val="0"/>
        <w:spacing w:line="360" w:lineRule="auto"/>
        <w:jc w:val="both"/>
        <w:rPr>
          <w:rFonts w:ascii="Arial" w:eastAsia="Calibri" w:hAnsi="Arial" w:cs="Arial"/>
          <w:sz w:val="20"/>
          <w:szCs w:val="20"/>
        </w:rPr>
      </w:pPr>
      <w:bookmarkStart w:id="119" w:name="_Hlk116384124"/>
      <w:r w:rsidRPr="00012B5E">
        <w:rPr>
          <w:rFonts w:ascii="Arial" w:hAnsi="Arial" w:cs="Arial"/>
          <w:sz w:val="20"/>
          <w:szCs w:val="20"/>
        </w:rPr>
        <w:t>Teren Gminy jest bardzo ubogi w kopaliny</w:t>
      </w:r>
      <w:r w:rsidR="002C2A69" w:rsidRPr="00012B5E">
        <w:rPr>
          <w:rFonts w:ascii="Arial" w:hAnsi="Arial" w:cs="Arial"/>
          <w:sz w:val="20"/>
          <w:szCs w:val="20"/>
        </w:rPr>
        <w:t xml:space="preserve">, występują jedynie piaski </w:t>
      </w:r>
      <w:r w:rsidR="005E602A">
        <w:rPr>
          <w:rFonts w:ascii="Arial" w:hAnsi="Arial" w:cs="Arial"/>
          <w:sz w:val="20"/>
          <w:szCs w:val="20"/>
        </w:rPr>
        <w:t xml:space="preserve"> oraz torf</w:t>
      </w:r>
      <w:r w:rsidRPr="00012B5E">
        <w:rPr>
          <w:rFonts w:ascii="Arial" w:hAnsi="Arial" w:cs="Arial"/>
          <w:sz w:val="20"/>
          <w:szCs w:val="20"/>
        </w:rPr>
        <w:t xml:space="preserve">. </w:t>
      </w:r>
      <w:r w:rsidR="00E51F27">
        <w:rPr>
          <w:rFonts w:ascii="Arial" w:hAnsi="Arial" w:cs="Arial"/>
          <w:sz w:val="20"/>
          <w:szCs w:val="20"/>
        </w:rPr>
        <w:t xml:space="preserve">Są to wyłącznie złoża </w:t>
      </w:r>
      <w:proofErr w:type="spellStart"/>
      <w:r w:rsidR="00E51F27">
        <w:rPr>
          <w:rFonts w:ascii="Arial" w:hAnsi="Arial" w:cs="Arial"/>
          <w:sz w:val="20"/>
          <w:szCs w:val="20"/>
        </w:rPr>
        <w:t>perspektywistyczne</w:t>
      </w:r>
      <w:proofErr w:type="spellEnd"/>
      <w:r w:rsidR="00E51F27">
        <w:rPr>
          <w:rFonts w:ascii="Arial" w:hAnsi="Arial" w:cs="Arial"/>
          <w:sz w:val="20"/>
          <w:szCs w:val="20"/>
        </w:rPr>
        <w:t xml:space="preserve"> lub prognozowane bez zweryfikowanych wielkości złóż. </w:t>
      </w:r>
      <w:bookmarkEnd w:id="118"/>
      <w:bookmarkEnd w:id="119"/>
    </w:p>
    <w:p w14:paraId="05D500E5" w14:textId="77777777" w:rsidR="00E96C28" w:rsidRDefault="00E96C28">
      <w:pPr>
        <w:suppressAutoHyphens w:val="0"/>
        <w:rPr>
          <w:rFonts w:ascii="Arial" w:hAnsi="Arial" w:cs="Arial"/>
          <w:b/>
          <w:bCs/>
          <w:sz w:val="20"/>
          <w:szCs w:val="20"/>
        </w:rPr>
      </w:pPr>
      <w:bookmarkStart w:id="120" w:name="_Toc84182478"/>
      <w:bookmarkStart w:id="121" w:name="_Toc180336658"/>
      <w:r>
        <w:rPr>
          <w:rFonts w:ascii="Arial" w:hAnsi="Arial" w:cs="Arial"/>
        </w:rPr>
        <w:br w:type="page"/>
      </w:r>
    </w:p>
    <w:p w14:paraId="0D46826E" w14:textId="7AD62EF9" w:rsidR="009F6351" w:rsidRPr="00012B5E" w:rsidRDefault="009F6351" w:rsidP="009F6351">
      <w:pPr>
        <w:pStyle w:val="Legenda6"/>
        <w:rPr>
          <w:rFonts w:ascii="Arial" w:hAnsi="Arial" w:cs="Arial"/>
        </w:rPr>
      </w:pPr>
      <w:r w:rsidRPr="00012B5E">
        <w:rPr>
          <w:rFonts w:ascii="Arial" w:hAnsi="Arial" w:cs="Arial"/>
        </w:rPr>
        <w:lastRenderedPageBreak/>
        <w:t xml:space="preserve">Mapa </w:t>
      </w:r>
      <w:r w:rsidRPr="00012B5E">
        <w:rPr>
          <w:rFonts w:ascii="Arial" w:hAnsi="Arial" w:cs="Arial"/>
        </w:rPr>
        <w:fldChar w:fldCharType="begin"/>
      </w:r>
      <w:r w:rsidRPr="00012B5E">
        <w:rPr>
          <w:rFonts w:ascii="Arial" w:hAnsi="Arial" w:cs="Arial"/>
        </w:rPr>
        <w:instrText xml:space="preserve"> SEQ Mapa \* ARABIC </w:instrText>
      </w:r>
      <w:r w:rsidRPr="00012B5E">
        <w:rPr>
          <w:rFonts w:ascii="Arial" w:hAnsi="Arial" w:cs="Arial"/>
        </w:rPr>
        <w:fldChar w:fldCharType="separate"/>
      </w:r>
      <w:r w:rsidR="00622B2A">
        <w:rPr>
          <w:rFonts w:ascii="Arial" w:hAnsi="Arial" w:cs="Arial"/>
          <w:noProof/>
        </w:rPr>
        <w:t>4</w:t>
      </w:r>
      <w:r w:rsidRPr="00012B5E">
        <w:rPr>
          <w:rFonts w:ascii="Arial" w:hAnsi="Arial" w:cs="Arial"/>
        </w:rPr>
        <w:fldChar w:fldCharType="end"/>
      </w:r>
      <w:r w:rsidR="006A1BDA" w:rsidRPr="00012B5E">
        <w:rPr>
          <w:rFonts w:ascii="Arial" w:hAnsi="Arial" w:cs="Arial"/>
        </w:rPr>
        <w:t>.</w:t>
      </w:r>
      <w:r w:rsidRPr="00012B5E">
        <w:rPr>
          <w:rFonts w:ascii="Arial" w:hAnsi="Arial" w:cs="Arial"/>
        </w:rPr>
        <w:t xml:space="preserve"> Zasoby kopalin </w:t>
      </w:r>
      <w:r w:rsidR="00114346" w:rsidRPr="00012B5E">
        <w:rPr>
          <w:rFonts w:ascii="Arial" w:hAnsi="Arial" w:cs="Arial"/>
        </w:rPr>
        <w:t xml:space="preserve">oraz obszary perspektywiczne </w:t>
      </w:r>
      <w:r w:rsidRPr="00012B5E">
        <w:rPr>
          <w:rFonts w:ascii="Arial" w:hAnsi="Arial" w:cs="Arial"/>
        </w:rPr>
        <w:t xml:space="preserve">na terenie gminy </w:t>
      </w:r>
      <w:bookmarkEnd w:id="120"/>
      <w:r w:rsidR="00E51F27">
        <w:rPr>
          <w:rFonts w:ascii="Arial" w:hAnsi="Arial" w:cs="Arial"/>
        </w:rPr>
        <w:t>Brzeziny</w:t>
      </w:r>
      <w:bookmarkEnd w:id="121"/>
    </w:p>
    <w:p w14:paraId="65068083" w14:textId="709265B5" w:rsidR="009F6351" w:rsidRPr="00012B5E" w:rsidRDefault="00E51F27" w:rsidP="009F6351">
      <w:pPr>
        <w:autoSpaceDE w:val="0"/>
        <w:autoSpaceDN w:val="0"/>
        <w:adjustRightInd w:val="0"/>
        <w:spacing w:line="360" w:lineRule="auto"/>
        <w:jc w:val="both"/>
        <w:rPr>
          <w:rFonts w:ascii="Arial" w:hAnsi="Arial" w:cs="Arial"/>
          <w:b/>
          <w:sz w:val="20"/>
          <w:szCs w:val="20"/>
          <w:highlight w:val="yellow"/>
        </w:rPr>
      </w:pPr>
      <w:r>
        <w:rPr>
          <w:rFonts w:ascii="Arial" w:hAnsi="Arial" w:cs="Arial"/>
          <w:b/>
          <w:noProof/>
          <w:sz w:val="20"/>
          <w:szCs w:val="20"/>
          <w:highlight w:val="yellow"/>
        </w:rPr>
        <w:drawing>
          <wp:inline distT="0" distB="0" distL="0" distR="0" wp14:anchorId="16908137" wp14:editId="103539A1">
            <wp:extent cx="5760720" cy="4370070"/>
            <wp:effectExtent l="0" t="0" r="0" b="0"/>
            <wp:docPr id="2434821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70070"/>
                    </a:xfrm>
                    <a:prstGeom prst="rect">
                      <a:avLst/>
                    </a:prstGeom>
                    <a:noFill/>
                    <a:ln>
                      <a:noFill/>
                    </a:ln>
                  </pic:spPr>
                </pic:pic>
              </a:graphicData>
            </a:graphic>
          </wp:inline>
        </w:drawing>
      </w:r>
    </w:p>
    <w:p w14:paraId="457D1787" w14:textId="77777777" w:rsidR="009F6351" w:rsidRPr="00012B5E" w:rsidRDefault="009F6351" w:rsidP="009F6351">
      <w:pPr>
        <w:autoSpaceDE w:val="0"/>
        <w:autoSpaceDN w:val="0"/>
        <w:adjustRightInd w:val="0"/>
        <w:spacing w:line="360" w:lineRule="auto"/>
        <w:jc w:val="both"/>
        <w:rPr>
          <w:rFonts w:ascii="Arial" w:hAnsi="Arial" w:cs="Arial"/>
          <w:bCs/>
          <w:sz w:val="16"/>
          <w:szCs w:val="16"/>
        </w:rPr>
      </w:pPr>
      <w:r w:rsidRPr="00012B5E">
        <w:rPr>
          <w:rFonts w:ascii="Arial" w:hAnsi="Arial" w:cs="Arial"/>
          <w:bCs/>
          <w:sz w:val="16"/>
          <w:szCs w:val="16"/>
        </w:rPr>
        <w:t>Źródło: https://geologia.pgi.gov.pl/</w:t>
      </w:r>
    </w:p>
    <w:p w14:paraId="6AFC6C22" w14:textId="77777777" w:rsidR="009F6351" w:rsidRPr="00012B5E" w:rsidRDefault="009F6351" w:rsidP="009F6351">
      <w:pPr>
        <w:autoSpaceDE w:val="0"/>
        <w:autoSpaceDN w:val="0"/>
        <w:adjustRightInd w:val="0"/>
        <w:spacing w:line="360" w:lineRule="auto"/>
        <w:jc w:val="both"/>
        <w:rPr>
          <w:rFonts w:ascii="Arial" w:hAnsi="Arial" w:cs="Arial"/>
          <w:b/>
          <w:sz w:val="20"/>
          <w:szCs w:val="20"/>
        </w:rPr>
      </w:pPr>
      <w:r w:rsidRPr="00012B5E">
        <w:rPr>
          <w:rFonts w:ascii="Arial" w:hAnsi="Arial" w:cs="Arial"/>
          <w:b/>
          <w:bCs/>
          <w:sz w:val="20"/>
          <w:szCs w:val="20"/>
        </w:rPr>
        <w:t>Gleby</w:t>
      </w:r>
    </w:p>
    <w:p w14:paraId="70CD493D" w14:textId="77777777" w:rsidR="00852B05" w:rsidRPr="00012B5E" w:rsidRDefault="00852B05" w:rsidP="00FC7764">
      <w:pPr>
        <w:tabs>
          <w:tab w:val="left" w:pos="142"/>
        </w:tabs>
        <w:spacing w:line="360" w:lineRule="auto"/>
        <w:jc w:val="both"/>
        <w:rPr>
          <w:rFonts w:ascii="Arial" w:eastAsia="Calibri" w:hAnsi="Arial" w:cs="Arial"/>
          <w:kern w:val="0"/>
          <w:sz w:val="20"/>
          <w:szCs w:val="20"/>
          <w:lang w:eastAsia="en-US" w:bidi="ar-SA"/>
        </w:rPr>
      </w:pPr>
      <w:bookmarkStart w:id="122" w:name="_Hlk122605000"/>
      <w:r w:rsidRPr="00012B5E">
        <w:rPr>
          <w:rFonts w:ascii="Arial" w:hAnsi="Arial" w:cs="Arial"/>
          <w:sz w:val="20"/>
          <w:szCs w:val="20"/>
        </w:rPr>
        <w:t>Występujące typy i rodzaje gleb związane są z budową geologiczną i geomorfologiczną oraz warunkami wodnymi.</w:t>
      </w:r>
    </w:p>
    <w:p w14:paraId="0322D9CE" w14:textId="27F78938" w:rsidR="00852B05" w:rsidRPr="00012B5E" w:rsidRDefault="00FC7764" w:rsidP="001A3C3F">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Wytworzenie się określonych profilów glebowych oraz ich przydatność rolnicza pozostaje w ścisłym związku z budową geologiczną i morfologią omawianego obszaru. Natomiast skład mineralny i właściwości gleb są uzależnione przede wszystkim od rodzaju skały macierzystej, panującego klimatu i występującej szaty roślinnej. Na kształtowanie się rolniczej przydatności gleb poza rzeźbą terenu i klimatem mają również duży wpływ czynniki glebowe takie jak: skład mechaniczny, miąższość poziomu próchnicznego oraz głębokość występowania szkieletu. W gminie </w:t>
      </w:r>
      <w:r w:rsidR="00E51F27">
        <w:rPr>
          <w:rFonts w:ascii="Arial" w:hAnsi="Arial" w:cs="Arial"/>
          <w:sz w:val="20"/>
          <w:szCs w:val="20"/>
        </w:rPr>
        <w:t>Brzeziny</w:t>
      </w:r>
      <w:r w:rsidRPr="00012B5E">
        <w:rPr>
          <w:rFonts w:ascii="Arial" w:hAnsi="Arial" w:cs="Arial"/>
          <w:sz w:val="20"/>
          <w:szCs w:val="20"/>
        </w:rPr>
        <w:t xml:space="preserve"> dominują gleby </w:t>
      </w:r>
      <w:r w:rsidR="00E51F27">
        <w:rPr>
          <w:rFonts w:ascii="Arial" w:hAnsi="Arial" w:cs="Arial"/>
          <w:sz w:val="20"/>
          <w:szCs w:val="20"/>
        </w:rPr>
        <w:t xml:space="preserve">lekko kwaśne, </w:t>
      </w:r>
      <w:r w:rsidRPr="00012B5E">
        <w:rPr>
          <w:rFonts w:ascii="Arial" w:hAnsi="Arial" w:cs="Arial"/>
          <w:sz w:val="20"/>
          <w:szCs w:val="20"/>
        </w:rPr>
        <w:t xml:space="preserve">kwaśne i bardzo kwaśne ponad </w:t>
      </w:r>
      <w:r w:rsidR="00E51F27">
        <w:rPr>
          <w:rFonts w:ascii="Arial" w:hAnsi="Arial" w:cs="Arial"/>
          <w:sz w:val="20"/>
          <w:szCs w:val="20"/>
        </w:rPr>
        <w:t>98</w:t>
      </w:r>
      <w:r w:rsidRPr="00012B5E">
        <w:rPr>
          <w:rFonts w:ascii="Arial" w:hAnsi="Arial" w:cs="Arial"/>
          <w:sz w:val="20"/>
          <w:szCs w:val="20"/>
        </w:rPr>
        <w:t>% (</w:t>
      </w:r>
      <w:proofErr w:type="spellStart"/>
      <w:r w:rsidRPr="00012B5E">
        <w:rPr>
          <w:rFonts w:ascii="Arial" w:hAnsi="Arial" w:cs="Arial"/>
          <w:sz w:val="20"/>
          <w:szCs w:val="20"/>
        </w:rPr>
        <w:t>ph</w:t>
      </w:r>
      <w:proofErr w:type="spellEnd"/>
      <w:r w:rsidRPr="00012B5E">
        <w:rPr>
          <w:rFonts w:ascii="Arial" w:hAnsi="Arial" w:cs="Arial"/>
          <w:sz w:val="20"/>
          <w:szCs w:val="20"/>
        </w:rPr>
        <w:t xml:space="preserve"> &lt; 5,5).</w:t>
      </w:r>
    </w:p>
    <w:p w14:paraId="6B0A5DCB" w14:textId="51E5A0C7" w:rsidR="00852B05" w:rsidRPr="00012B5E" w:rsidRDefault="00852B05" w:rsidP="00852B05">
      <w:pPr>
        <w:pStyle w:val="Legenda"/>
        <w:rPr>
          <w:rFonts w:ascii="Arial" w:hAnsi="Arial" w:cs="Arial"/>
          <w:sz w:val="18"/>
          <w:szCs w:val="18"/>
        </w:rPr>
      </w:pPr>
      <w:bookmarkStart w:id="123" w:name="_Toc79093630"/>
      <w:bookmarkStart w:id="124" w:name="_Toc180336641"/>
      <w:bookmarkEnd w:id="122"/>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18</w:t>
      </w:r>
      <w:r w:rsidRPr="00012B5E">
        <w:rPr>
          <w:rFonts w:ascii="Arial" w:hAnsi="Arial" w:cs="Arial"/>
        </w:rPr>
        <w:fldChar w:fldCharType="end"/>
      </w:r>
      <w:r w:rsidR="006A1BDA" w:rsidRPr="00012B5E">
        <w:rPr>
          <w:rFonts w:ascii="Arial" w:hAnsi="Arial" w:cs="Arial"/>
        </w:rPr>
        <w:t>.</w:t>
      </w:r>
      <w:r w:rsidRPr="00012B5E">
        <w:rPr>
          <w:rFonts w:ascii="Arial" w:hAnsi="Arial" w:cs="Arial"/>
        </w:rPr>
        <w:t xml:space="preserve"> </w:t>
      </w:r>
      <w:r w:rsidRPr="00012B5E">
        <w:rPr>
          <w:rFonts w:ascii="Arial" w:hAnsi="Arial" w:cs="Arial"/>
          <w:bCs w:val="0"/>
          <w:iCs/>
        </w:rPr>
        <w:t xml:space="preserve">Bonitacja jakości gleb w gminie </w:t>
      </w:r>
      <w:bookmarkEnd w:id="123"/>
      <w:r w:rsidR="00E51F27">
        <w:rPr>
          <w:rFonts w:ascii="Arial" w:hAnsi="Arial" w:cs="Arial"/>
          <w:bCs w:val="0"/>
          <w:iCs/>
        </w:rPr>
        <w:t>Brzeziny</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845"/>
        <w:gridCol w:w="675"/>
        <w:gridCol w:w="780"/>
        <w:gridCol w:w="775"/>
        <w:gridCol w:w="787"/>
        <w:gridCol w:w="782"/>
        <w:gridCol w:w="687"/>
        <w:gridCol w:w="678"/>
        <w:gridCol w:w="648"/>
      </w:tblGrid>
      <w:tr w:rsidR="002053D2" w:rsidRPr="00012B5E" w14:paraId="559E6EB5" w14:textId="77777777" w:rsidTr="00741170">
        <w:tc>
          <w:tcPr>
            <w:tcW w:w="2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BD2A2A" w14:textId="1AB5F0B9" w:rsidR="00852B05" w:rsidRPr="00012B5E" w:rsidRDefault="00852B05" w:rsidP="00741170">
            <w:pPr>
              <w:jc w:val="center"/>
              <w:rPr>
                <w:rFonts w:ascii="Arial" w:hAnsi="Arial" w:cs="Arial"/>
                <w:sz w:val="20"/>
                <w:szCs w:val="20"/>
              </w:rPr>
            </w:pPr>
            <w:r w:rsidRPr="00012B5E">
              <w:rPr>
                <w:rFonts w:ascii="Arial" w:hAnsi="Arial" w:cs="Arial"/>
                <w:b/>
                <w:sz w:val="20"/>
                <w:szCs w:val="20"/>
              </w:rPr>
              <w:t xml:space="preserve">Gmina </w:t>
            </w:r>
            <w:r w:rsidR="00E51F27">
              <w:rPr>
                <w:rFonts w:ascii="Arial" w:hAnsi="Arial" w:cs="Arial"/>
                <w:b/>
                <w:sz w:val="20"/>
                <w:szCs w:val="20"/>
              </w:rPr>
              <w:t>Brzeziny</w:t>
            </w:r>
          </w:p>
        </w:tc>
        <w:tc>
          <w:tcPr>
            <w:tcW w:w="6657"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F074992" w14:textId="77777777" w:rsidR="00852B05" w:rsidRPr="00012B5E" w:rsidRDefault="00852B05" w:rsidP="00741170">
            <w:pPr>
              <w:jc w:val="center"/>
              <w:rPr>
                <w:rFonts w:ascii="Arial" w:hAnsi="Arial" w:cs="Arial"/>
                <w:b/>
                <w:sz w:val="20"/>
                <w:szCs w:val="20"/>
              </w:rPr>
            </w:pPr>
            <w:r w:rsidRPr="00012B5E">
              <w:rPr>
                <w:rFonts w:ascii="Arial" w:hAnsi="Arial" w:cs="Arial"/>
                <w:b/>
                <w:sz w:val="20"/>
                <w:szCs w:val="20"/>
              </w:rPr>
              <w:t>Klasy bonitacyjne gruntów ornych (%)</w:t>
            </w:r>
          </w:p>
        </w:tc>
      </w:tr>
      <w:tr w:rsidR="002053D2" w:rsidRPr="00012B5E" w14:paraId="037B792B" w14:textId="77777777" w:rsidTr="00741170">
        <w:tc>
          <w:tcPr>
            <w:tcW w:w="24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09FB95" w14:textId="77777777" w:rsidR="00852B05" w:rsidRPr="00012B5E" w:rsidRDefault="00852B05">
            <w:pPr>
              <w:rPr>
                <w:rFonts w:ascii="Arial" w:hAnsi="Arial" w:cs="Arial"/>
                <w:sz w:val="20"/>
                <w:szCs w:val="20"/>
                <w:lang w:eastAsia="en-US"/>
              </w:rPr>
            </w:pP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55733"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I</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F11B9"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II</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7CA02"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IIIA</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DACD5"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IIIB</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C35C2"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IVA</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706CD"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IVB</w:t>
            </w:r>
          </w:p>
        </w:tc>
        <w:tc>
          <w:tcPr>
            <w:tcW w:w="6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CD092"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V</w:t>
            </w:r>
          </w:p>
        </w:tc>
        <w:tc>
          <w:tcPr>
            <w:tcW w:w="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A52AC"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VI</w:t>
            </w:r>
          </w:p>
        </w:tc>
        <w:tc>
          <w:tcPr>
            <w:tcW w:w="6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25DF6" w14:textId="77777777" w:rsidR="00852B05" w:rsidRPr="00012B5E" w:rsidRDefault="00852B05" w:rsidP="00741170">
            <w:pPr>
              <w:jc w:val="center"/>
              <w:rPr>
                <w:rFonts w:ascii="Arial" w:hAnsi="Arial" w:cs="Arial"/>
                <w:sz w:val="20"/>
                <w:szCs w:val="20"/>
              </w:rPr>
            </w:pPr>
            <w:r w:rsidRPr="00012B5E">
              <w:rPr>
                <w:rFonts w:ascii="Arial" w:hAnsi="Arial" w:cs="Arial"/>
                <w:sz w:val="20"/>
                <w:szCs w:val="20"/>
              </w:rPr>
              <w:t>VIRZ</w:t>
            </w:r>
          </w:p>
        </w:tc>
      </w:tr>
      <w:tr w:rsidR="009866A4" w:rsidRPr="00012B5E" w14:paraId="3278B7C7" w14:textId="77777777" w:rsidTr="00741170">
        <w:tc>
          <w:tcPr>
            <w:tcW w:w="24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2E40F15" w14:textId="77777777" w:rsidR="009866A4" w:rsidRPr="00012B5E" w:rsidRDefault="009866A4" w:rsidP="009866A4">
            <w:pPr>
              <w:rPr>
                <w:rFonts w:ascii="Arial" w:hAnsi="Arial" w:cs="Arial"/>
                <w:sz w:val="20"/>
                <w:szCs w:val="20"/>
                <w:lang w:eastAsia="en-US"/>
              </w:rPr>
            </w:pP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375C3" w14:textId="0391B6EE" w:rsidR="009866A4" w:rsidRPr="00E51F27" w:rsidRDefault="009866A4" w:rsidP="009866A4">
            <w:pPr>
              <w:jc w:val="center"/>
              <w:rPr>
                <w:rFonts w:ascii="Arial" w:hAnsi="Arial" w:cs="Arial"/>
                <w:sz w:val="20"/>
                <w:szCs w:val="20"/>
              </w:rPr>
            </w:pPr>
            <w:r w:rsidRPr="00E51F27">
              <w:rPr>
                <w:rFonts w:ascii="Arial" w:hAnsi="Arial" w:cs="Arial"/>
                <w:sz w:val="20"/>
                <w:szCs w:val="20"/>
              </w:rPr>
              <w:t>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9B193" w14:textId="55536C7A" w:rsidR="009866A4" w:rsidRPr="00E51F27" w:rsidRDefault="009866A4" w:rsidP="009866A4">
            <w:pPr>
              <w:jc w:val="center"/>
              <w:rPr>
                <w:rFonts w:ascii="Arial" w:hAnsi="Arial" w:cs="Arial"/>
                <w:sz w:val="20"/>
                <w:szCs w:val="20"/>
              </w:rPr>
            </w:pPr>
            <w:r w:rsidRPr="00E51F27">
              <w:rPr>
                <w:rFonts w:ascii="Arial" w:hAnsi="Arial" w:cs="Arial"/>
                <w:sz w:val="20"/>
                <w:szCs w:val="20"/>
              </w:rPr>
              <w:t>0</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E386E" w14:textId="40BDB922" w:rsidR="009866A4" w:rsidRPr="00E51F27" w:rsidRDefault="009866A4" w:rsidP="009866A4">
            <w:pPr>
              <w:jc w:val="center"/>
              <w:rPr>
                <w:rFonts w:ascii="Arial" w:hAnsi="Arial" w:cs="Arial"/>
                <w:sz w:val="20"/>
                <w:szCs w:val="20"/>
              </w:rPr>
            </w:pPr>
            <w:r w:rsidRPr="00E51F27">
              <w:rPr>
                <w:rFonts w:ascii="Arial" w:hAnsi="Arial" w:cs="Arial"/>
                <w:sz w:val="20"/>
                <w:szCs w:val="20"/>
              </w:rPr>
              <w:t>0</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7C09B" w14:textId="0580F1F6" w:rsidR="009866A4" w:rsidRPr="00E51F27" w:rsidRDefault="009866A4" w:rsidP="009866A4">
            <w:pPr>
              <w:jc w:val="center"/>
              <w:rPr>
                <w:rFonts w:ascii="Arial" w:hAnsi="Arial" w:cs="Arial"/>
                <w:sz w:val="20"/>
                <w:szCs w:val="20"/>
              </w:rPr>
            </w:pPr>
            <w:r w:rsidRPr="00E51F27">
              <w:rPr>
                <w:rFonts w:ascii="Arial" w:hAnsi="Arial" w:cs="Arial"/>
                <w:sz w:val="20"/>
                <w:szCs w:val="20"/>
              </w:rPr>
              <w:t>0</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4E2AF" w14:textId="2D7BD954" w:rsidR="009866A4" w:rsidRPr="00E51F27" w:rsidRDefault="009866A4" w:rsidP="009866A4">
            <w:pPr>
              <w:jc w:val="center"/>
              <w:rPr>
                <w:rFonts w:ascii="Arial" w:hAnsi="Arial" w:cs="Arial"/>
                <w:sz w:val="20"/>
                <w:szCs w:val="20"/>
              </w:rPr>
            </w:pPr>
            <w:r w:rsidRPr="00E51F27">
              <w:rPr>
                <w:rFonts w:ascii="Arial" w:hAnsi="Arial" w:cs="Arial"/>
                <w:sz w:val="20"/>
                <w:szCs w:val="20"/>
              </w:rPr>
              <w:t>3</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92E63" w14:textId="43E6A2B3" w:rsidR="009866A4" w:rsidRPr="00E51F27" w:rsidRDefault="009866A4" w:rsidP="009866A4">
            <w:pPr>
              <w:jc w:val="center"/>
              <w:rPr>
                <w:rFonts w:ascii="Arial" w:hAnsi="Arial" w:cs="Arial"/>
                <w:sz w:val="20"/>
                <w:szCs w:val="20"/>
              </w:rPr>
            </w:pPr>
            <w:r w:rsidRPr="00E51F27">
              <w:rPr>
                <w:rFonts w:ascii="Arial" w:hAnsi="Arial" w:cs="Arial"/>
                <w:sz w:val="20"/>
                <w:szCs w:val="20"/>
              </w:rPr>
              <w:t>4</w:t>
            </w:r>
          </w:p>
        </w:tc>
        <w:tc>
          <w:tcPr>
            <w:tcW w:w="6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56B7F" w14:textId="501997F6" w:rsidR="009866A4" w:rsidRPr="00E51F27" w:rsidRDefault="009866A4" w:rsidP="009866A4">
            <w:pPr>
              <w:jc w:val="center"/>
              <w:rPr>
                <w:rFonts w:ascii="Arial" w:hAnsi="Arial" w:cs="Arial"/>
                <w:sz w:val="20"/>
                <w:szCs w:val="20"/>
              </w:rPr>
            </w:pPr>
            <w:r w:rsidRPr="00E51F27">
              <w:rPr>
                <w:rFonts w:ascii="Arial" w:hAnsi="Arial" w:cs="Arial"/>
                <w:sz w:val="20"/>
                <w:szCs w:val="20"/>
              </w:rPr>
              <w:t>27</w:t>
            </w:r>
          </w:p>
        </w:tc>
        <w:tc>
          <w:tcPr>
            <w:tcW w:w="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9D7AF" w14:textId="4EA486A5" w:rsidR="009866A4" w:rsidRPr="00E51F27" w:rsidRDefault="009866A4" w:rsidP="009866A4">
            <w:pPr>
              <w:jc w:val="center"/>
              <w:rPr>
                <w:rFonts w:ascii="Arial" w:hAnsi="Arial" w:cs="Arial"/>
                <w:sz w:val="20"/>
                <w:szCs w:val="20"/>
              </w:rPr>
            </w:pPr>
            <w:r w:rsidRPr="00E51F27">
              <w:rPr>
                <w:rFonts w:ascii="Arial" w:hAnsi="Arial" w:cs="Arial"/>
                <w:sz w:val="20"/>
                <w:szCs w:val="20"/>
              </w:rPr>
              <w:t>64</w:t>
            </w:r>
          </w:p>
        </w:tc>
        <w:tc>
          <w:tcPr>
            <w:tcW w:w="6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40176" w14:textId="3BC9F247" w:rsidR="009866A4" w:rsidRPr="00E51F27" w:rsidRDefault="009866A4" w:rsidP="009866A4">
            <w:pPr>
              <w:jc w:val="center"/>
              <w:rPr>
                <w:rFonts w:ascii="Arial" w:hAnsi="Arial" w:cs="Arial"/>
                <w:sz w:val="20"/>
                <w:szCs w:val="20"/>
              </w:rPr>
            </w:pPr>
            <w:r w:rsidRPr="00E51F27">
              <w:rPr>
                <w:rFonts w:ascii="Arial" w:hAnsi="Arial" w:cs="Arial"/>
                <w:sz w:val="20"/>
                <w:szCs w:val="20"/>
              </w:rPr>
              <w:t>2</w:t>
            </w:r>
          </w:p>
        </w:tc>
      </w:tr>
    </w:tbl>
    <w:p w14:paraId="14C6FA03" w14:textId="579A5A44" w:rsidR="00852B05" w:rsidRPr="00012B5E" w:rsidRDefault="00852B05" w:rsidP="00852B05">
      <w:pPr>
        <w:autoSpaceDE w:val="0"/>
        <w:autoSpaceDN w:val="0"/>
        <w:adjustRightInd w:val="0"/>
        <w:rPr>
          <w:rFonts w:ascii="Arial" w:hAnsi="Arial" w:cs="Arial"/>
          <w:i/>
          <w:iCs/>
          <w:sz w:val="20"/>
          <w:szCs w:val="20"/>
        </w:rPr>
      </w:pPr>
      <w:r w:rsidRPr="00012B5E">
        <w:rPr>
          <w:rFonts w:ascii="Arial" w:hAnsi="Arial" w:cs="Arial"/>
          <w:bCs/>
          <w:i/>
          <w:iCs/>
          <w:sz w:val="18"/>
          <w:szCs w:val="18"/>
        </w:rPr>
        <w:t xml:space="preserve">Źródło: </w:t>
      </w:r>
      <w:r w:rsidRPr="00012B5E">
        <w:rPr>
          <w:rFonts w:ascii="Arial" w:hAnsi="Arial" w:cs="Arial"/>
          <w:i/>
          <w:iCs/>
          <w:sz w:val="18"/>
          <w:szCs w:val="18"/>
        </w:rPr>
        <w:t>Okręgowa Stacja Chemiczno-Rolnicza w Poznaniu, „Agrochemiczne badania gleb Wielkopolski w</w:t>
      </w:r>
      <w:r w:rsidR="00E04C1E" w:rsidRPr="00012B5E">
        <w:rPr>
          <w:rFonts w:ascii="Arial" w:hAnsi="Arial" w:cs="Arial"/>
          <w:i/>
          <w:iCs/>
          <w:sz w:val="18"/>
          <w:szCs w:val="18"/>
        </w:rPr>
        <w:t xml:space="preserve"> </w:t>
      </w:r>
      <w:r w:rsidRPr="00012B5E">
        <w:rPr>
          <w:rFonts w:ascii="Arial" w:hAnsi="Arial" w:cs="Arial"/>
          <w:i/>
          <w:iCs/>
          <w:sz w:val="18"/>
          <w:szCs w:val="18"/>
        </w:rPr>
        <w:t>latach 2000-2004”, Poznań 2005 r</w:t>
      </w:r>
      <w:r w:rsidRPr="00012B5E">
        <w:rPr>
          <w:rFonts w:ascii="Arial" w:hAnsi="Arial" w:cs="Arial"/>
          <w:i/>
          <w:iCs/>
          <w:sz w:val="20"/>
          <w:szCs w:val="20"/>
        </w:rPr>
        <w:t>.</w:t>
      </w:r>
    </w:p>
    <w:p w14:paraId="307213D7" w14:textId="77777777" w:rsidR="00852B05" w:rsidRPr="00012B5E" w:rsidRDefault="00852B05" w:rsidP="00852B05">
      <w:pPr>
        <w:rPr>
          <w:rFonts w:ascii="Arial" w:hAnsi="Arial" w:cs="Arial"/>
          <w:sz w:val="22"/>
          <w:szCs w:val="22"/>
          <w:highlight w:val="yellow"/>
        </w:rPr>
      </w:pPr>
    </w:p>
    <w:p w14:paraId="236FF546" w14:textId="19D43E0E" w:rsidR="00852B05" w:rsidRPr="00012B5E" w:rsidRDefault="00852B05" w:rsidP="001A3C3F">
      <w:pPr>
        <w:spacing w:line="360" w:lineRule="auto"/>
        <w:jc w:val="both"/>
        <w:rPr>
          <w:rFonts w:ascii="Arial" w:hAnsi="Arial" w:cs="Arial"/>
          <w:sz w:val="20"/>
          <w:szCs w:val="20"/>
        </w:rPr>
      </w:pPr>
      <w:r w:rsidRPr="00012B5E">
        <w:rPr>
          <w:rFonts w:ascii="Arial" w:hAnsi="Arial" w:cs="Arial"/>
          <w:sz w:val="20"/>
          <w:szCs w:val="20"/>
        </w:rPr>
        <w:t xml:space="preserve">Obowiązek prowadzenia monitoringu jakości gleb i ziemi wynika z art. 26 ust. 1 ustawy Prawo ochrony środowiska. Celem monitoringu jest obserwacja zmian szerokiego zakresu cech gleb użytkowanych rolniczo, szczególnie właściwości chemicznych, zachodzących w określonych przedziałach czasu pod </w:t>
      </w:r>
      <w:r w:rsidRPr="00012B5E">
        <w:rPr>
          <w:rFonts w:ascii="Arial" w:hAnsi="Arial" w:cs="Arial"/>
          <w:sz w:val="20"/>
          <w:szCs w:val="20"/>
        </w:rPr>
        <w:lastRenderedPageBreak/>
        <w:t xml:space="preserve">wpływem rolniczej i pozarolniczej działalności człowieka. Monitoring  chemizmu  gleb  ornych  Polski stanowi  podsystem  Państwowego Monitoringu Środowiska w zakresie jakości gleb i ziemi. Badania prowadzone są od 1995 r. w cyklach 5-letnich, w ramach krajowej sieci, na którą składa się 216 punktów pomiarowo – kontrolnych, zlokalizowanych na glebach użytkowanych rolniczo na terenie kraju. W Wielkopolsce wytypowano do badań 17 punktów pomiarowych, w tym na terenie powiatu kaliskiego – punkt nr 229, w miejscowości Borów (gm. Opatówek). Lokalizację punktów pomiarowych </w:t>
      </w:r>
      <w:r w:rsidR="006A1BDA" w:rsidRPr="00012B5E">
        <w:rPr>
          <w:rFonts w:ascii="Arial" w:hAnsi="Arial" w:cs="Arial"/>
          <w:sz w:val="20"/>
          <w:szCs w:val="20"/>
        </w:rPr>
        <w:br/>
      </w:r>
      <w:r w:rsidRPr="00012B5E">
        <w:rPr>
          <w:rFonts w:ascii="Arial" w:hAnsi="Arial" w:cs="Arial"/>
          <w:sz w:val="20"/>
          <w:szCs w:val="20"/>
        </w:rPr>
        <w:t>w województwie wielkopolskim przedstawia poniższy rysunek.</w:t>
      </w:r>
    </w:p>
    <w:p w14:paraId="0AAE28D7" w14:textId="7D0F5DA3" w:rsidR="00102819" w:rsidRPr="00012B5E" w:rsidRDefault="00102819" w:rsidP="00102819">
      <w:pPr>
        <w:pStyle w:val="Legenda"/>
        <w:rPr>
          <w:rFonts w:ascii="Arial" w:hAnsi="Arial" w:cs="Arial"/>
          <w:sz w:val="18"/>
          <w:szCs w:val="18"/>
        </w:rPr>
      </w:pPr>
      <w:bookmarkStart w:id="125" w:name="_Toc79093587"/>
      <w:bookmarkStart w:id="126" w:name="_Toc180336702"/>
      <w:r w:rsidRPr="00012B5E">
        <w:rPr>
          <w:rFonts w:ascii="Arial" w:hAnsi="Arial" w:cs="Arial"/>
        </w:rPr>
        <w:t xml:space="preserve">Rysunek </w:t>
      </w:r>
      <w:r w:rsidRPr="00012B5E">
        <w:rPr>
          <w:rFonts w:ascii="Arial" w:hAnsi="Arial" w:cs="Arial"/>
        </w:rPr>
        <w:fldChar w:fldCharType="begin"/>
      </w:r>
      <w:r w:rsidRPr="00012B5E">
        <w:rPr>
          <w:rFonts w:ascii="Arial" w:hAnsi="Arial" w:cs="Arial"/>
        </w:rPr>
        <w:instrText xml:space="preserve"> SEQ Rysunek \* ARABIC </w:instrText>
      </w:r>
      <w:r w:rsidRPr="00012B5E">
        <w:rPr>
          <w:rFonts w:ascii="Arial" w:hAnsi="Arial" w:cs="Arial"/>
        </w:rPr>
        <w:fldChar w:fldCharType="separate"/>
      </w:r>
      <w:r w:rsidR="00622B2A">
        <w:rPr>
          <w:rFonts w:ascii="Arial" w:hAnsi="Arial" w:cs="Arial"/>
          <w:noProof/>
        </w:rPr>
        <w:t>2</w:t>
      </w:r>
      <w:r w:rsidRPr="00012B5E">
        <w:rPr>
          <w:rFonts w:ascii="Arial" w:hAnsi="Arial" w:cs="Arial"/>
          <w:noProof/>
        </w:rPr>
        <w:fldChar w:fldCharType="end"/>
      </w:r>
      <w:r w:rsidR="006A1BDA" w:rsidRPr="00012B5E">
        <w:rPr>
          <w:rFonts w:ascii="Arial" w:hAnsi="Arial" w:cs="Arial"/>
        </w:rPr>
        <w:t>.</w:t>
      </w:r>
      <w:r w:rsidRPr="00012B5E">
        <w:rPr>
          <w:rFonts w:ascii="Arial" w:hAnsi="Arial" w:cs="Arial"/>
        </w:rPr>
        <w:t xml:space="preserve"> Rozmieszczenie punktów pomiarowo-kontrolnych w województwie wielkopolskim</w:t>
      </w:r>
      <w:bookmarkEnd w:id="125"/>
      <w:bookmarkEnd w:id="126"/>
    </w:p>
    <w:p w14:paraId="192153ED" w14:textId="287AB379" w:rsidR="00852B05" w:rsidRPr="00012B5E" w:rsidRDefault="00E00DC9" w:rsidP="00852B05">
      <w:pPr>
        <w:jc w:val="center"/>
        <w:rPr>
          <w:rFonts w:ascii="Arial" w:hAnsi="Arial" w:cs="Arial"/>
        </w:rPr>
      </w:pPr>
      <w:r w:rsidRPr="00012B5E">
        <w:rPr>
          <w:rFonts w:ascii="Arial" w:hAnsi="Arial" w:cs="Arial"/>
          <w:noProof/>
          <w:sz w:val="22"/>
          <w:szCs w:val="22"/>
          <w:lang w:eastAsia="pl-PL" w:bidi="ar-SA"/>
        </w:rPr>
        <mc:AlternateContent>
          <mc:Choice Requires="wps">
            <w:drawing>
              <wp:anchor distT="0" distB="0" distL="114300" distR="114300" simplePos="0" relativeHeight="251660288" behindDoc="0" locked="0" layoutInCell="1" allowOverlap="1" wp14:anchorId="331AF0F6" wp14:editId="640B94BC">
                <wp:simplePos x="0" y="0"/>
                <wp:positionH relativeFrom="column">
                  <wp:posOffset>3630295</wp:posOffset>
                </wp:positionH>
                <wp:positionV relativeFrom="paragraph">
                  <wp:posOffset>2805430</wp:posOffset>
                </wp:positionV>
                <wp:extent cx="285750" cy="285750"/>
                <wp:effectExtent l="19050" t="17145" r="19050" b="20955"/>
                <wp:wrapNone/>
                <wp:docPr id="18" name="Elipsa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85750"/>
                        </a:xfrm>
                        <a:prstGeom prst="ellipse">
                          <a:avLst/>
                        </a:prstGeom>
                        <a:noFill/>
                        <a:ln w="25400">
                          <a:solidFill>
                            <a:srgbClr val="1F37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8BA36DD" id="Elipsa 9" o:spid="_x0000_s1026" style="position:absolute;margin-left:285.85pt;margin-top:220.9pt;width:22.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" filled="f" strokecolor="#1f3763" strokeweight="2pt"/>
            </w:pict>
          </mc:Fallback>
        </mc:AlternateContent>
      </w:r>
      <w:r w:rsidR="00E51F27" w:rsidRPr="00E51F27">
        <w:rPr>
          <w:rFonts w:ascii="Arial" w:hAnsi="Arial" w:cs="Arial"/>
        </w:rPr>
        <w:t xml:space="preserve"> </w:t>
      </w:r>
      <w:r w:rsidR="00E51F27" w:rsidRPr="00E51F27">
        <w:rPr>
          <w:rFonts w:ascii="Arial" w:hAnsi="Arial" w:cs="Arial"/>
          <w:noProof/>
        </w:rPr>
        <w:drawing>
          <wp:inline distT="0" distB="0" distL="0" distR="0" wp14:anchorId="22DD9F7E" wp14:editId="32169C66">
            <wp:extent cx="3973830" cy="3947160"/>
            <wp:effectExtent l="0" t="0" r="7620" b="0"/>
            <wp:docPr id="44176058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3830" cy="3947160"/>
                    </a:xfrm>
                    <a:prstGeom prst="rect">
                      <a:avLst/>
                    </a:prstGeom>
                    <a:noFill/>
                    <a:ln>
                      <a:noFill/>
                    </a:ln>
                  </pic:spPr>
                </pic:pic>
              </a:graphicData>
            </a:graphic>
          </wp:inline>
        </w:drawing>
      </w:r>
    </w:p>
    <w:p w14:paraId="67B4CE64" w14:textId="596A5DA6" w:rsidR="00852B05" w:rsidRPr="00012B5E" w:rsidRDefault="00852B05" w:rsidP="00852B05">
      <w:pPr>
        <w:spacing w:after="120"/>
        <w:rPr>
          <w:rFonts w:ascii="Arial" w:hAnsi="Arial" w:cs="Arial"/>
          <w:i/>
          <w:sz w:val="18"/>
          <w:szCs w:val="18"/>
        </w:rPr>
      </w:pPr>
      <w:r w:rsidRPr="00012B5E">
        <w:rPr>
          <w:rFonts w:ascii="Arial" w:hAnsi="Arial" w:cs="Arial"/>
          <w:i/>
          <w:sz w:val="18"/>
          <w:szCs w:val="18"/>
        </w:rPr>
        <w:t>Źródło: Monitoring chemizmu gleb ornych w Polsce w latach 20</w:t>
      </w:r>
      <w:r w:rsidR="00E96C28">
        <w:rPr>
          <w:rFonts w:ascii="Arial" w:hAnsi="Arial" w:cs="Arial"/>
          <w:i/>
          <w:sz w:val="18"/>
          <w:szCs w:val="18"/>
        </w:rPr>
        <w:t>20</w:t>
      </w:r>
      <w:r w:rsidRPr="00012B5E">
        <w:rPr>
          <w:rFonts w:ascii="Arial" w:hAnsi="Arial" w:cs="Arial"/>
          <w:i/>
          <w:sz w:val="18"/>
          <w:szCs w:val="18"/>
        </w:rPr>
        <w:t>-20</w:t>
      </w:r>
      <w:r w:rsidR="00E96C28">
        <w:rPr>
          <w:rFonts w:ascii="Arial" w:hAnsi="Arial" w:cs="Arial"/>
          <w:i/>
          <w:sz w:val="18"/>
          <w:szCs w:val="18"/>
        </w:rPr>
        <w:t>22</w:t>
      </w:r>
    </w:p>
    <w:p w14:paraId="6CD9A011" w14:textId="0A418860" w:rsidR="001F314F" w:rsidRPr="00012B5E" w:rsidRDefault="001F314F" w:rsidP="001F314F">
      <w:pPr>
        <w:spacing w:line="360" w:lineRule="auto"/>
        <w:jc w:val="both"/>
        <w:rPr>
          <w:rFonts w:ascii="Arial" w:hAnsi="Arial" w:cs="Arial"/>
          <w:sz w:val="20"/>
          <w:szCs w:val="20"/>
        </w:rPr>
      </w:pPr>
      <w:r w:rsidRPr="00012B5E">
        <w:rPr>
          <w:rFonts w:ascii="Arial" w:hAnsi="Arial" w:cs="Arial"/>
          <w:sz w:val="20"/>
          <w:szCs w:val="20"/>
        </w:rPr>
        <w:t xml:space="preserve">Ostatnie badania gleb były prowadzone w roku  2020. Gleba badana w miejscowości Borów została zaklasyfikowana do kompleksu 2 (pszenny dobry) i klasy bonitacyjnej </w:t>
      </w:r>
      <w:proofErr w:type="spellStart"/>
      <w:r w:rsidRPr="00012B5E">
        <w:rPr>
          <w:rFonts w:ascii="Arial" w:hAnsi="Arial" w:cs="Arial"/>
          <w:sz w:val="20"/>
          <w:szCs w:val="20"/>
        </w:rPr>
        <w:t>IIIa</w:t>
      </w:r>
      <w:proofErr w:type="spellEnd"/>
      <w:r w:rsidRPr="00012B5E">
        <w:rPr>
          <w:rFonts w:ascii="Arial" w:hAnsi="Arial" w:cs="Arial"/>
          <w:sz w:val="20"/>
          <w:szCs w:val="20"/>
        </w:rPr>
        <w:t xml:space="preserve"> (gleby orne średnio dobre). Pod względem typu jest to gleba płowa, natomiast gatunku wg normy BN-78/9180-11 – pył gliniasty. </w:t>
      </w:r>
    </w:p>
    <w:p w14:paraId="73DEB01F" w14:textId="700991FE" w:rsidR="001F314F" w:rsidRPr="00012B5E" w:rsidRDefault="001F314F" w:rsidP="001F314F">
      <w:pPr>
        <w:spacing w:line="360" w:lineRule="auto"/>
        <w:jc w:val="both"/>
        <w:rPr>
          <w:rFonts w:ascii="Arial" w:hAnsi="Arial" w:cs="Arial"/>
          <w:sz w:val="20"/>
          <w:szCs w:val="20"/>
        </w:rPr>
      </w:pPr>
      <w:r w:rsidRPr="00012B5E">
        <w:rPr>
          <w:rFonts w:ascii="Arial" w:hAnsi="Arial" w:cs="Arial"/>
          <w:sz w:val="20"/>
          <w:szCs w:val="20"/>
        </w:rPr>
        <w:tab/>
        <w:t xml:space="preserve">Analiza próbek gleby wykazała odczyn  </w:t>
      </w:r>
      <w:proofErr w:type="spellStart"/>
      <w:r w:rsidRPr="00012B5E">
        <w:rPr>
          <w:rFonts w:ascii="Arial" w:hAnsi="Arial" w:cs="Arial"/>
          <w:sz w:val="20"/>
          <w:szCs w:val="20"/>
        </w:rPr>
        <w:t>pH</w:t>
      </w:r>
      <w:proofErr w:type="spellEnd"/>
      <w:r w:rsidRPr="00012B5E">
        <w:rPr>
          <w:rFonts w:ascii="Arial" w:hAnsi="Arial" w:cs="Arial"/>
          <w:sz w:val="20"/>
          <w:szCs w:val="20"/>
        </w:rPr>
        <w:t xml:space="preserve">  mierzony w 1M </w:t>
      </w:r>
      <w:proofErr w:type="spellStart"/>
      <w:r w:rsidRPr="00012B5E">
        <w:rPr>
          <w:rFonts w:ascii="Arial" w:hAnsi="Arial" w:cs="Arial"/>
          <w:sz w:val="20"/>
          <w:szCs w:val="20"/>
        </w:rPr>
        <w:t>KCl</w:t>
      </w:r>
      <w:proofErr w:type="spellEnd"/>
      <w:r w:rsidRPr="00012B5E">
        <w:rPr>
          <w:rFonts w:ascii="Arial" w:hAnsi="Arial" w:cs="Arial"/>
          <w:sz w:val="20"/>
          <w:szCs w:val="20"/>
        </w:rPr>
        <w:t xml:space="preserve"> równy 6,9  (gleba lekko kwaśna). W punkcie badawczym w miejscowości Borów wartość </w:t>
      </w:r>
      <w:proofErr w:type="spellStart"/>
      <w:r w:rsidRPr="00012B5E">
        <w:rPr>
          <w:rFonts w:ascii="Arial" w:hAnsi="Arial" w:cs="Arial"/>
          <w:sz w:val="20"/>
          <w:szCs w:val="20"/>
        </w:rPr>
        <w:t>pH</w:t>
      </w:r>
      <w:proofErr w:type="spellEnd"/>
      <w:r w:rsidRPr="00012B5E">
        <w:rPr>
          <w:rFonts w:ascii="Arial" w:hAnsi="Arial" w:cs="Arial"/>
          <w:sz w:val="20"/>
          <w:szCs w:val="20"/>
        </w:rPr>
        <w:t xml:space="preserve"> z roku na rok była zmienna. Największa wartość została osiągnięta w 2020 roku. Jako  przedział optymalny  dla  procesów  biologicznych,  związanych  z  metabolizmem  większości  gatunków  roślin i mikroorganizmów  glebowych  przyjmuje  się wartości  </w:t>
      </w:r>
      <w:proofErr w:type="spellStart"/>
      <w:r w:rsidRPr="00012B5E">
        <w:rPr>
          <w:rFonts w:ascii="Arial" w:hAnsi="Arial" w:cs="Arial"/>
          <w:sz w:val="20"/>
          <w:szCs w:val="20"/>
        </w:rPr>
        <w:t>pH</w:t>
      </w:r>
      <w:proofErr w:type="spellEnd"/>
      <w:r w:rsidRPr="00012B5E">
        <w:rPr>
          <w:rFonts w:ascii="Arial" w:hAnsi="Arial" w:cs="Arial"/>
          <w:sz w:val="20"/>
          <w:szCs w:val="20"/>
        </w:rPr>
        <w:t xml:space="preserve">  od  5,5  do  7,2.  Wartość </w:t>
      </w:r>
      <w:proofErr w:type="spellStart"/>
      <w:r w:rsidRPr="00012B5E">
        <w:rPr>
          <w:rFonts w:ascii="Arial" w:hAnsi="Arial" w:cs="Arial"/>
          <w:sz w:val="20"/>
          <w:szCs w:val="20"/>
        </w:rPr>
        <w:t>pH</w:t>
      </w:r>
      <w:proofErr w:type="spellEnd"/>
      <w:r w:rsidRPr="00012B5E">
        <w:rPr>
          <w:rFonts w:ascii="Arial" w:hAnsi="Arial" w:cs="Arial"/>
          <w:sz w:val="20"/>
          <w:szCs w:val="20"/>
        </w:rPr>
        <w:t xml:space="preserve">  poniżej  4,5 sygnalizuje  niebezpieczeństwo  degradacji  gleb,  a  wartość powyżej  7,0 świadczy  o  jej  alkalizacji, która może wykazywać ujemne skutki dla gleby i roślin. Na glebach kwaśnych odczyn jest czynnikiem ograniczającym  plonowanie większości roślin  uprawnych, a spadek plonu zależy od wrażliwości poszczególnych gatunków. W warunkach zbyt niskiego odczynu zmniejsza się pobranie składników nawozowych przez rośliny, które w wyniku </w:t>
      </w:r>
      <w:r w:rsidRPr="00012B5E">
        <w:rPr>
          <w:rFonts w:ascii="Arial" w:hAnsi="Arial" w:cs="Arial"/>
          <w:sz w:val="20"/>
          <w:szCs w:val="20"/>
        </w:rPr>
        <w:lastRenderedPageBreak/>
        <w:t>wymywania przedostają się do wód gruntowych (azot) lub uwsteczniają (fosfor). Odczyn gleb w latach 1995-20</w:t>
      </w:r>
      <w:r w:rsidR="00FC7764" w:rsidRPr="00012B5E">
        <w:rPr>
          <w:rFonts w:ascii="Arial" w:hAnsi="Arial" w:cs="Arial"/>
          <w:sz w:val="20"/>
          <w:szCs w:val="20"/>
        </w:rPr>
        <w:t>20</w:t>
      </w:r>
      <w:r w:rsidRPr="00012B5E">
        <w:rPr>
          <w:rFonts w:ascii="Arial" w:hAnsi="Arial" w:cs="Arial"/>
          <w:sz w:val="20"/>
          <w:szCs w:val="20"/>
        </w:rPr>
        <w:t xml:space="preserve"> w punkcie badawczym przedstawia poniższa tabela.</w:t>
      </w:r>
    </w:p>
    <w:p w14:paraId="41179085" w14:textId="74ABB799" w:rsidR="001F314F" w:rsidRPr="00012B5E" w:rsidRDefault="001F314F" w:rsidP="001F314F">
      <w:pPr>
        <w:pStyle w:val="Legenda"/>
        <w:rPr>
          <w:rFonts w:ascii="Arial" w:hAnsi="Arial" w:cs="Arial"/>
        </w:rPr>
      </w:pPr>
      <w:bookmarkStart w:id="127" w:name="_Toc120697706"/>
      <w:bookmarkStart w:id="128" w:name="_Toc180336642"/>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19</w:t>
      </w:r>
      <w:r w:rsidRPr="00012B5E">
        <w:rPr>
          <w:rFonts w:ascii="Arial" w:hAnsi="Arial" w:cs="Arial"/>
        </w:rPr>
        <w:fldChar w:fldCharType="end"/>
      </w:r>
      <w:r w:rsidRPr="00012B5E">
        <w:rPr>
          <w:rFonts w:ascii="Arial" w:hAnsi="Arial" w:cs="Arial"/>
        </w:rPr>
        <w:t xml:space="preserve"> Odczyn gleb ornych na przestrzeni lat 1995-2020 w punkcie pomiarowym Borów</w:t>
      </w:r>
      <w:bookmarkEnd w:id="127"/>
      <w:bookmarkEnd w:id="1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8"/>
        <w:gridCol w:w="1206"/>
        <w:gridCol w:w="661"/>
        <w:gridCol w:w="661"/>
        <w:gridCol w:w="661"/>
        <w:gridCol w:w="661"/>
        <w:gridCol w:w="661"/>
        <w:gridCol w:w="661"/>
      </w:tblGrid>
      <w:tr w:rsidR="001F314F" w:rsidRPr="00012B5E" w14:paraId="21ECFFB4" w14:textId="77777777" w:rsidTr="001F314F">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101083"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Odczyn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565565"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Jednostka</w:t>
            </w:r>
          </w:p>
        </w:tc>
        <w:tc>
          <w:tcPr>
            <w:tcW w:w="0" w:type="auto"/>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16DB6E"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Rok</w:t>
            </w:r>
          </w:p>
        </w:tc>
      </w:tr>
      <w:tr w:rsidR="001F314F" w:rsidRPr="00012B5E" w14:paraId="436E8372" w14:textId="77777777" w:rsidTr="001F314F">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1A4FB8" w14:textId="77777777" w:rsidR="001F314F" w:rsidRPr="00012B5E" w:rsidRDefault="001F314F">
            <w:pPr>
              <w:rPr>
                <w:rFonts w:ascii="Arial" w:hAnsi="Arial" w:cs="Arial"/>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710994" w14:textId="77777777" w:rsidR="001F314F" w:rsidRPr="00012B5E" w:rsidRDefault="001F314F">
            <w:pPr>
              <w:rPr>
                <w:rFonts w:ascii="Arial" w:hAnsi="Arial" w:cs="Arial"/>
                <w:b/>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895465"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1995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779A88"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2000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702633"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2005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667B7"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2010</w:t>
            </w:r>
          </w:p>
        </w:tc>
        <w:tc>
          <w:tcPr>
            <w:tcW w:w="4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75B49E"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2015</w:t>
            </w:r>
          </w:p>
        </w:tc>
        <w:tc>
          <w:tcPr>
            <w:tcW w:w="2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9EE2C6"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2020</w:t>
            </w:r>
          </w:p>
        </w:tc>
      </w:tr>
      <w:tr w:rsidR="001F314F" w:rsidRPr="00012B5E" w14:paraId="384CA071"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1B58B21"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Odczyn „</w:t>
            </w:r>
            <w:proofErr w:type="spellStart"/>
            <w:r w:rsidRPr="00012B5E">
              <w:rPr>
                <w:rFonts w:ascii="Arial" w:hAnsi="Arial" w:cs="Arial"/>
                <w:sz w:val="20"/>
                <w:szCs w:val="20"/>
              </w:rPr>
              <w:t>pH</w:t>
            </w:r>
            <w:proofErr w:type="spellEnd"/>
            <w:r w:rsidRPr="00012B5E">
              <w:rPr>
                <w:rFonts w:ascii="Arial" w:hAnsi="Arial" w:cs="Arial"/>
                <w:sz w:val="20"/>
                <w:szCs w:val="20"/>
              </w:rPr>
              <w:t xml:space="preserve">” w zawiesinie 1M </w:t>
            </w:r>
            <w:proofErr w:type="spellStart"/>
            <w:r w:rsidRPr="00012B5E">
              <w:rPr>
                <w:rFonts w:ascii="Arial" w:hAnsi="Arial" w:cs="Arial"/>
                <w:sz w:val="20"/>
                <w:szCs w:val="20"/>
              </w:rPr>
              <w:t>KCl</w:t>
            </w:r>
            <w:proofErr w:type="spellEnd"/>
          </w:p>
        </w:tc>
        <w:tc>
          <w:tcPr>
            <w:tcW w:w="0" w:type="auto"/>
            <w:tcBorders>
              <w:top w:val="single" w:sz="4" w:space="0" w:color="auto"/>
              <w:left w:val="single" w:sz="4" w:space="0" w:color="auto"/>
              <w:bottom w:val="single" w:sz="4" w:space="0" w:color="auto"/>
              <w:right w:val="single" w:sz="4" w:space="0" w:color="auto"/>
            </w:tcBorders>
            <w:vAlign w:val="center"/>
            <w:hideMark/>
          </w:tcPr>
          <w:p w14:paraId="2CA714E1" w14:textId="77777777" w:rsidR="001F314F" w:rsidRPr="00012B5E" w:rsidRDefault="001F314F">
            <w:pPr>
              <w:spacing w:line="360" w:lineRule="auto"/>
              <w:jc w:val="center"/>
              <w:rPr>
                <w:rFonts w:ascii="Arial" w:hAnsi="Arial" w:cs="Arial"/>
                <w:sz w:val="20"/>
                <w:szCs w:val="20"/>
              </w:rPr>
            </w:pPr>
            <w:proofErr w:type="spellStart"/>
            <w:r w:rsidRPr="00012B5E">
              <w:rPr>
                <w:rFonts w:ascii="Arial" w:hAnsi="Arial" w:cs="Arial"/>
                <w:sz w:val="20"/>
                <w:szCs w:val="20"/>
              </w:rPr>
              <w:t>pH</w:t>
            </w:r>
            <w:proofErr w:type="spellEnd"/>
          </w:p>
        </w:tc>
        <w:tc>
          <w:tcPr>
            <w:tcW w:w="0" w:type="auto"/>
            <w:tcBorders>
              <w:top w:val="single" w:sz="4" w:space="0" w:color="auto"/>
              <w:left w:val="single" w:sz="4" w:space="0" w:color="auto"/>
              <w:bottom w:val="single" w:sz="4" w:space="0" w:color="auto"/>
              <w:right w:val="single" w:sz="4" w:space="0" w:color="auto"/>
            </w:tcBorders>
            <w:vAlign w:val="center"/>
            <w:hideMark/>
          </w:tcPr>
          <w:p w14:paraId="20D8D5C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5,50</w:t>
            </w:r>
          </w:p>
        </w:tc>
        <w:tc>
          <w:tcPr>
            <w:tcW w:w="0" w:type="auto"/>
            <w:tcBorders>
              <w:top w:val="single" w:sz="4" w:space="0" w:color="auto"/>
              <w:left w:val="single" w:sz="4" w:space="0" w:color="auto"/>
              <w:bottom w:val="single" w:sz="4" w:space="0" w:color="auto"/>
              <w:right w:val="single" w:sz="4" w:space="0" w:color="auto"/>
            </w:tcBorders>
            <w:vAlign w:val="center"/>
            <w:hideMark/>
          </w:tcPr>
          <w:p w14:paraId="398F170E"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5,80</w:t>
            </w:r>
          </w:p>
        </w:tc>
        <w:tc>
          <w:tcPr>
            <w:tcW w:w="0" w:type="auto"/>
            <w:tcBorders>
              <w:top w:val="single" w:sz="4" w:space="0" w:color="auto"/>
              <w:left w:val="single" w:sz="4" w:space="0" w:color="auto"/>
              <w:bottom w:val="single" w:sz="4" w:space="0" w:color="auto"/>
              <w:right w:val="single" w:sz="4" w:space="0" w:color="auto"/>
            </w:tcBorders>
            <w:vAlign w:val="center"/>
            <w:hideMark/>
          </w:tcPr>
          <w:p w14:paraId="4174380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5,30</w:t>
            </w:r>
          </w:p>
        </w:tc>
        <w:tc>
          <w:tcPr>
            <w:tcW w:w="0" w:type="auto"/>
            <w:tcBorders>
              <w:top w:val="single" w:sz="4" w:space="0" w:color="auto"/>
              <w:left w:val="single" w:sz="4" w:space="0" w:color="auto"/>
              <w:bottom w:val="single" w:sz="4" w:space="0" w:color="auto"/>
              <w:right w:val="single" w:sz="4" w:space="0" w:color="auto"/>
            </w:tcBorders>
            <w:vAlign w:val="center"/>
            <w:hideMark/>
          </w:tcPr>
          <w:p w14:paraId="2296F489"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6,36</w:t>
            </w:r>
          </w:p>
        </w:tc>
        <w:tc>
          <w:tcPr>
            <w:tcW w:w="460" w:type="dxa"/>
            <w:tcBorders>
              <w:top w:val="single" w:sz="4" w:space="0" w:color="auto"/>
              <w:left w:val="single" w:sz="4" w:space="0" w:color="auto"/>
              <w:bottom w:val="single" w:sz="4" w:space="0" w:color="auto"/>
              <w:right w:val="single" w:sz="4" w:space="0" w:color="auto"/>
            </w:tcBorders>
            <w:vAlign w:val="center"/>
            <w:hideMark/>
          </w:tcPr>
          <w:p w14:paraId="142FECE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6,00</w:t>
            </w:r>
          </w:p>
        </w:tc>
        <w:tc>
          <w:tcPr>
            <w:tcW w:w="243" w:type="dxa"/>
            <w:tcBorders>
              <w:top w:val="single" w:sz="4" w:space="0" w:color="auto"/>
              <w:left w:val="single" w:sz="4" w:space="0" w:color="auto"/>
              <w:bottom w:val="single" w:sz="4" w:space="0" w:color="auto"/>
              <w:right w:val="single" w:sz="4" w:space="0" w:color="auto"/>
            </w:tcBorders>
            <w:vAlign w:val="center"/>
            <w:hideMark/>
          </w:tcPr>
          <w:p w14:paraId="0D9F6E06"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6,9</w:t>
            </w:r>
          </w:p>
        </w:tc>
      </w:tr>
    </w:tbl>
    <w:p w14:paraId="6EB3D4BB" w14:textId="77777777" w:rsidR="001F314F" w:rsidRPr="00012B5E" w:rsidRDefault="001F314F" w:rsidP="001F314F">
      <w:pPr>
        <w:spacing w:line="360" w:lineRule="auto"/>
        <w:jc w:val="both"/>
        <w:rPr>
          <w:rFonts w:ascii="Arial" w:hAnsi="Arial" w:cs="Arial"/>
          <w:sz w:val="20"/>
          <w:szCs w:val="20"/>
          <w:lang w:eastAsia="en-US"/>
        </w:rPr>
      </w:pPr>
      <w:r w:rsidRPr="00012B5E">
        <w:rPr>
          <w:rFonts w:ascii="Arial" w:hAnsi="Arial" w:cs="Arial"/>
          <w:i/>
          <w:sz w:val="20"/>
          <w:szCs w:val="20"/>
        </w:rPr>
        <w:t>Źródło: www.gios.gov.pl/chemizm_gleb</w:t>
      </w:r>
    </w:p>
    <w:p w14:paraId="03F5074B" w14:textId="77777777" w:rsidR="001F314F" w:rsidRPr="00012B5E" w:rsidRDefault="001F314F" w:rsidP="001F314F">
      <w:pPr>
        <w:spacing w:line="360" w:lineRule="auto"/>
        <w:jc w:val="both"/>
        <w:rPr>
          <w:rFonts w:ascii="Arial" w:hAnsi="Arial" w:cs="Arial"/>
          <w:sz w:val="20"/>
          <w:szCs w:val="20"/>
        </w:rPr>
      </w:pPr>
      <w:r w:rsidRPr="00012B5E">
        <w:rPr>
          <w:rFonts w:ascii="Arial" w:hAnsi="Arial" w:cs="Arial"/>
          <w:sz w:val="20"/>
          <w:szCs w:val="20"/>
        </w:rPr>
        <w:t xml:space="preserve">Gleba w punkcie pomiarowym charakteryzuje się średnią zawartością próchnicy </w:t>
      </w:r>
      <w:r w:rsidRPr="00012B5E">
        <w:rPr>
          <w:rFonts w:ascii="Arial" w:hAnsi="Arial" w:cs="Arial"/>
          <w:sz w:val="20"/>
          <w:szCs w:val="20"/>
        </w:rPr>
        <w:br/>
        <w:t xml:space="preserve">i w porównaniu z rokiem 2010 obserwuje się jej spadek. Należy zaznaczyć, iż materia organiczna jest podstawowym wskaźnikiem jakości gleb decydującym o ich właściwościach fizykochemicznych, takich jak zdolności sorpcyjne i buforowe oraz procesach biologicznych, warunkujących  wiele  przemian, a  także  właściwościach  retencyjnych  gleby. Wysoka zawartość próchnicy w glebach jest czynnikiem stabilizującym ich strukturę, zmniejszającym podatność na zagęszczenie oraz degradację w wyniku erozji wodnej i wietrznej. Zawartość węgla organicznego wynosiła 0,5%. W uproszczeniu przyjmuje się, iż zawartość węgla organicznego stanowi 58% zawartości próchnicy. Zawartość azotu ogólnego w punkcie pomiarowym była równa 0,1%. Azot całkowity jest jednym z ogólnych wskaźników jakości </w:t>
      </w:r>
      <w:r w:rsidRPr="00012B5E">
        <w:rPr>
          <w:rFonts w:ascii="Arial" w:hAnsi="Arial" w:cs="Arial"/>
          <w:sz w:val="20"/>
          <w:szCs w:val="20"/>
        </w:rPr>
        <w:br/>
        <w:t>i żyzności gleb.  W glebach użytkowanych rolniczo czynnikiem mającym istotny wpływ na zawartość azotu jest poziom nawożenia organicznego i mineralnego oraz zmianowanie. Stosunek węgla do azotu w materii organicznej (C:N) w badanej glebie wyniósł 5. Przeciętny stosunek C:N wynosi 10:1. Im stosunek C:N jest węższy, tym w większym stopniu rośliny wyższe mogą korzystać z azotu. Szeroki stosunek C:N powoduje natomiast pobieranie azotu przyswajalnego dla roślin przez mikroorganizmy (</w:t>
      </w:r>
      <w:proofErr w:type="spellStart"/>
      <w:r w:rsidRPr="00012B5E">
        <w:rPr>
          <w:rFonts w:ascii="Arial" w:hAnsi="Arial" w:cs="Arial"/>
          <w:sz w:val="20"/>
          <w:szCs w:val="20"/>
        </w:rPr>
        <w:t>zbiałczanie</w:t>
      </w:r>
      <w:proofErr w:type="spellEnd"/>
      <w:r w:rsidRPr="00012B5E">
        <w:rPr>
          <w:rFonts w:ascii="Arial" w:hAnsi="Arial" w:cs="Arial"/>
          <w:sz w:val="20"/>
          <w:szCs w:val="20"/>
        </w:rPr>
        <w:t xml:space="preserve"> azotu glebowego). Zawartość substancji organicznych gleby w punkcie badawczym Borów przedstawia poniższa tabela.</w:t>
      </w:r>
    </w:p>
    <w:p w14:paraId="6A257760" w14:textId="266B0434" w:rsidR="001F314F" w:rsidRPr="00012B5E" w:rsidRDefault="0079293B" w:rsidP="0079293B">
      <w:pPr>
        <w:pStyle w:val="Legenda"/>
        <w:rPr>
          <w:rFonts w:ascii="Arial" w:hAnsi="Arial" w:cs="Arial"/>
        </w:rPr>
      </w:pPr>
      <w:bookmarkStart w:id="129" w:name="_Toc180336643"/>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20</w:t>
      </w:r>
      <w:r w:rsidRPr="00012B5E">
        <w:rPr>
          <w:rFonts w:ascii="Arial" w:hAnsi="Arial" w:cs="Arial"/>
        </w:rPr>
        <w:fldChar w:fldCharType="end"/>
      </w:r>
      <w:r w:rsidRPr="00012B5E">
        <w:rPr>
          <w:rFonts w:ascii="Arial" w:hAnsi="Arial" w:cs="Arial"/>
        </w:rPr>
        <w:t xml:space="preserve"> Substancja organiczna gleby w latach 1995-2020</w:t>
      </w:r>
      <w:bookmarkEnd w:id="1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1206"/>
        <w:gridCol w:w="717"/>
        <w:gridCol w:w="717"/>
        <w:gridCol w:w="717"/>
        <w:gridCol w:w="717"/>
        <w:gridCol w:w="661"/>
        <w:gridCol w:w="661"/>
      </w:tblGrid>
      <w:tr w:rsidR="001F314F" w:rsidRPr="00012B5E" w14:paraId="08E4F456" w14:textId="77777777" w:rsidTr="001F314F">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618161"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Substancja organiczna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AD4878"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Jednostka</w:t>
            </w:r>
          </w:p>
        </w:tc>
        <w:tc>
          <w:tcPr>
            <w:tcW w:w="0" w:type="auto"/>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C20275"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Rok</w:t>
            </w:r>
          </w:p>
        </w:tc>
      </w:tr>
      <w:tr w:rsidR="001F314F" w:rsidRPr="00012B5E" w14:paraId="42634FD1" w14:textId="77777777" w:rsidTr="001F314F">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7E32B3" w14:textId="77777777" w:rsidR="001F314F" w:rsidRPr="00012B5E" w:rsidRDefault="001F314F">
            <w:pPr>
              <w:rPr>
                <w:rFonts w:ascii="Arial" w:hAnsi="Arial" w:cs="Arial"/>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6BE45A" w14:textId="77777777" w:rsidR="001F314F" w:rsidRPr="00012B5E" w:rsidRDefault="001F314F">
            <w:pPr>
              <w:rPr>
                <w:rFonts w:ascii="Arial" w:hAnsi="Arial" w:cs="Arial"/>
                <w:b/>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243D0B"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1995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469B80"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2000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C8426E"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2005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A97A5C"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2010</w:t>
            </w:r>
          </w:p>
        </w:tc>
        <w:tc>
          <w:tcPr>
            <w:tcW w:w="4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C7F3C2"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2015</w:t>
            </w:r>
          </w:p>
        </w:tc>
        <w:tc>
          <w:tcPr>
            <w:tcW w:w="3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DF5F9A"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2020</w:t>
            </w:r>
          </w:p>
        </w:tc>
      </w:tr>
      <w:tr w:rsidR="001F314F" w:rsidRPr="00012B5E" w14:paraId="2D540DCC"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6F9D997"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Próchnica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6A1D7FC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hideMark/>
          </w:tcPr>
          <w:p w14:paraId="08BC9E6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 xml:space="preserve">1,61 </w:t>
            </w:r>
          </w:p>
        </w:tc>
        <w:tc>
          <w:tcPr>
            <w:tcW w:w="0" w:type="auto"/>
            <w:tcBorders>
              <w:top w:val="single" w:sz="4" w:space="0" w:color="auto"/>
              <w:left w:val="single" w:sz="4" w:space="0" w:color="auto"/>
              <w:bottom w:val="single" w:sz="4" w:space="0" w:color="auto"/>
              <w:right w:val="single" w:sz="4" w:space="0" w:color="auto"/>
            </w:tcBorders>
            <w:hideMark/>
          </w:tcPr>
          <w:p w14:paraId="4714F74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 xml:space="preserve">1,41 </w:t>
            </w:r>
          </w:p>
        </w:tc>
        <w:tc>
          <w:tcPr>
            <w:tcW w:w="0" w:type="auto"/>
            <w:tcBorders>
              <w:top w:val="single" w:sz="4" w:space="0" w:color="auto"/>
              <w:left w:val="single" w:sz="4" w:space="0" w:color="auto"/>
              <w:bottom w:val="single" w:sz="4" w:space="0" w:color="auto"/>
              <w:right w:val="single" w:sz="4" w:space="0" w:color="auto"/>
            </w:tcBorders>
            <w:hideMark/>
          </w:tcPr>
          <w:p w14:paraId="0A606626"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 xml:space="preserve">1,42 </w:t>
            </w:r>
          </w:p>
        </w:tc>
        <w:tc>
          <w:tcPr>
            <w:tcW w:w="0" w:type="auto"/>
            <w:tcBorders>
              <w:top w:val="single" w:sz="4" w:space="0" w:color="auto"/>
              <w:left w:val="single" w:sz="4" w:space="0" w:color="auto"/>
              <w:bottom w:val="single" w:sz="4" w:space="0" w:color="auto"/>
              <w:right w:val="single" w:sz="4" w:space="0" w:color="auto"/>
            </w:tcBorders>
            <w:hideMark/>
          </w:tcPr>
          <w:p w14:paraId="2F3B681E"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 xml:space="preserve">1,48 </w:t>
            </w:r>
          </w:p>
        </w:tc>
        <w:tc>
          <w:tcPr>
            <w:tcW w:w="400" w:type="dxa"/>
            <w:tcBorders>
              <w:top w:val="single" w:sz="4" w:space="0" w:color="auto"/>
              <w:left w:val="single" w:sz="4" w:space="0" w:color="auto"/>
              <w:bottom w:val="single" w:sz="4" w:space="0" w:color="auto"/>
              <w:right w:val="single" w:sz="4" w:space="0" w:color="auto"/>
            </w:tcBorders>
            <w:hideMark/>
          </w:tcPr>
          <w:p w14:paraId="1516161A"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1,28</w:t>
            </w:r>
          </w:p>
        </w:tc>
        <w:tc>
          <w:tcPr>
            <w:tcW w:w="303" w:type="dxa"/>
            <w:tcBorders>
              <w:top w:val="single" w:sz="4" w:space="0" w:color="auto"/>
              <w:left w:val="single" w:sz="4" w:space="0" w:color="auto"/>
              <w:bottom w:val="single" w:sz="4" w:space="0" w:color="auto"/>
              <w:right w:val="single" w:sz="4" w:space="0" w:color="auto"/>
            </w:tcBorders>
            <w:hideMark/>
          </w:tcPr>
          <w:p w14:paraId="0B5A96B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0,86</w:t>
            </w:r>
          </w:p>
        </w:tc>
      </w:tr>
      <w:tr w:rsidR="001F314F" w:rsidRPr="00012B5E" w14:paraId="5C932A9D"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CA20A81"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Węgiel organiczny</w:t>
            </w:r>
          </w:p>
        </w:tc>
        <w:tc>
          <w:tcPr>
            <w:tcW w:w="0" w:type="auto"/>
            <w:tcBorders>
              <w:top w:val="single" w:sz="4" w:space="0" w:color="auto"/>
              <w:left w:val="single" w:sz="4" w:space="0" w:color="auto"/>
              <w:bottom w:val="single" w:sz="4" w:space="0" w:color="auto"/>
              <w:right w:val="single" w:sz="4" w:space="0" w:color="auto"/>
            </w:tcBorders>
            <w:vAlign w:val="center"/>
            <w:hideMark/>
          </w:tcPr>
          <w:p w14:paraId="3F799D9A"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79FF34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0,93</w:t>
            </w:r>
          </w:p>
        </w:tc>
        <w:tc>
          <w:tcPr>
            <w:tcW w:w="0" w:type="auto"/>
            <w:tcBorders>
              <w:top w:val="single" w:sz="4" w:space="0" w:color="auto"/>
              <w:left w:val="single" w:sz="4" w:space="0" w:color="auto"/>
              <w:bottom w:val="single" w:sz="4" w:space="0" w:color="auto"/>
              <w:right w:val="single" w:sz="4" w:space="0" w:color="auto"/>
            </w:tcBorders>
            <w:vAlign w:val="center"/>
            <w:hideMark/>
          </w:tcPr>
          <w:p w14:paraId="0E4434C6"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0,82</w:t>
            </w:r>
          </w:p>
        </w:tc>
        <w:tc>
          <w:tcPr>
            <w:tcW w:w="0" w:type="auto"/>
            <w:tcBorders>
              <w:top w:val="single" w:sz="4" w:space="0" w:color="auto"/>
              <w:left w:val="single" w:sz="4" w:space="0" w:color="auto"/>
              <w:bottom w:val="single" w:sz="4" w:space="0" w:color="auto"/>
              <w:right w:val="single" w:sz="4" w:space="0" w:color="auto"/>
            </w:tcBorders>
            <w:vAlign w:val="center"/>
            <w:hideMark/>
          </w:tcPr>
          <w:p w14:paraId="69A944D4"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0,82</w:t>
            </w:r>
          </w:p>
        </w:tc>
        <w:tc>
          <w:tcPr>
            <w:tcW w:w="0" w:type="auto"/>
            <w:tcBorders>
              <w:top w:val="single" w:sz="4" w:space="0" w:color="auto"/>
              <w:left w:val="single" w:sz="4" w:space="0" w:color="auto"/>
              <w:bottom w:val="single" w:sz="4" w:space="0" w:color="auto"/>
              <w:right w:val="single" w:sz="4" w:space="0" w:color="auto"/>
            </w:tcBorders>
            <w:vAlign w:val="center"/>
            <w:hideMark/>
          </w:tcPr>
          <w:p w14:paraId="1DC25C00"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0,86</w:t>
            </w:r>
          </w:p>
        </w:tc>
        <w:tc>
          <w:tcPr>
            <w:tcW w:w="400" w:type="dxa"/>
            <w:tcBorders>
              <w:top w:val="single" w:sz="4" w:space="0" w:color="auto"/>
              <w:left w:val="single" w:sz="4" w:space="0" w:color="auto"/>
              <w:bottom w:val="single" w:sz="4" w:space="0" w:color="auto"/>
              <w:right w:val="single" w:sz="4" w:space="0" w:color="auto"/>
            </w:tcBorders>
            <w:vAlign w:val="center"/>
            <w:hideMark/>
          </w:tcPr>
          <w:p w14:paraId="44501D74"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0,74</w:t>
            </w:r>
          </w:p>
        </w:tc>
        <w:tc>
          <w:tcPr>
            <w:tcW w:w="303" w:type="dxa"/>
            <w:tcBorders>
              <w:top w:val="single" w:sz="4" w:space="0" w:color="auto"/>
              <w:left w:val="single" w:sz="4" w:space="0" w:color="auto"/>
              <w:bottom w:val="single" w:sz="4" w:space="0" w:color="auto"/>
              <w:right w:val="single" w:sz="4" w:space="0" w:color="auto"/>
            </w:tcBorders>
            <w:vAlign w:val="center"/>
            <w:hideMark/>
          </w:tcPr>
          <w:p w14:paraId="5086C07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0,5</w:t>
            </w:r>
          </w:p>
        </w:tc>
      </w:tr>
      <w:tr w:rsidR="001F314F" w:rsidRPr="00012B5E" w14:paraId="02E37A92"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4D6B38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Azot ogólny</w:t>
            </w:r>
          </w:p>
        </w:tc>
        <w:tc>
          <w:tcPr>
            <w:tcW w:w="0" w:type="auto"/>
            <w:tcBorders>
              <w:top w:val="single" w:sz="4" w:space="0" w:color="auto"/>
              <w:left w:val="single" w:sz="4" w:space="0" w:color="auto"/>
              <w:bottom w:val="single" w:sz="4" w:space="0" w:color="auto"/>
              <w:right w:val="single" w:sz="4" w:space="0" w:color="auto"/>
            </w:tcBorders>
            <w:vAlign w:val="center"/>
            <w:hideMark/>
          </w:tcPr>
          <w:p w14:paraId="0BB16057"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EC9A27A"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0,074</w:t>
            </w:r>
          </w:p>
        </w:tc>
        <w:tc>
          <w:tcPr>
            <w:tcW w:w="0" w:type="auto"/>
            <w:tcBorders>
              <w:top w:val="single" w:sz="4" w:space="0" w:color="auto"/>
              <w:left w:val="single" w:sz="4" w:space="0" w:color="auto"/>
              <w:bottom w:val="single" w:sz="4" w:space="0" w:color="auto"/>
              <w:right w:val="single" w:sz="4" w:space="0" w:color="auto"/>
            </w:tcBorders>
            <w:vAlign w:val="center"/>
            <w:hideMark/>
          </w:tcPr>
          <w:p w14:paraId="086AF6FE"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0,065</w:t>
            </w:r>
          </w:p>
        </w:tc>
        <w:tc>
          <w:tcPr>
            <w:tcW w:w="0" w:type="auto"/>
            <w:tcBorders>
              <w:top w:val="single" w:sz="4" w:space="0" w:color="auto"/>
              <w:left w:val="single" w:sz="4" w:space="0" w:color="auto"/>
              <w:bottom w:val="single" w:sz="4" w:space="0" w:color="auto"/>
              <w:right w:val="single" w:sz="4" w:space="0" w:color="auto"/>
            </w:tcBorders>
            <w:vAlign w:val="center"/>
            <w:hideMark/>
          </w:tcPr>
          <w:p w14:paraId="0A922B7E"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0,060</w:t>
            </w:r>
          </w:p>
        </w:tc>
        <w:tc>
          <w:tcPr>
            <w:tcW w:w="0" w:type="auto"/>
            <w:tcBorders>
              <w:top w:val="single" w:sz="4" w:space="0" w:color="auto"/>
              <w:left w:val="single" w:sz="4" w:space="0" w:color="auto"/>
              <w:bottom w:val="single" w:sz="4" w:space="0" w:color="auto"/>
              <w:right w:val="single" w:sz="4" w:space="0" w:color="auto"/>
            </w:tcBorders>
            <w:vAlign w:val="center"/>
            <w:hideMark/>
          </w:tcPr>
          <w:p w14:paraId="249B439D"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0,082</w:t>
            </w:r>
          </w:p>
        </w:tc>
        <w:tc>
          <w:tcPr>
            <w:tcW w:w="400" w:type="dxa"/>
            <w:tcBorders>
              <w:top w:val="single" w:sz="4" w:space="0" w:color="auto"/>
              <w:left w:val="single" w:sz="4" w:space="0" w:color="auto"/>
              <w:bottom w:val="single" w:sz="4" w:space="0" w:color="auto"/>
              <w:right w:val="single" w:sz="4" w:space="0" w:color="auto"/>
            </w:tcBorders>
            <w:vAlign w:val="center"/>
            <w:hideMark/>
          </w:tcPr>
          <w:p w14:paraId="737D9268"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0,10</w:t>
            </w:r>
          </w:p>
        </w:tc>
        <w:tc>
          <w:tcPr>
            <w:tcW w:w="303" w:type="dxa"/>
            <w:tcBorders>
              <w:top w:val="single" w:sz="4" w:space="0" w:color="auto"/>
              <w:left w:val="single" w:sz="4" w:space="0" w:color="auto"/>
              <w:bottom w:val="single" w:sz="4" w:space="0" w:color="auto"/>
              <w:right w:val="single" w:sz="4" w:space="0" w:color="auto"/>
            </w:tcBorders>
            <w:vAlign w:val="center"/>
            <w:hideMark/>
          </w:tcPr>
          <w:p w14:paraId="33669EB6"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0,10</w:t>
            </w:r>
          </w:p>
        </w:tc>
      </w:tr>
      <w:tr w:rsidR="001F314F" w:rsidRPr="00012B5E" w14:paraId="44683C76"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BE1ED55"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Stosunek C:N</w:t>
            </w:r>
          </w:p>
        </w:tc>
        <w:tc>
          <w:tcPr>
            <w:tcW w:w="0" w:type="auto"/>
            <w:tcBorders>
              <w:top w:val="single" w:sz="4" w:space="0" w:color="auto"/>
              <w:left w:val="single" w:sz="4" w:space="0" w:color="auto"/>
              <w:bottom w:val="single" w:sz="4" w:space="0" w:color="auto"/>
              <w:right w:val="single" w:sz="4" w:space="0" w:color="auto"/>
            </w:tcBorders>
            <w:vAlign w:val="center"/>
            <w:hideMark/>
          </w:tcPr>
          <w:p w14:paraId="555ABBD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4E5B992"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12,6</w:t>
            </w:r>
          </w:p>
        </w:tc>
        <w:tc>
          <w:tcPr>
            <w:tcW w:w="0" w:type="auto"/>
            <w:tcBorders>
              <w:top w:val="single" w:sz="4" w:space="0" w:color="auto"/>
              <w:left w:val="single" w:sz="4" w:space="0" w:color="auto"/>
              <w:bottom w:val="single" w:sz="4" w:space="0" w:color="auto"/>
              <w:right w:val="single" w:sz="4" w:space="0" w:color="auto"/>
            </w:tcBorders>
            <w:vAlign w:val="center"/>
            <w:hideMark/>
          </w:tcPr>
          <w:p w14:paraId="4C0CD6ED"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12,6</w:t>
            </w:r>
          </w:p>
        </w:tc>
        <w:tc>
          <w:tcPr>
            <w:tcW w:w="0" w:type="auto"/>
            <w:tcBorders>
              <w:top w:val="single" w:sz="4" w:space="0" w:color="auto"/>
              <w:left w:val="single" w:sz="4" w:space="0" w:color="auto"/>
              <w:bottom w:val="single" w:sz="4" w:space="0" w:color="auto"/>
              <w:right w:val="single" w:sz="4" w:space="0" w:color="auto"/>
            </w:tcBorders>
            <w:vAlign w:val="center"/>
            <w:hideMark/>
          </w:tcPr>
          <w:p w14:paraId="239E277A"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13,7</w:t>
            </w:r>
          </w:p>
        </w:tc>
        <w:tc>
          <w:tcPr>
            <w:tcW w:w="0" w:type="auto"/>
            <w:tcBorders>
              <w:top w:val="single" w:sz="4" w:space="0" w:color="auto"/>
              <w:left w:val="single" w:sz="4" w:space="0" w:color="auto"/>
              <w:bottom w:val="single" w:sz="4" w:space="0" w:color="auto"/>
              <w:right w:val="single" w:sz="4" w:space="0" w:color="auto"/>
            </w:tcBorders>
            <w:vAlign w:val="center"/>
            <w:hideMark/>
          </w:tcPr>
          <w:p w14:paraId="055D43F2"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10,5</w:t>
            </w:r>
          </w:p>
        </w:tc>
        <w:tc>
          <w:tcPr>
            <w:tcW w:w="400" w:type="dxa"/>
            <w:tcBorders>
              <w:top w:val="single" w:sz="4" w:space="0" w:color="auto"/>
              <w:left w:val="single" w:sz="4" w:space="0" w:color="auto"/>
              <w:bottom w:val="single" w:sz="4" w:space="0" w:color="auto"/>
              <w:right w:val="single" w:sz="4" w:space="0" w:color="auto"/>
            </w:tcBorders>
            <w:vAlign w:val="center"/>
            <w:hideMark/>
          </w:tcPr>
          <w:p w14:paraId="66045F79"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7,42</w:t>
            </w:r>
          </w:p>
        </w:tc>
        <w:tc>
          <w:tcPr>
            <w:tcW w:w="303" w:type="dxa"/>
            <w:tcBorders>
              <w:top w:val="single" w:sz="4" w:space="0" w:color="auto"/>
              <w:left w:val="single" w:sz="4" w:space="0" w:color="auto"/>
              <w:bottom w:val="single" w:sz="4" w:space="0" w:color="auto"/>
              <w:right w:val="single" w:sz="4" w:space="0" w:color="auto"/>
            </w:tcBorders>
            <w:vAlign w:val="center"/>
            <w:hideMark/>
          </w:tcPr>
          <w:p w14:paraId="50CF868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5</w:t>
            </w:r>
          </w:p>
        </w:tc>
      </w:tr>
    </w:tbl>
    <w:p w14:paraId="6DE451C8" w14:textId="77777777" w:rsidR="001F314F" w:rsidRPr="00012B5E" w:rsidRDefault="001F314F" w:rsidP="001F314F">
      <w:pPr>
        <w:spacing w:line="360" w:lineRule="auto"/>
        <w:rPr>
          <w:rFonts w:ascii="Arial" w:hAnsi="Arial" w:cs="Arial"/>
          <w:i/>
          <w:sz w:val="20"/>
          <w:szCs w:val="20"/>
          <w:lang w:eastAsia="en-US"/>
        </w:rPr>
      </w:pPr>
      <w:r w:rsidRPr="00012B5E">
        <w:rPr>
          <w:rFonts w:ascii="Arial" w:hAnsi="Arial" w:cs="Arial"/>
          <w:i/>
          <w:sz w:val="20"/>
          <w:szCs w:val="20"/>
        </w:rPr>
        <w:t>Źródło: http://www.gios.gov.pl/chemizm_gleb</w:t>
      </w:r>
    </w:p>
    <w:p w14:paraId="6B225A78" w14:textId="77777777" w:rsidR="001F314F" w:rsidRPr="00012B5E" w:rsidRDefault="001F314F" w:rsidP="001F314F">
      <w:pPr>
        <w:spacing w:line="360" w:lineRule="auto"/>
        <w:jc w:val="both"/>
        <w:rPr>
          <w:rFonts w:ascii="Arial" w:hAnsi="Arial" w:cs="Arial"/>
          <w:sz w:val="20"/>
          <w:szCs w:val="20"/>
        </w:rPr>
      </w:pPr>
      <w:r w:rsidRPr="00012B5E">
        <w:rPr>
          <w:rFonts w:ascii="Arial" w:hAnsi="Arial" w:cs="Arial"/>
          <w:sz w:val="20"/>
          <w:szCs w:val="20"/>
        </w:rPr>
        <w:tab/>
        <w:t xml:space="preserve">Gleby w punkcie badawczym charakteryzowały się średnią zasobnością </w:t>
      </w:r>
      <w:r w:rsidRPr="00012B5E">
        <w:rPr>
          <w:rFonts w:ascii="Arial" w:hAnsi="Arial" w:cs="Arial"/>
          <w:sz w:val="20"/>
          <w:szCs w:val="20"/>
        </w:rPr>
        <w:br/>
        <w:t>w przyswajalny fosfor, niską zasobnością w przyswajalny potas magnez, a także znacząco wyższą niż w latach poprzednich zasobnością w przyswajalną siarkę. Wszystkie wyżej wymienione pierwiastki mają istotne znaczenie w żywieniu roślin. Zawartość pierwiastków przyswajalnych dla roślin w punkcie badawczym w latach 1995-2020 przedstawia poniższa tabela.</w:t>
      </w:r>
    </w:p>
    <w:p w14:paraId="1FF58E54" w14:textId="6CE4F019" w:rsidR="001F314F" w:rsidRPr="00012B5E" w:rsidRDefault="001F314F" w:rsidP="001F314F">
      <w:pPr>
        <w:pStyle w:val="Legenda"/>
        <w:rPr>
          <w:rFonts w:ascii="Arial" w:hAnsi="Arial" w:cs="Arial"/>
        </w:rPr>
      </w:pPr>
      <w:bookmarkStart w:id="130" w:name="_Toc120697707"/>
      <w:bookmarkStart w:id="131" w:name="_Toc180336644"/>
      <w:r w:rsidRPr="00012B5E">
        <w:rPr>
          <w:rFonts w:ascii="Arial" w:hAnsi="Arial" w:cs="Arial"/>
        </w:rPr>
        <w:t xml:space="preserve">Tabela </w:t>
      </w:r>
      <w:r w:rsidRPr="00012B5E">
        <w:rPr>
          <w:rFonts w:ascii="Arial" w:hAnsi="Arial" w:cs="Arial"/>
        </w:rPr>
        <w:fldChar w:fldCharType="begin"/>
      </w:r>
      <w:r w:rsidRPr="00012B5E">
        <w:rPr>
          <w:rFonts w:ascii="Arial" w:hAnsi="Arial" w:cs="Arial"/>
          <w:noProof/>
        </w:rPr>
        <w:instrText xml:space="preserve"> SEQ Tabela \* ARABIC </w:instrText>
      </w:r>
      <w:r w:rsidRPr="00012B5E">
        <w:rPr>
          <w:rFonts w:ascii="Arial" w:hAnsi="Arial" w:cs="Arial"/>
        </w:rPr>
        <w:fldChar w:fldCharType="separate"/>
      </w:r>
      <w:r w:rsidR="00622B2A">
        <w:rPr>
          <w:rFonts w:ascii="Arial" w:hAnsi="Arial" w:cs="Arial"/>
          <w:noProof/>
        </w:rPr>
        <w:t>21</w:t>
      </w:r>
      <w:r w:rsidRPr="00012B5E">
        <w:rPr>
          <w:rFonts w:ascii="Arial" w:hAnsi="Arial" w:cs="Arial"/>
        </w:rPr>
        <w:fldChar w:fldCharType="end"/>
      </w:r>
      <w:r w:rsidRPr="00012B5E">
        <w:rPr>
          <w:rFonts w:ascii="Arial" w:hAnsi="Arial" w:cs="Arial"/>
        </w:rPr>
        <w:t xml:space="preserve"> Zawartość pierwiastków przyswajalnych dla roślin w latach 1995-20</w:t>
      </w:r>
      <w:bookmarkEnd w:id="130"/>
      <w:r w:rsidRPr="00012B5E">
        <w:rPr>
          <w:rFonts w:ascii="Arial" w:hAnsi="Arial" w:cs="Arial"/>
        </w:rPr>
        <w:t>20</w:t>
      </w:r>
      <w:bookmarkEnd w:id="1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1750"/>
        <w:gridCol w:w="748"/>
        <w:gridCol w:w="748"/>
        <w:gridCol w:w="747"/>
        <w:gridCol w:w="747"/>
        <w:gridCol w:w="795"/>
        <w:gridCol w:w="8"/>
        <w:gridCol w:w="725"/>
      </w:tblGrid>
      <w:tr w:rsidR="001F314F" w:rsidRPr="00012B5E" w14:paraId="73BF3F77" w14:textId="77777777" w:rsidTr="001F314F">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pct15" w:color="auto" w:fill="auto"/>
            <w:vAlign w:val="center"/>
            <w:hideMark/>
          </w:tcPr>
          <w:p w14:paraId="2A61F32D"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Pierwiastki</w:t>
            </w:r>
          </w:p>
        </w:tc>
        <w:tc>
          <w:tcPr>
            <w:tcW w:w="0" w:type="auto"/>
            <w:vMerge w:val="restart"/>
            <w:tcBorders>
              <w:top w:val="single" w:sz="4" w:space="0" w:color="auto"/>
              <w:left w:val="single" w:sz="4" w:space="0" w:color="auto"/>
              <w:bottom w:val="single" w:sz="4" w:space="0" w:color="auto"/>
              <w:right w:val="single" w:sz="4" w:space="0" w:color="auto"/>
            </w:tcBorders>
            <w:shd w:val="pct15" w:color="auto" w:fill="auto"/>
            <w:vAlign w:val="center"/>
            <w:hideMark/>
          </w:tcPr>
          <w:p w14:paraId="0ABAC3D7"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Jednostka</w:t>
            </w:r>
          </w:p>
        </w:tc>
        <w:tc>
          <w:tcPr>
            <w:tcW w:w="4518" w:type="dxa"/>
            <w:gridSpan w:val="7"/>
            <w:tcBorders>
              <w:top w:val="single" w:sz="4" w:space="0" w:color="auto"/>
              <w:left w:val="single" w:sz="4" w:space="0" w:color="auto"/>
              <w:bottom w:val="single" w:sz="4" w:space="0" w:color="auto"/>
              <w:right w:val="single" w:sz="4" w:space="0" w:color="auto"/>
            </w:tcBorders>
            <w:shd w:val="pct15" w:color="auto" w:fill="auto"/>
            <w:vAlign w:val="center"/>
            <w:hideMark/>
          </w:tcPr>
          <w:p w14:paraId="39F7D550"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Rok</w:t>
            </w:r>
          </w:p>
        </w:tc>
      </w:tr>
      <w:tr w:rsidR="001F314F" w:rsidRPr="00012B5E" w14:paraId="6FA22168" w14:textId="77777777" w:rsidTr="001F314F">
        <w:trPr>
          <w:trHeight w:val="340"/>
          <w:jc w:val="center"/>
        </w:trPr>
        <w:tc>
          <w:tcPr>
            <w:tcW w:w="0" w:type="auto"/>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0AF2BD88" w14:textId="77777777" w:rsidR="001F314F" w:rsidRPr="00012B5E" w:rsidRDefault="001F314F">
            <w:pPr>
              <w:rPr>
                <w:rFonts w:ascii="Arial" w:hAnsi="Arial" w:cs="Arial"/>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1D5DC347" w14:textId="77777777" w:rsidR="001F314F" w:rsidRPr="00012B5E" w:rsidRDefault="001F314F">
            <w:pPr>
              <w:rPr>
                <w:rFonts w:ascii="Arial" w:hAnsi="Arial" w:cs="Arial"/>
                <w:b/>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31194F77"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1995</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330A4573"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2000</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2C170F9D"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2005</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0BBED4C7"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2010</w:t>
            </w:r>
          </w:p>
        </w:tc>
        <w:tc>
          <w:tcPr>
            <w:tcW w:w="763"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32F5887F"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2015</w:t>
            </w:r>
          </w:p>
        </w:tc>
        <w:tc>
          <w:tcPr>
            <w:tcW w:w="703" w:type="dxa"/>
            <w:gridSpan w:val="2"/>
            <w:tcBorders>
              <w:top w:val="single" w:sz="4" w:space="0" w:color="auto"/>
              <w:left w:val="single" w:sz="4" w:space="0" w:color="auto"/>
              <w:bottom w:val="single" w:sz="4" w:space="0" w:color="auto"/>
              <w:right w:val="single" w:sz="4" w:space="0" w:color="auto"/>
            </w:tcBorders>
            <w:shd w:val="pct15" w:color="auto" w:fill="auto"/>
            <w:vAlign w:val="center"/>
            <w:hideMark/>
          </w:tcPr>
          <w:p w14:paraId="10823E71" w14:textId="77777777" w:rsidR="001F314F" w:rsidRPr="00012B5E" w:rsidRDefault="001F314F">
            <w:pPr>
              <w:spacing w:line="360" w:lineRule="auto"/>
              <w:jc w:val="center"/>
              <w:rPr>
                <w:rFonts w:ascii="Arial" w:hAnsi="Arial" w:cs="Arial"/>
                <w:b/>
                <w:sz w:val="20"/>
                <w:szCs w:val="20"/>
              </w:rPr>
            </w:pPr>
            <w:r w:rsidRPr="00012B5E">
              <w:rPr>
                <w:rFonts w:ascii="Arial" w:hAnsi="Arial" w:cs="Arial"/>
                <w:b/>
                <w:sz w:val="20"/>
                <w:szCs w:val="20"/>
              </w:rPr>
              <w:t>2020</w:t>
            </w:r>
          </w:p>
        </w:tc>
      </w:tr>
      <w:tr w:rsidR="001F314F" w:rsidRPr="00012B5E" w14:paraId="26E8125B"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9E88100"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Fosfor przyswajalny</w:t>
            </w:r>
          </w:p>
        </w:tc>
        <w:tc>
          <w:tcPr>
            <w:tcW w:w="0" w:type="auto"/>
            <w:tcBorders>
              <w:top w:val="single" w:sz="4" w:space="0" w:color="auto"/>
              <w:left w:val="single" w:sz="4" w:space="0" w:color="auto"/>
              <w:bottom w:val="single" w:sz="4" w:space="0" w:color="auto"/>
              <w:right w:val="single" w:sz="4" w:space="0" w:color="auto"/>
            </w:tcBorders>
            <w:vAlign w:val="center"/>
            <w:hideMark/>
          </w:tcPr>
          <w:p w14:paraId="27A9BE55"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mg P</w:t>
            </w:r>
            <w:r w:rsidRPr="00012B5E">
              <w:rPr>
                <w:rFonts w:ascii="Arial" w:hAnsi="Arial" w:cs="Arial"/>
                <w:sz w:val="20"/>
                <w:szCs w:val="20"/>
                <w:vertAlign w:val="subscript"/>
              </w:rPr>
              <w:t>2</w:t>
            </w:r>
            <w:r w:rsidRPr="00012B5E">
              <w:rPr>
                <w:rFonts w:ascii="Arial" w:hAnsi="Arial" w:cs="Arial"/>
                <w:sz w:val="20"/>
                <w:szCs w:val="20"/>
              </w:rPr>
              <w:t>O</w:t>
            </w:r>
            <w:r w:rsidRPr="00012B5E">
              <w:rPr>
                <w:rFonts w:ascii="Arial" w:hAnsi="Arial" w:cs="Arial"/>
                <w:sz w:val="20"/>
                <w:szCs w:val="20"/>
                <w:vertAlign w:val="subscript"/>
              </w:rPr>
              <w:t>5</w:t>
            </w:r>
            <w:r w:rsidRPr="00012B5E">
              <w:rPr>
                <w:rFonts w:ascii="Arial" w:hAnsi="Arial" w:cs="Arial"/>
                <w:sz w:val="20"/>
                <w:szCs w:val="20"/>
              </w:rPr>
              <w:t>*100g</w:t>
            </w:r>
            <w:r w:rsidRPr="00012B5E">
              <w:rPr>
                <w:rFonts w:ascii="Arial" w:hAnsi="Arial" w:cs="Arial"/>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35F79AD8"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16,70</w:t>
            </w:r>
          </w:p>
        </w:tc>
        <w:tc>
          <w:tcPr>
            <w:tcW w:w="0" w:type="auto"/>
            <w:tcBorders>
              <w:top w:val="single" w:sz="4" w:space="0" w:color="auto"/>
              <w:left w:val="single" w:sz="4" w:space="0" w:color="auto"/>
              <w:bottom w:val="single" w:sz="4" w:space="0" w:color="auto"/>
              <w:right w:val="single" w:sz="4" w:space="0" w:color="auto"/>
            </w:tcBorders>
            <w:vAlign w:val="center"/>
            <w:hideMark/>
          </w:tcPr>
          <w:p w14:paraId="76FC33B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14,80</w:t>
            </w:r>
          </w:p>
        </w:tc>
        <w:tc>
          <w:tcPr>
            <w:tcW w:w="0" w:type="auto"/>
            <w:tcBorders>
              <w:top w:val="single" w:sz="4" w:space="0" w:color="auto"/>
              <w:left w:val="single" w:sz="4" w:space="0" w:color="auto"/>
              <w:bottom w:val="single" w:sz="4" w:space="0" w:color="auto"/>
              <w:right w:val="single" w:sz="4" w:space="0" w:color="auto"/>
            </w:tcBorders>
            <w:vAlign w:val="center"/>
            <w:hideMark/>
          </w:tcPr>
          <w:p w14:paraId="445A1A1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16,80</w:t>
            </w:r>
          </w:p>
        </w:tc>
        <w:tc>
          <w:tcPr>
            <w:tcW w:w="0" w:type="auto"/>
            <w:tcBorders>
              <w:top w:val="single" w:sz="4" w:space="0" w:color="auto"/>
              <w:left w:val="single" w:sz="4" w:space="0" w:color="auto"/>
              <w:bottom w:val="single" w:sz="4" w:space="0" w:color="auto"/>
              <w:right w:val="single" w:sz="4" w:space="0" w:color="auto"/>
            </w:tcBorders>
            <w:vAlign w:val="center"/>
            <w:hideMark/>
          </w:tcPr>
          <w:p w14:paraId="4FA73620"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13,20</w:t>
            </w:r>
          </w:p>
        </w:tc>
        <w:tc>
          <w:tcPr>
            <w:tcW w:w="763" w:type="dxa"/>
            <w:tcBorders>
              <w:top w:val="single" w:sz="4" w:space="0" w:color="auto"/>
              <w:left w:val="single" w:sz="4" w:space="0" w:color="auto"/>
              <w:bottom w:val="single" w:sz="4" w:space="0" w:color="auto"/>
              <w:right w:val="single" w:sz="4" w:space="0" w:color="auto"/>
            </w:tcBorders>
            <w:vAlign w:val="center"/>
            <w:hideMark/>
          </w:tcPr>
          <w:p w14:paraId="5CD440B1"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12,95</w:t>
            </w:r>
          </w:p>
        </w:tc>
        <w:tc>
          <w:tcPr>
            <w:tcW w:w="703" w:type="dxa"/>
            <w:gridSpan w:val="2"/>
            <w:tcBorders>
              <w:top w:val="single" w:sz="4" w:space="0" w:color="auto"/>
              <w:left w:val="single" w:sz="4" w:space="0" w:color="auto"/>
              <w:bottom w:val="single" w:sz="4" w:space="0" w:color="auto"/>
              <w:right w:val="single" w:sz="4" w:space="0" w:color="auto"/>
            </w:tcBorders>
            <w:vAlign w:val="center"/>
            <w:hideMark/>
          </w:tcPr>
          <w:p w14:paraId="55C2A2B0"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17,1</w:t>
            </w:r>
          </w:p>
        </w:tc>
      </w:tr>
      <w:tr w:rsidR="001F314F" w:rsidRPr="00012B5E" w14:paraId="4DAAF7CF"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014ED6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lastRenderedPageBreak/>
              <w:t>Potas przyswajalny</w:t>
            </w:r>
          </w:p>
        </w:tc>
        <w:tc>
          <w:tcPr>
            <w:tcW w:w="0" w:type="auto"/>
            <w:tcBorders>
              <w:top w:val="single" w:sz="4" w:space="0" w:color="auto"/>
              <w:left w:val="single" w:sz="4" w:space="0" w:color="auto"/>
              <w:bottom w:val="single" w:sz="4" w:space="0" w:color="auto"/>
              <w:right w:val="single" w:sz="4" w:space="0" w:color="auto"/>
            </w:tcBorders>
            <w:vAlign w:val="center"/>
            <w:hideMark/>
          </w:tcPr>
          <w:p w14:paraId="2DE5233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mg K</w:t>
            </w:r>
            <w:r w:rsidRPr="00012B5E">
              <w:rPr>
                <w:rFonts w:ascii="Arial" w:hAnsi="Arial" w:cs="Arial"/>
                <w:sz w:val="20"/>
                <w:szCs w:val="20"/>
                <w:vertAlign w:val="subscript"/>
              </w:rPr>
              <w:t>2</w:t>
            </w:r>
            <w:r w:rsidRPr="00012B5E">
              <w:rPr>
                <w:rFonts w:ascii="Arial" w:hAnsi="Arial" w:cs="Arial"/>
                <w:sz w:val="20"/>
                <w:szCs w:val="20"/>
              </w:rPr>
              <w:t>O*100g</w:t>
            </w:r>
            <w:r w:rsidRPr="00012B5E">
              <w:rPr>
                <w:rFonts w:ascii="Arial" w:hAnsi="Arial" w:cs="Arial"/>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4A8422A2"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16,20</w:t>
            </w:r>
          </w:p>
        </w:tc>
        <w:tc>
          <w:tcPr>
            <w:tcW w:w="0" w:type="auto"/>
            <w:tcBorders>
              <w:top w:val="single" w:sz="4" w:space="0" w:color="auto"/>
              <w:left w:val="single" w:sz="4" w:space="0" w:color="auto"/>
              <w:bottom w:val="single" w:sz="4" w:space="0" w:color="auto"/>
              <w:right w:val="single" w:sz="4" w:space="0" w:color="auto"/>
            </w:tcBorders>
            <w:vAlign w:val="center"/>
            <w:hideMark/>
          </w:tcPr>
          <w:p w14:paraId="4A318927"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18,00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9677103"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16,60</w:t>
            </w:r>
          </w:p>
        </w:tc>
        <w:tc>
          <w:tcPr>
            <w:tcW w:w="0" w:type="auto"/>
            <w:tcBorders>
              <w:top w:val="single" w:sz="4" w:space="0" w:color="auto"/>
              <w:left w:val="single" w:sz="4" w:space="0" w:color="auto"/>
              <w:bottom w:val="single" w:sz="4" w:space="0" w:color="auto"/>
              <w:right w:val="single" w:sz="4" w:space="0" w:color="auto"/>
            </w:tcBorders>
            <w:vAlign w:val="center"/>
            <w:hideMark/>
          </w:tcPr>
          <w:p w14:paraId="406763B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11,10</w:t>
            </w:r>
          </w:p>
        </w:tc>
        <w:tc>
          <w:tcPr>
            <w:tcW w:w="763" w:type="dxa"/>
            <w:tcBorders>
              <w:top w:val="single" w:sz="4" w:space="0" w:color="auto"/>
              <w:left w:val="single" w:sz="4" w:space="0" w:color="auto"/>
              <w:bottom w:val="single" w:sz="4" w:space="0" w:color="auto"/>
              <w:right w:val="single" w:sz="4" w:space="0" w:color="auto"/>
            </w:tcBorders>
            <w:vAlign w:val="center"/>
            <w:hideMark/>
          </w:tcPr>
          <w:p w14:paraId="596A6031"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7,6</w:t>
            </w:r>
          </w:p>
        </w:tc>
        <w:tc>
          <w:tcPr>
            <w:tcW w:w="703" w:type="dxa"/>
            <w:gridSpan w:val="2"/>
            <w:tcBorders>
              <w:top w:val="single" w:sz="4" w:space="0" w:color="auto"/>
              <w:left w:val="single" w:sz="4" w:space="0" w:color="auto"/>
              <w:bottom w:val="single" w:sz="4" w:space="0" w:color="auto"/>
              <w:right w:val="single" w:sz="4" w:space="0" w:color="auto"/>
            </w:tcBorders>
            <w:vAlign w:val="center"/>
            <w:hideMark/>
          </w:tcPr>
          <w:p w14:paraId="60F90E6B"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8</w:t>
            </w:r>
          </w:p>
        </w:tc>
      </w:tr>
      <w:tr w:rsidR="001F314F" w:rsidRPr="00012B5E" w14:paraId="2E4A3FEA"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2F1B158"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Magnez przyswajalny</w:t>
            </w:r>
          </w:p>
        </w:tc>
        <w:tc>
          <w:tcPr>
            <w:tcW w:w="0" w:type="auto"/>
            <w:tcBorders>
              <w:top w:val="single" w:sz="4" w:space="0" w:color="auto"/>
              <w:left w:val="single" w:sz="4" w:space="0" w:color="auto"/>
              <w:bottom w:val="single" w:sz="4" w:space="0" w:color="auto"/>
              <w:right w:val="single" w:sz="4" w:space="0" w:color="auto"/>
            </w:tcBorders>
            <w:vAlign w:val="center"/>
            <w:hideMark/>
          </w:tcPr>
          <w:p w14:paraId="7D2D3B15"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mg Mg*100g</w:t>
            </w:r>
            <w:r w:rsidRPr="00012B5E">
              <w:rPr>
                <w:rFonts w:ascii="Arial" w:hAnsi="Arial" w:cs="Arial"/>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4B4084B9"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4,60</w:t>
            </w:r>
          </w:p>
        </w:tc>
        <w:tc>
          <w:tcPr>
            <w:tcW w:w="0" w:type="auto"/>
            <w:tcBorders>
              <w:top w:val="single" w:sz="4" w:space="0" w:color="auto"/>
              <w:left w:val="single" w:sz="4" w:space="0" w:color="auto"/>
              <w:bottom w:val="single" w:sz="4" w:space="0" w:color="auto"/>
              <w:right w:val="single" w:sz="4" w:space="0" w:color="auto"/>
            </w:tcBorders>
            <w:vAlign w:val="center"/>
            <w:hideMark/>
          </w:tcPr>
          <w:p w14:paraId="05307CD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14:paraId="3032BA9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4,60</w:t>
            </w:r>
          </w:p>
        </w:tc>
        <w:tc>
          <w:tcPr>
            <w:tcW w:w="0" w:type="auto"/>
            <w:tcBorders>
              <w:top w:val="single" w:sz="4" w:space="0" w:color="auto"/>
              <w:left w:val="single" w:sz="4" w:space="0" w:color="auto"/>
              <w:bottom w:val="single" w:sz="4" w:space="0" w:color="auto"/>
              <w:right w:val="single" w:sz="4" w:space="0" w:color="auto"/>
            </w:tcBorders>
            <w:vAlign w:val="center"/>
            <w:hideMark/>
          </w:tcPr>
          <w:p w14:paraId="252E302B"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6,60</w:t>
            </w:r>
          </w:p>
        </w:tc>
        <w:tc>
          <w:tcPr>
            <w:tcW w:w="763" w:type="dxa"/>
            <w:tcBorders>
              <w:top w:val="single" w:sz="4" w:space="0" w:color="auto"/>
              <w:left w:val="single" w:sz="4" w:space="0" w:color="auto"/>
              <w:bottom w:val="single" w:sz="4" w:space="0" w:color="auto"/>
              <w:right w:val="single" w:sz="4" w:space="0" w:color="auto"/>
            </w:tcBorders>
            <w:vAlign w:val="center"/>
            <w:hideMark/>
          </w:tcPr>
          <w:p w14:paraId="77FAA341"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4,90</w:t>
            </w:r>
          </w:p>
        </w:tc>
        <w:tc>
          <w:tcPr>
            <w:tcW w:w="703" w:type="dxa"/>
            <w:gridSpan w:val="2"/>
            <w:tcBorders>
              <w:top w:val="single" w:sz="4" w:space="0" w:color="auto"/>
              <w:left w:val="single" w:sz="4" w:space="0" w:color="auto"/>
              <w:bottom w:val="single" w:sz="4" w:space="0" w:color="auto"/>
              <w:right w:val="single" w:sz="4" w:space="0" w:color="auto"/>
            </w:tcBorders>
            <w:vAlign w:val="center"/>
            <w:hideMark/>
          </w:tcPr>
          <w:p w14:paraId="6555F94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4,8</w:t>
            </w:r>
          </w:p>
        </w:tc>
      </w:tr>
      <w:tr w:rsidR="001F314F" w:rsidRPr="00012B5E" w14:paraId="1658808F" w14:textId="77777777" w:rsidTr="001F314F">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182C347"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Siarka przyswajalna</w:t>
            </w:r>
          </w:p>
        </w:tc>
        <w:tc>
          <w:tcPr>
            <w:tcW w:w="0" w:type="auto"/>
            <w:tcBorders>
              <w:top w:val="single" w:sz="4" w:space="0" w:color="auto"/>
              <w:left w:val="single" w:sz="4" w:space="0" w:color="auto"/>
              <w:bottom w:val="single" w:sz="4" w:space="0" w:color="auto"/>
              <w:right w:val="single" w:sz="4" w:space="0" w:color="auto"/>
            </w:tcBorders>
            <w:vAlign w:val="center"/>
            <w:hideMark/>
          </w:tcPr>
          <w:p w14:paraId="408A81BD"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mg S-SO</w:t>
            </w:r>
            <w:r w:rsidRPr="00012B5E">
              <w:rPr>
                <w:rFonts w:ascii="Arial" w:hAnsi="Arial" w:cs="Arial"/>
                <w:sz w:val="20"/>
                <w:szCs w:val="20"/>
                <w:vertAlign w:val="subscript"/>
              </w:rPr>
              <w:t>4</w:t>
            </w:r>
            <w:r w:rsidRPr="00012B5E">
              <w:rPr>
                <w:rFonts w:ascii="Arial" w:hAnsi="Arial" w:cs="Arial"/>
                <w:sz w:val="20"/>
                <w:szCs w:val="20"/>
              </w:rPr>
              <w:t>*100g</w:t>
            </w:r>
            <w:r w:rsidRPr="00012B5E">
              <w:rPr>
                <w:rFonts w:ascii="Arial" w:hAnsi="Arial" w:cs="Arial"/>
                <w:sz w:val="20"/>
                <w:szCs w:val="20"/>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CA00EB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1,26</w:t>
            </w:r>
          </w:p>
        </w:tc>
        <w:tc>
          <w:tcPr>
            <w:tcW w:w="0" w:type="auto"/>
            <w:tcBorders>
              <w:top w:val="single" w:sz="4" w:space="0" w:color="auto"/>
              <w:left w:val="single" w:sz="4" w:space="0" w:color="auto"/>
              <w:bottom w:val="single" w:sz="4" w:space="0" w:color="auto"/>
              <w:right w:val="single" w:sz="4" w:space="0" w:color="auto"/>
            </w:tcBorders>
            <w:vAlign w:val="center"/>
            <w:hideMark/>
          </w:tcPr>
          <w:p w14:paraId="43627C1F"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1,26</w:t>
            </w:r>
          </w:p>
        </w:tc>
        <w:tc>
          <w:tcPr>
            <w:tcW w:w="0" w:type="auto"/>
            <w:tcBorders>
              <w:top w:val="single" w:sz="4" w:space="0" w:color="auto"/>
              <w:left w:val="single" w:sz="4" w:space="0" w:color="auto"/>
              <w:bottom w:val="single" w:sz="4" w:space="0" w:color="auto"/>
              <w:right w:val="single" w:sz="4" w:space="0" w:color="auto"/>
            </w:tcBorders>
            <w:vAlign w:val="center"/>
            <w:hideMark/>
          </w:tcPr>
          <w:p w14:paraId="344076B9"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1,11</w:t>
            </w:r>
          </w:p>
        </w:tc>
        <w:tc>
          <w:tcPr>
            <w:tcW w:w="0" w:type="auto"/>
            <w:tcBorders>
              <w:top w:val="single" w:sz="4" w:space="0" w:color="auto"/>
              <w:left w:val="single" w:sz="4" w:space="0" w:color="auto"/>
              <w:bottom w:val="single" w:sz="4" w:space="0" w:color="auto"/>
              <w:right w:val="single" w:sz="4" w:space="0" w:color="auto"/>
            </w:tcBorders>
            <w:vAlign w:val="center"/>
            <w:hideMark/>
          </w:tcPr>
          <w:p w14:paraId="2817594C"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1,24</w:t>
            </w:r>
          </w:p>
        </w:tc>
        <w:tc>
          <w:tcPr>
            <w:tcW w:w="771" w:type="dxa"/>
            <w:gridSpan w:val="2"/>
            <w:tcBorders>
              <w:top w:val="single" w:sz="4" w:space="0" w:color="auto"/>
              <w:left w:val="single" w:sz="4" w:space="0" w:color="auto"/>
              <w:bottom w:val="single" w:sz="4" w:space="0" w:color="auto"/>
              <w:right w:val="single" w:sz="4" w:space="0" w:color="auto"/>
            </w:tcBorders>
            <w:vAlign w:val="center"/>
            <w:hideMark/>
          </w:tcPr>
          <w:p w14:paraId="22C97408"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0,90</w:t>
            </w:r>
          </w:p>
        </w:tc>
        <w:tc>
          <w:tcPr>
            <w:tcW w:w="695" w:type="dxa"/>
            <w:tcBorders>
              <w:top w:val="single" w:sz="4" w:space="0" w:color="auto"/>
              <w:left w:val="single" w:sz="4" w:space="0" w:color="auto"/>
              <w:bottom w:val="single" w:sz="4" w:space="0" w:color="auto"/>
              <w:right w:val="single" w:sz="4" w:space="0" w:color="auto"/>
            </w:tcBorders>
            <w:vAlign w:val="center"/>
            <w:hideMark/>
          </w:tcPr>
          <w:p w14:paraId="25750BF5" w14:textId="77777777" w:rsidR="001F314F" w:rsidRPr="00012B5E" w:rsidRDefault="001F314F">
            <w:pPr>
              <w:spacing w:line="360" w:lineRule="auto"/>
              <w:jc w:val="center"/>
              <w:rPr>
                <w:rFonts w:ascii="Arial" w:hAnsi="Arial" w:cs="Arial"/>
                <w:sz w:val="20"/>
                <w:szCs w:val="20"/>
              </w:rPr>
            </w:pPr>
            <w:r w:rsidRPr="00012B5E">
              <w:rPr>
                <w:rFonts w:ascii="Arial" w:hAnsi="Arial" w:cs="Arial"/>
                <w:sz w:val="20"/>
                <w:szCs w:val="20"/>
              </w:rPr>
              <w:t>2,6</w:t>
            </w:r>
          </w:p>
        </w:tc>
      </w:tr>
    </w:tbl>
    <w:p w14:paraId="5C48BD86" w14:textId="77777777" w:rsidR="001F314F" w:rsidRPr="00012B5E" w:rsidRDefault="001F314F" w:rsidP="001F314F">
      <w:pPr>
        <w:spacing w:line="360" w:lineRule="auto"/>
        <w:rPr>
          <w:rFonts w:ascii="Arial" w:hAnsi="Arial" w:cs="Arial"/>
          <w:i/>
          <w:sz w:val="20"/>
          <w:szCs w:val="20"/>
          <w:lang w:eastAsia="en-US"/>
        </w:rPr>
      </w:pPr>
      <w:r w:rsidRPr="00012B5E">
        <w:rPr>
          <w:rFonts w:ascii="Arial" w:hAnsi="Arial" w:cs="Arial"/>
          <w:i/>
          <w:sz w:val="20"/>
          <w:szCs w:val="20"/>
        </w:rPr>
        <w:t>Źródło: http://www.gios.gov.pl/chemizm_gleb</w:t>
      </w:r>
    </w:p>
    <w:p w14:paraId="48942AB0" w14:textId="77777777" w:rsidR="001F314F" w:rsidRPr="00012B5E" w:rsidRDefault="001F314F" w:rsidP="001A3C3F">
      <w:pPr>
        <w:spacing w:line="360" w:lineRule="auto"/>
        <w:jc w:val="both"/>
        <w:rPr>
          <w:rFonts w:ascii="Arial" w:hAnsi="Arial" w:cs="Arial"/>
          <w:sz w:val="20"/>
          <w:szCs w:val="20"/>
        </w:rPr>
      </w:pPr>
    </w:p>
    <w:p w14:paraId="53F61C3E" w14:textId="5A20377C"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Negatywny wpływ na jakość gleb wywiera działalność człowieka na obszarach użytkowanych rolniczo oraz zurbanizowanych. Do terenów o przekształconej glebie zaliczono obszary zabudowane </w:t>
      </w:r>
      <w:r w:rsidR="008D7410" w:rsidRPr="00012B5E">
        <w:rPr>
          <w:rFonts w:ascii="Arial" w:hAnsi="Arial" w:cs="Arial"/>
          <w:sz w:val="20"/>
          <w:szCs w:val="20"/>
        </w:rPr>
        <w:br/>
      </w:r>
      <w:r w:rsidRPr="00012B5E">
        <w:rPr>
          <w:rFonts w:ascii="Arial" w:hAnsi="Arial" w:cs="Arial"/>
          <w:sz w:val="20"/>
          <w:szCs w:val="20"/>
        </w:rPr>
        <w:t>i zurbanizowane w tym tereny mieszkalne i rekreacyjno-wypoczynkowe oraz komunikacyjne. W gminie, w strukturze użytkowania dominują grunty rolne, ma ona charakter rolniczy, dlatego oddziaływanie tego sektora ma znaczący wpływ na jakość gleb. Większość mineralnych nawozów azotowych stosowanych w rolnictwie wpływa zakwaszając na glebę, przyczyniając się do pogorszenia jej s</w:t>
      </w:r>
      <w:r w:rsidR="008D7410" w:rsidRPr="00012B5E">
        <w:rPr>
          <w:rFonts w:ascii="Arial" w:hAnsi="Arial" w:cs="Arial"/>
          <w:sz w:val="20"/>
          <w:szCs w:val="20"/>
        </w:rPr>
        <w:t>truktury i warunków powietrzno-</w:t>
      </w:r>
      <w:r w:rsidRPr="00012B5E">
        <w:rPr>
          <w:rFonts w:ascii="Arial" w:hAnsi="Arial" w:cs="Arial"/>
          <w:sz w:val="20"/>
          <w:szCs w:val="20"/>
        </w:rPr>
        <w:t xml:space="preserve">wodnych. Ogranicza to rozwój roślin i prowadzi do spadku plonów, sprzyja wymywaniu wapna i magnezu, a uaktywnieniu pierwiastków toksycznych np. </w:t>
      </w:r>
      <w:proofErr w:type="spellStart"/>
      <w:r w:rsidRPr="00012B5E">
        <w:rPr>
          <w:rFonts w:ascii="Arial" w:hAnsi="Arial" w:cs="Arial"/>
          <w:sz w:val="20"/>
          <w:szCs w:val="20"/>
        </w:rPr>
        <w:t>glinu</w:t>
      </w:r>
      <w:proofErr w:type="spellEnd"/>
      <w:r w:rsidRPr="00012B5E">
        <w:rPr>
          <w:rFonts w:ascii="Arial" w:hAnsi="Arial" w:cs="Arial"/>
          <w:sz w:val="20"/>
          <w:szCs w:val="20"/>
        </w:rPr>
        <w:t xml:space="preserve"> i manganu. Na zakwaszenie gleb wpływa również intensyfikacja rolnictwa, związana z usuwaniem masy roślinnej z ziemi. Kwaśne gleby mają niewielką możliwość przeciwdziałania gwałtownym zmianom odczynu, ponieważ ich zdolność buforująca jest zbyt mała dla zneutralizowania wzrostu stężenia jonów wodorowych. Nadmierne nawożenie gleb azotem mineralnym może przyczynić się do powstawania w glebie związków </w:t>
      </w:r>
      <w:proofErr w:type="spellStart"/>
      <w:r w:rsidRPr="00012B5E">
        <w:rPr>
          <w:rFonts w:ascii="Arial" w:hAnsi="Arial" w:cs="Arial"/>
          <w:sz w:val="20"/>
          <w:szCs w:val="20"/>
        </w:rPr>
        <w:t>nitrozytowych</w:t>
      </w:r>
      <w:proofErr w:type="spellEnd"/>
      <w:r w:rsidRPr="00012B5E">
        <w:rPr>
          <w:rFonts w:ascii="Arial" w:hAnsi="Arial" w:cs="Arial"/>
          <w:sz w:val="20"/>
          <w:szCs w:val="20"/>
        </w:rPr>
        <w:t xml:space="preserve"> i skażenia środowiska nitrozo-aminami.</w:t>
      </w:r>
    </w:p>
    <w:p w14:paraId="23A66A24" w14:textId="20FD83E3"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Potencjalnym źródłem zanieczyszczenia środowiska gruntowo-wodnego jest prowadzenie produkcji zwierzęcej, szczególnie na większą skalę. Można wyróżnić trzy podstawowe etapy, związane </w:t>
      </w:r>
      <w:r w:rsidR="008D7410" w:rsidRPr="00012B5E">
        <w:rPr>
          <w:rFonts w:ascii="Arial" w:hAnsi="Arial" w:cs="Arial"/>
          <w:sz w:val="20"/>
          <w:szCs w:val="20"/>
        </w:rPr>
        <w:br/>
      </w:r>
      <w:r w:rsidRPr="00012B5E">
        <w:rPr>
          <w:rFonts w:ascii="Arial" w:hAnsi="Arial" w:cs="Arial"/>
          <w:sz w:val="20"/>
          <w:szCs w:val="20"/>
        </w:rPr>
        <w:t xml:space="preserve">z prowadzeniem produkcji zwierzęcej, decydujące o emisjach zanieczyszczeń do środowiska: </w:t>
      </w:r>
    </w:p>
    <w:p w14:paraId="4242A4F8"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utrzymanie zwierząt,</w:t>
      </w:r>
    </w:p>
    <w:p w14:paraId="11BF9949"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przechowywanie nawozów naturalnych,</w:t>
      </w:r>
    </w:p>
    <w:p w14:paraId="7E683B2A"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nawożenie użytków rolnych.</w:t>
      </w:r>
    </w:p>
    <w:p w14:paraId="7FB2BC8E" w14:textId="0D711265"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Azot i fosfor zawarte w paszach dla zwierząt hodowlanych nie są przez nie całkowicie wykorzystywane i w dużym stopniu są wydalane wraz z odchodami. Odchody te, w formie obornika, gnojówki lub gnojowicy, są wartościowym nawozem naturalnym. Jednak nieprawidłowe ich przechowywanie i stosowanie na polach prowadzi do zanieczyszczenia środowiska.</w:t>
      </w:r>
      <w:r w:rsidRPr="00012B5E">
        <w:rPr>
          <w:rStyle w:val="Odwoanieprzypisukocowego13"/>
          <w:rFonts w:ascii="Arial" w:hAnsi="Arial" w:cs="Arial"/>
          <w:sz w:val="20"/>
          <w:szCs w:val="20"/>
        </w:rPr>
        <w:footnoteReference w:id="2"/>
      </w:r>
    </w:p>
    <w:p w14:paraId="06F88EFF" w14:textId="3CC7CF2A"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Zanieczyszczenie metalami ciężkimi następuje przede wszystkim na skutek emisji pyłów pochodzących ze źródeł motoryzacyjnych. W miarę upływu czasu następuje znaczna ich kumulacja w glebach bezpośrednio przyległych do dróg. Duże ilości tych pierwiastków są silnie sorbowane przez kompleks sorpcyjny i skumulowane w poziomach próchnicznych. Duża zawartość metali ciężkich wpływa nie tylko toksycznie na rośliny, ale oddziałuje niekorzystnie między innymi na strukturę i zwięzłość gleb.</w:t>
      </w:r>
    </w:p>
    <w:p w14:paraId="08928669"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Powszechnie spotykanym problemem jest występowanie miejsc nielegalnego składowania odpadów, „dzikich wysypisk”) zwłaszcza w okolicznych lasach, na granicy polno-leśnej i przydrożnych rowach. Potencjalnym zagrożeniem dla zasobów kopalin jest ich nielegalna eksploatacja, z pominięciem koncesji, tj. w sprzeczności z ustawą Prawo geologiczne i górnicze. Stanowi to zagrożenie nie tylko dla samych zasobów geologicznych ale przede wszystkim dla innych komponentów środowiska, w tym dla </w:t>
      </w:r>
      <w:r w:rsidRPr="00012B5E">
        <w:rPr>
          <w:rFonts w:ascii="Arial" w:hAnsi="Arial" w:cs="Arial"/>
          <w:sz w:val="20"/>
          <w:szCs w:val="20"/>
        </w:rPr>
        <w:lastRenderedPageBreak/>
        <w:t>sfery przyrodniczej i krajobrazu. Do najważniejszych zagrożeń jakie może spowodować nielegalna eksploatacja kopalin należą:</w:t>
      </w:r>
    </w:p>
    <w:p w14:paraId="783B1F57"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nieracjonalne wykorzystanie zasobów kopalin,</w:t>
      </w:r>
    </w:p>
    <w:p w14:paraId="0F2E4B76" w14:textId="76B6030F"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brak działań w zakresie spełnienia podstawow</w:t>
      </w:r>
      <w:r w:rsidR="008D7410" w:rsidRPr="00012B5E">
        <w:rPr>
          <w:rFonts w:ascii="Arial" w:hAnsi="Arial" w:cs="Arial"/>
          <w:sz w:val="20"/>
          <w:szCs w:val="20"/>
        </w:rPr>
        <w:t xml:space="preserve">ych wymogów ochrony środowiska </w:t>
      </w:r>
      <w:r w:rsidRPr="00012B5E">
        <w:rPr>
          <w:rFonts w:ascii="Arial" w:hAnsi="Arial" w:cs="Arial"/>
          <w:sz w:val="20"/>
          <w:szCs w:val="20"/>
        </w:rPr>
        <w:t>w trakcie eksploatacji,</w:t>
      </w:r>
    </w:p>
    <w:p w14:paraId="7E11B545"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nieregularne rozproszenie obszarów eksploatacji i poszczególnych wyrobisk,</w:t>
      </w:r>
    </w:p>
    <w:p w14:paraId="08641C3E"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zubożenie walorów przyrodniczych i krajobrazowych terenu bez uwzględnienia zapisów prawa lokalnego,</w:t>
      </w:r>
    </w:p>
    <w:p w14:paraId="039C39E3" w14:textId="77777777" w:rsidR="009F6351" w:rsidRPr="00012B5E" w:rsidRDefault="009F6351" w:rsidP="009F6351">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brak działań mających na celu zrekultywowanie terenu poeksploatacyjnego.</w:t>
      </w:r>
    </w:p>
    <w:p w14:paraId="1B657842" w14:textId="77777777" w:rsidR="00F416C7" w:rsidRPr="00012B5E" w:rsidRDefault="00F416C7">
      <w:pPr>
        <w:pStyle w:val="Nagwek2"/>
        <w:spacing w:line="360" w:lineRule="auto"/>
        <w:ind w:left="578" w:hanging="578"/>
        <w:rPr>
          <w:rFonts w:ascii="Arial" w:hAnsi="Arial" w:cs="Arial"/>
          <w:sz w:val="20"/>
          <w:szCs w:val="20"/>
        </w:rPr>
      </w:pPr>
      <w:bookmarkStart w:id="132" w:name="__RefHeading__220_1215240712"/>
      <w:bookmarkStart w:id="133" w:name="_Toc106224855"/>
      <w:bookmarkStart w:id="134" w:name="_Toc180336800"/>
      <w:bookmarkEnd w:id="132"/>
      <w:r w:rsidRPr="00012B5E">
        <w:rPr>
          <w:rFonts w:ascii="Arial" w:hAnsi="Arial" w:cs="Arial"/>
          <w:sz w:val="20"/>
          <w:szCs w:val="20"/>
        </w:rPr>
        <w:t>Przyroda</w:t>
      </w:r>
      <w:bookmarkEnd w:id="133"/>
      <w:bookmarkEnd w:id="134"/>
    </w:p>
    <w:p w14:paraId="1EC337B2" w14:textId="77777777" w:rsidR="00F416C7" w:rsidRPr="00012B5E" w:rsidRDefault="00F416C7" w:rsidP="006169BE">
      <w:pPr>
        <w:pStyle w:val="Nagwek3"/>
        <w:spacing w:line="360" w:lineRule="auto"/>
        <w:rPr>
          <w:rFonts w:ascii="Arial" w:hAnsi="Arial" w:cs="Arial"/>
          <w:sz w:val="20"/>
          <w:szCs w:val="20"/>
        </w:rPr>
      </w:pPr>
      <w:bookmarkStart w:id="135" w:name="_Toc106224856"/>
      <w:bookmarkStart w:id="136" w:name="_Toc180336801"/>
      <w:r w:rsidRPr="00012B5E">
        <w:rPr>
          <w:rFonts w:ascii="Arial" w:hAnsi="Arial" w:cs="Arial"/>
          <w:sz w:val="20"/>
          <w:szCs w:val="20"/>
        </w:rPr>
        <w:t>Lasy</w:t>
      </w:r>
      <w:bookmarkEnd w:id="135"/>
      <w:bookmarkEnd w:id="136"/>
    </w:p>
    <w:p w14:paraId="423C7896" w14:textId="77777777" w:rsidR="009F6351" w:rsidRPr="00012B5E" w:rsidRDefault="009F6351" w:rsidP="009F6351">
      <w:pPr>
        <w:autoSpaceDE w:val="0"/>
        <w:autoSpaceDN w:val="0"/>
        <w:adjustRightInd w:val="0"/>
        <w:spacing w:line="360" w:lineRule="auto"/>
        <w:jc w:val="both"/>
        <w:rPr>
          <w:rFonts w:ascii="Arial" w:hAnsi="Arial" w:cs="Arial"/>
          <w:b/>
          <w:sz w:val="20"/>
          <w:szCs w:val="20"/>
        </w:rPr>
      </w:pPr>
      <w:bookmarkStart w:id="137" w:name="__DdeLink__1282_1323059997"/>
      <w:r w:rsidRPr="00012B5E">
        <w:rPr>
          <w:rFonts w:ascii="Arial" w:hAnsi="Arial" w:cs="Arial"/>
          <w:b/>
          <w:sz w:val="20"/>
          <w:szCs w:val="20"/>
        </w:rPr>
        <w:t xml:space="preserve">Lasy </w:t>
      </w:r>
    </w:p>
    <w:p w14:paraId="30C0E81D" w14:textId="01703479" w:rsidR="00003519" w:rsidRDefault="00003519" w:rsidP="00003519">
      <w:pPr>
        <w:spacing w:line="360" w:lineRule="auto"/>
        <w:jc w:val="both"/>
        <w:rPr>
          <w:rFonts w:ascii="Arial" w:hAnsi="Arial" w:cs="Arial"/>
          <w:sz w:val="20"/>
          <w:szCs w:val="20"/>
        </w:rPr>
      </w:pPr>
      <w:r w:rsidRPr="00012B5E">
        <w:rPr>
          <w:rFonts w:ascii="Arial" w:hAnsi="Arial" w:cs="Arial"/>
          <w:sz w:val="20"/>
          <w:szCs w:val="20"/>
        </w:rPr>
        <w:t xml:space="preserve">Pod względem geograficznym Gmina </w:t>
      </w:r>
      <w:r w:rsidR="00653385">
        <w:rPr>
          <w:rFonts w:ascii="Arial" w:hAnsi="Arial" w:cs="Arial"/>
          <w:sz w:val="20"/>
          <w:szCs w:val="20"/>
        </w:rPr>
        <w:t>Brzeziny</w:t>
      </w:r>
      <w:r w:rsidRPr="00012B5E">
        <w:rPr>
          <w:rFonts w:ascii="Arial" w:hAnsi="Arial" w:cs="Arial"/>
          <w:sz w:val="20"/>
          <w:szCs w:val="20"/>
        </w:rPr>
        <w:t xml:space="preserve"> leży w makroregionie Niziny </w:t>
      </w:r>
      <w:proofErr w:type="spellStart"/>
      <w:r w:rsidRPr="00012B5E">
        <w:rPr>
          <w:rFonts w:ascii="Arial" w:hAnsi="Arial" w:cs="Arial"/>
          <w:sz w:val="20"/>
          <w:szCs w:val="20"/>
        </w:rPr>
        <w:t>Południowowielkopolskiej</w:t>
      </w:r>
      <w:proofErr w:type="spellEnd"/>
      <w:r w:rsidRPr="00012B5E">
        <w:rPr>
          <w:rFonts w:ascii="Arial" w:hAnsi="Arial" w:cs="Arial"/>
          <w:sz w:val="20"/>
          <w:szCs w:val="20"/>
        </w:rPr>
        <w:t xml:space="preserve">, na terenie </w:t>
      </w:r>
      <w:proofErr w:type="spellStart"/>
      <w:r w:rsidRPr="00012B5E">
        <w:rPr>
          <w:rFonts w:ascii="Arial" w:hAnsi="Arial" w:cs="Arial"/>
          <w:sz w:val="20"/>
          <w:szCs w:val="20"/>
        </w:rPr>
        <w:t>mezoregionu</w:t>
      </w:r>
      <w:proofErr w:type="spellEnd"/>
      <w:r w:rsidRPr="00012B5E">
        <w:rPr>
          <w:rFonts w:ascii="Arial" w:hAnsi="Arial" w:cs="Arial"/>
          <w:sz w:val="20"/>
          <w:szCs w:val="20"/>
        </w:rPr>
        <w:t xml:space="preserve"> Wysoczyzny Kaliskiej, Wysoczyzny Tureckiej i Kotliny Grabowskiej. Rzeźba  powierzchni  terenu  jest  wynikiem  procesów  geologicznych  z  epoki  lodowcowej. Na Wysoczyznach Kaliskiej i Tureckiej występują osady lodowcowe i wodnolodowcowe ze  zlodowacenia  Warty.  Są  one  w  obszarze  morenowym  pokryte  pagórkami  moren  czołowych  tego  samego  zlodowacenia.  Kotlina  Grabowska  wypełniona  jest  osadem  późniejszym, ze  zlodowacenia  bałtyckiego i częściowo z holocenu.</w:t>
      </w:r>
    </w:p>
    <w:p w14:paraId="4974F274" w14:textId="5F61DFB3" w:rsidR="00653385" w:rsidRPr="00E51F27" w:rsidRDefault="00653385" w:rsidP="00B743CF">
      <w:pPr>
        <w:spacing w:line="360" w:lineRule="auto"/>
        <w:jc w:val="both"/>
        <w:rPr>
          <w:rFonts w:ascii="Arial" w:eastAsia="CIDFont+F1" w:hAnsi="Arial" w:cs="Arial"/>
          <w:sz w:val="20"/>
          <w:szCs w:val="20"/>
        </w:rPr>
      </w:pPr>
      <w:r w:rsidRPr="00E51F27">
        <w:rPr>
          <w:rFonts w:ascii="Arial" w:hAnsi="Arial" w:cs="Arial"/>
          <w:sz w:val="20"/>
          <w:szCs w:val="20"/>
        </w:rPr>
        <w:t xml:space="preserve">Powierzchnia lasów na terenie gminy Brzeziny w 2023 r. wynosiła 5445,15ha, </w:t>
      </w:r>
      <w:r w:rsidRPr="00E51F27">
        <w:rPr>
          <w:rFonts w:ascii="Arial" w:hAnsi="Arial" w:cs="Arial"/>
          <w:sz w:val="20"/>
          <w:szCs w:val="20"/>
        </w:rPr>
        <w:br/>
        <w:t xml:space="preserve">a wskaźnik lesistości był równy 42,9%. Wskaźnik lesistości gminy jest zdecydowanie wyższy od wskaźnika lesistości powiatu kaliskiego (20,4%) oraz województwa wielkopolskiego (25,8%). </w:t>
      </w:r>
      <w:r w:rsidRPr="00E51F27">
        <w:rPr>
          <w:rFonts w:ascii="Arial" w:eastAsia="CIDFont+F1" w:hAnsi="Arial" w:cs="Arial"/>
          <w:sz w:val="20"/>
          <w:szCs w:val="20"/>
        </w:rPr>
        <w:t xml:space="preserve">Gmina </w:t>
      </w:r>
      <w:r w:rsidR="003C40B2">
        <w:rPr>
          <w:rFonts w:ascii="Arial" w:eastAsia="CIDFont+F1" w:hAnsi="Arial" w:cs="Arial"/>
          <w:sz w:val="20"/>
          <w:szCs w:val="20"/>
        </w:rPr>
        <w:t>Brzeziny</w:t>
      </w:r>
      <w:r w:rsidRPr="00E51F27">
        <w:rPr>
          <w:rFonts w:ascii="Arial" w:eastAsia="CIDFont+F1" w:hAnsi="Arial" w:cs="Arial"/>
          <w:sz w:val="20"/>
          <w:szCs w:val="20"/>
        </w:rPr>
        <w:t xml:space="preserve"> wg podziału J.M. Matuszkiewicza na regiony geobotaniczne leży w dziale Brandenbursko – Wielkopolskim na granicy kilku krain: B.</w:t>
      </w:r>
      <w:r w:rsidR="000D6CD1">
        <w:rPr>
          <w:rFonts w:ascii="Arial" w:eastAsia="CIDFont+F1" w:hAnsi="Arial" w:cs="Arial"/>
          <w:sz w:val="20"/>
          <w:szCs w:val="20"/>
        </w:rPr>
        <w:t>4</w:t>
      </w:r>
      <w:r w:rsidRPr="00E51F27">
        <w:rPr>
          <w:rFonts w:ascii="Arial" w:eastAsia="CIDFont+F1" w:hAnsi="Arial" w:cs="Arial"/>
          <w:sz w:val="20"/>
          <w:szCs w:val="20"/>
        </w:rPr>
        <w:t xml:space="preserve"> – </w:t>
      </w:r>
      <w:r w:rsidR="000D6CD1" w:rsidRPr="000D6CD1">
        <w:rPr>
          <w:rFonts w:ascii="Arial" w:eastAsia="CIDFont+F1" w:hAnsi="Arial" w:cs="Arial"/>
          <w:sz w:val="20"/>
          <w:szCs w:val="20"/>
        </w:rPr>
        <w:t xml:space="preserve">Kraina </w:t>
      </w:r>
      <w:proofErr w:type="spellStart"/>
      <w:r w:rsidR="000D6CD1" w:rsidRPr="000D6CD1">
        <w:rPr>
          <w:rFonts w:ascii="Arial" w:eastAsia="CIDFont+F1" w:hAnsi="Arial" w:cs="Arial"/>
          <w:sz w:val="20"/>
          <w:szCs w:val="20"/>
        </w:rPr>
        <w:t>Południowowielkopolsko</w:t>
      </w:r>
      <w:proofErr w:type="spellEnd"/>
      <w:r w:rsidR="000D6CD1" w:rsidRPr="000D6CD1">
        <w:rPr>
          <w:rFonts w:ascii="Arial" w:eastAsia="CIDFont+F1" w:hAnsi="Arial" w:cs="Arial"/>
          <w:sz w:val="20"/>
          <w:szCs w:val="20"/>
        </w:rPr>
        <w:t>-Łużycka</w:t>
      </w:r>
      <w:r w:rsidRPr="00E51F27">
        <w:rPr>
          <w:rFonts w:ascii="Arial" w:eastAsia="CIDFont+F1" w:hAnsi="Arial" w:cs="Arial"/>
          <w:sz w:val="20"/>
          <w:szCs w:val="20"/>
        </w:rPr>
        <w:t xml:space="preserve">, </w:t>
      </w:r>
      <w:r w:rsidR="000D6CD1">
        <w:rPr>
          <w:rFonts w:ascii="Arial" w:eastAsia="CIDFont+F1" w:hAnsi="Arial" w:cs="Arial"/>
          <w:sz w:val="20"/>
          <w:szCs w:val="20"/>
        </w:rPr>
        <w:t xml:space="preserve">B.4b - </w:t>
      </w:r>
      <w:proofErr w:type="spellStart"/>
      <w:r w:rsidR="000D6CD1" w:rsidRPr="000D6CD1">
        <w:rPr>
          <w:rFonts w:ascii="Arial" w:eastAsia="CIDFont+F1" w:hAnsi="Arial" w:cs="Arial"/>
          <w:sz w:val="20"/>
          <w:szCs w:val="20"/>
        </w:rPr>
        <w:t>Podkraina</w:t>
      </w:r>
      <w:proofErr w:type="spellEnd"/>
      <w:r w:rsidR="000D6CD1" w:rsidRPr="000D6CD1">
        <w:rPr>
          <w:rFonts w:ascii="Arial" w:eastAsia="CIDFont+F1" w:hAnsi="Arial" w:cs="Arial"/>
          <w:sz w:val="20"/>
          <w:szCs w:val="20"/>
        </w:rPr>
        <w:t xml:space="preserve"> </w:t>
      </w:r>
      <w:proofErr w:type="spellStart"/>
      <w:r w:rsidR="000D6CD1" w:rsidRPr="000D6CD1">
        <w:rPr>
          <w:rFonts w:ascii="Arial" w:eastAsia="CIDFont+F1" w:hAnsi="Arial" w:cs="Arial"/>
          <w:sz w:val="20"/>
          <w:szCs w:val="20"/>
        </w:rPr>
        <w:t>Południowowielkopolska</w:t>
      </w:r>
      <w:proofErr w:type="spellEnd"/>
      <w:r w:rsidRPr="00E51F27">
        <w:rPr>
          <w:rFonts w:ascii="Arial" w:eastAsia="CIDFont+F1" w:hAnsi="Arial" w:cs="Arial"/>
          <w:sz w:val="20"/>
          <w:szCs w:val="20"/>
        </w:rPr>
        <w:t xml:space="preserve">, </w:t>
      </w:r>
      <w:r w:rsidR="000D6CD1" w:rsidRPr="000D6CD1">
        <w:rPr>
          <w:rFonts w:ascii="Arial" w:eastAsia="CIDFont+F1" w:hAnsi="Arial" w:cs="Arial"/>
          <w:sz w:val="20"/>
          <w:szCs w:val="20"/>
        </w:rPr>
        <w:t>B.4b.16.</w:t>
      </w:r>
      <w:r w:rsidR="000D6CD1">
        <w:rPr>
          <w:rFonts w:ascii="Arial" w:eastAsia="CIDFont+F1" w:hAnsi="Arial" w:cs="Arial"/>
          <w:sz w:val="20"/>
          <w:szCs w:val="20"/>
        </w:rPr>
        <w:t xml:space="preserve">- </w:t>
      </w:r>
      <w:r w:rsidR="000D6CD1" w:rsidRPr="000D6CD1">
        <w:rPr>
          <w:rFonts w:ascii="Arial" w:eastAsia="CIDFont+F1" w:hAnsi="Arial" w:cs="Arial"/>
          <w:sz w:val="20"/>
          <w:szCs w:val="20"/>
        </w:rPr>
        <w:t>Okręg Doliny Górnej Prosny</w:t>
      </w:r>
      <w:r w:rsidRPr="00E51F27">
        <w:rPr>
          <w:rFonts w:ascii="Arial" w:eastAsia="CIDFont+F1" w:hAnsi="Arial" w:cs="Arial"/>
          <w:sz w:val="20"/>
          <w:szCs w:val="20"/>
        </w:rPr>
        <w:t xml:space="preserve">, </w:t>
      </w:r>
      <w:r w:rsidR="000D6CD1" w:rsidRPr="000D6CD1">
        <w:rPr>
          <w:rFonts w:ascii="Arial" w:eastAsia="CIDFont+F1" w:hAnsi="Arial" w:cs="Arial"/>
          <w:sz w:val="20"/>
          <w:szCs w:val="20"/>
        </w:rPr>
        <w:t>B.4b.16.a</w:t>
      </w:r>
      <w:r w:rsidR="000D6CD1">
        <w:rPr>
          <w:rFonts w:ascii="Arial" w:eastAsia="CIDFont+F1" w:hAnsi="Arial" w:cs="Arial"/>
          <w:sz w:val="20"/>
          <w:szCs w:val="20"/>
        </w:rPr>
        <w:t xml:space="preserve"> - </w:t>
      </w:r>
      <w:r w:rsidR="000D6CD1" w:rsidRPr="000D6CD1">
        <w:rPr>
          <w:rFonts w:ascii="Arial" w:eastAsia="CIDFont+F1" w:hAnsi="Arial" w:cs="Arial"/>
          <w:sz w:val="20"/>
          <w:szCs w:val="20"/>
        </w:rPr>
        <w:t>Wieruszowski</w:t>
      </w:r>
      <w:r w:rsidRPr="00E51F27">
        <w:rPr>
          <w:rFonts w:ascii="Arial" w:eastAsia="CIDFont+F1" w:hAnsi="Arial" w:cs="Arial"/>
          <w:sz w:val="20"/>
          <w:szCs w:val="20"/>
        </w:rPr>
        <w:t xml:space="preserve">. Wg </w:t>
      </w:r>
      <w:r w:rsidR="00B743CF">
        <w:rPr>
          <w:rFonts w:ascii="Arial" w:eastAsia="CIDFont+F1" w:hAnsi="Arial" w:cs="Arial"/>
          <w:sz w:val="20"/>
          <w:szCs w:val="20"/>
        </w:rPr>
        <w:t xml:space="preserve">regionalizacji przyrodniczo-leśnej z 2010 r. </w:t>
      </w:r>
      <w:r w:rsidRPr="00E51F27">
        <w:rPr>
          <w:rFonts w:ascii="Arial" w:eastAsia="CIDFont+F1" w:hAnsi="Arial" w:cs="Arial"/>
          <w:sz w:val="20"/>
          <w:szCs w:val="20"/>
        </w:rPr>
        <w:t xml:space="preserve">gmina </w:t>
      </w:r>
      <w:r w:rsidR="00B743CF">
        <w:rPr>
          <w:rFonts w:ascii="Arial" w:eastAsia="CIDFont+F1" w:hAnsi="Arial" w:cs="Arial"/>
          <w:sz w:val="20"/>
          <w:szCs w:val="20"/>
        </w:rPr>
        <w:t>Brzeziny</w:t>
      </w:r>
      <w:r w:rsidRPr="00E51F27">
        <w:rPr>
          <w:rFonts w:ascii="Arial" w:eastAsia="CIDFont+F1" w:hAnsi="Arial" w:cs="Arial"/>
          <w:sz w:val="20"/>
          <w:szCs w:val="20"/>
        </w:rPr>
        <w:t xml:space="preserve"> położona jest w </w:t>
      </w:r>
      <w:r w:rsidR="00B743CF" w:rsidRPr="00B743CF">
        <w:rPr>
          <w:rFonts w:ascii="Arial" w:eastAsia="CIDFont+F1" w:hAnsi="Arial" w:cs="Arial"/>
          <w:sz w:val="20"/>
          <w:szCs w:val="20"/>
        </w:rPr>
        <w:t>Krain</w:t>
      </w:r>
      <w:r w:rsidR="00B743CF">
        <w:rPr>
          <w:rFonts w:ascii="Arial" w:eastAsia="CIDFont+F1" w:hAnsi="Arial" w:cs="Arial"/>
          <w:sz w:val="20"/>
          <w:szCs w:val="20"/>
        </w:rPr>
        <w:t>ie</w:t>
      </w:r>
      <w:r w:rsidR="00B743CF" w:rsidRPr="00B743CF">
        <w:rPr>
          <w:rFonts w:ascii="Arial" w:eastAsia="CIDFont+F1" w:hAnsi="Arial" w:cs="Arial"/>
          <w:sz w:val="20"/>
          <w:szCs w:val="20"/>
        </w:rPr>
        <w:t xml:space="preserve"> Wielkopolsko-Pomorsk</w:t>
      </w:r>
      <w:r w:rsidR="00B743CF">
        <w:rPr>
          <w:rFonts w:ascii="Arial" w:eastAsia="CIDFont+F1" w:hAnsi="Arial" w:cs="Arial"/>
          <w:sz w:val="20"/>
          <w:szCs w:val="20"/>
        </w:rPr>
        <w:t>iej (III)</w:t>
      </w:r>
      <w:r w:rsidRPr="00E51F27">
        <w:rPr>
          <w:rFonts w:ascii="Arial" w:eastAsia="CIDFont+F1" w:hAnsi="Arial" w:cs="Arial"/>
          <w:sz w:val="20"/>
          <w:szCs w:val="20"/>
        </w:rPr>
        <w:t xml:space="preserve">, </w:t>
      </w:r>
      <w:r w:rsidR="00B743CF" w:rsidRPr="00B743CF">
        <w:rPr>
          <w:rFonts w:ascii="Arial" w:eastAsia="CIDFont+F1" w:hAnsi="Arial" w:cs="Arial"/>
          <w:sz w:val="20"/>
          <w:szCs w:val="20"/>
        </w:rPr>
        <w:t>35</w:t>
      </w:r>
      <w:r w:rsidR="00B743CF">
        <w:rPr>
          <w:rFonts w:ascii="Arial" w:eastAsia="CIDFont+F1" w:hAnsi="Arial" w:cs="Arial"/>
          <w:sz w:val="20"/>
          <w:szCs w:val="20"/>
        </w:rPr>
        <w:t xml:space="preserve"> </w:t>
      </w:r>
      <w:proofErr w:type="spellStart"/>
      <w:r w:rsidR="00B743CF">
        <w:rPr>
          <w:rFonts w:ascii="Arial" w:eastAsia="CIDFont+F1" w:hAnsi="Arial" w:cs="Arial"/>
          <w:sz w:val="20"/>
          <w:szCs w:val="20"/>
        </w:rPr>
        <w:t>Mezoregionie</w:t>
      </w:r>
      <w:proofErr w:type="spellEnd"/>
      <w:r w:rsidR="00B743CF">
        <w:rPr>
          <w:rFonts w:ascii="Arial" w:eastAsia="CIDFont+F1" w:hAnsi="Arial" w:cs="Arial"/>
          <w:sz w:val="20"/>
          <w:szCs w:val="20"/>
        </w:rPr>
        <w:t xml:space="preserve"> -</w:t>
      </w:r>
      <w:r w:rsidR="00B743CF" w:rsidRPr="00B743CF">
        <w:rPr>
          <w:rFonts w:ascii="Arial" w:eastAsia="CIDFont+F1" w:hAnsi="Arial" w:cs="Arial"/>
          <w:sz w:val="20"/>
          <w:szCs w:val="20"/>
        </w:rPr>
        <w:t xml:space="preserve"> Kotlin</w:t>
      </w:r>
      <w:r w:rsidR="00B743CF">
        <w:rPr>
          <w:rFonts w:ascii="Arial" w:eastAsia="CIDFont+F1" w:hAnsi="Arial" w:cs="Arial"/>
          <w:sz w:val="20"/>
          <w:szCs w:val="20"/>
        </w:rPr>
        <w:t>ie</w:t>
      </w:r>
      <w:r w:rsidR="00B743CF" w:rsidRPr="00B743CF">
        <w:rPr>
          <w:rFonts w:ascii="Arial" w:eastAsia="CIDFont+F1" w:hAnsi="Arial" w:cs="Arial"/>
          <w:sz w:val="20"/>
          <w:szCs w:val="20"/>
        </w:rPr>
        <w:t xml:space="preserve"> Żmigrodzkiej, Milickiej i Grabowskiej</w:t>
      </w:r>
      <w:r w:rsidR="00B743CF">
        <w:rPr>
          <w:rFonts w:ascii="Arial" w:eastAsia="CIDFont+F1" w:hAnsi="Arial" w:cs="Arial"/>
          <w:sz w:val="20"/>
          <w:szCs w:val="20"/>
        </w:rPr>
        <w:t>.</w:t>
      </w:r>
      <w:r w:rsidRPr="00E51F27">
        <w:rPr>
          <w:rFonts w:ascii="Arial" w:eastAsia="CIDFont+F1" w:hAnsi="Arial" w:cs="Arial"/>
          <w:sz w:val="20"/>
          <w:szCs w:val="20"/>
        </w:rPr>
        <w:t>. Wielowiekowa działalność człowieka doprowadziła do przekształcenia naturalnych zbiorowisk roślinnych, w tym również lasów.</w:t>
      </w:r>
    </w:p>
    <w:p w14:paraId="015EF435" w14:textId="77777777" w:rsidR="00653385" w:rsidRPr="00E51F27" w:rsidRDefault="00653385" w:rsidP="00E51F27">
      <w:pPr>
        <w:spacing w:line="360" w:lineRule="auto"/>
        <w:jc w:val="both"/>
        <w:rPr>
          <w:rFonts w:ascii="Arial" w:hAnsi="Arial" w:cs="Arial"/>
          <w:sz w:val="20"/>
          <w:szCs w:val="20"/>
        </w:rPr>
      </w:pPr>
      <w:r w:rsidRPr="00E51F27">
        <w:rPr>
          <w:rFonts w:ascii="Arial" w:hAnsi="Arial" w:cs="Arial"/>
          <w:sz w:val="20"/>
          <w:szCs w:val="20"/>
        </w:rPr>
        <w:t>Według struktury własnościowej na terenie gminy Brzeziny wyróżniamy:</w:t>
      </w:r>
    </w:p>
    <w:p w14:paraId="32CB3B9E" w14:textId="77777777" w:rsidR="00653385" w:rsidRPr="00E51F27" w:rsidRDefault="00653385" w:rsidP="00E51F27">
      <w:pPr>
        <w:pStyle w:val="Akapitzlist"/>
        <w:numPr>
          <w:ilvl w:val="0"/>
          <w:numId w:val="84"/>
        </w:numPr>
        <w:suppressAutoHyphens w:val="0"/>
        <w:spacing w:before="0" w:line="360" w:lineRule="auto"/>
        <w:contextualSpacing/>
        <w:jc w:val="both"/>
        <w:rPr>
          <w:rFonts w:ascii="Arial" w:hAnsi="Arial" w:cs="Arial"/>
          <w:sz w:val="20"/>
          <w:szCs w:val="20"/>
        </w:rPr>
      </w:pPr>
      <w:r w:rsidRPr="00E51F27">
        <w:rPr>
          <w:rFonts w:ascii="Arial" w:hAnsi="Arial" w:cs="Arial"/>
          <w:sz w:val="20"/>
          <w:szCs w:val="20"/>
        </w:rPr>
        <w:t>lasy publiczne Skarbu Państwa – 4 772,20 ha;</w:t>
      </w:r>
    </w:p>
    <w:p w14:paraId="39BAF63D" w14:textId="77777777" w:rsidR="00653385" w:rsidRPr="00E51F27" w:rsidRDefault="00653385" w:rsidP="00E51F27">
      <w:pPr>
        <w:pStyle w:val="Akapitzlist"/>
        <w:numPr>
          <w:ilvl w:val="0"/>
          <w:numId w:val="84"/>
        </w:numPr>
        <w:suppressAutoHyphens w:val="0"/>
        <w:spacing w:before="0" w:line="360" w:lineRule="auto"/>
        <w:contextualSpacing/>
        <w:jc w:val="both"/>
        <w:rPr>
          <w:rFonts w:ascii="Arial" w:hAnsi="Arial" w:cs="Arial"/>
          <w:sz w:val="20"/>
          <w:szCs w:val="20"/>
        </w:rPr>
      </w:pPr>
      <w:r w:rsidRPr="00E51F27">
        <w:rPr>
          <w:rFonts w:ascii="Arial" w:hAnsi="Arial" w:cs="Arial"/>
          <w:sz w:val="20"/>
          <w:szCs w:val="20"/>
        </w:rPr>
        <w:t>lasy publiczne gminne – 2,27 ha;</w:t>
      </w:r>
    </w:p>
    <w:p w14:paraId="54855F55" w14:textId="77777777" w:rsidR="00653385" w:rsidRPr="00E51F27" w:rsidRDefault="00653385" w:rsidP="00E51F27">
      <w:pPr>
        <w:pStyle w:val="Akapitzlist"/>
        <w:numPr>
          <w:ilvl w:val="0"/>
          <w:numId w:val="84"/>
        </w:numPr>
        <w:suppressAutoHyphens w:val="0"/>
        <w:spacing w:before="0" w:line="360" w:lineRule="auto"/>
        <w:contextualSpacing/>
        <w:jc w:val="both"/>
        <w:rPr>
          <w:rFonts w:ascii="Arial" w:hAnsi="Arial" w:cs="Arial"/>
          <w:sz w:val="20"/>
          <w:szCs w:val="20"/>
        </w:rPr>
      </w:pPr>
      <w:r w:rsidRPr="00E51F27">
        <w:rPr>
          <w:rFonts w:ascii="Arial" w:hAnsi="Arial" w:cs="Arial"/>
          <w:sz w:val="20"/>
          <w:szCs w:val="20"/>
        </w:rPr>
        <w:t>lasy prywatne – 670,68 ha.</w:t>
      </w:r>
    </w:p>
    <w:p w14:paraId="1BA727E2" w14:textId="77777777" w:rsidR="00653385" w:rsidRPr="00E51F27" w:rsidRDefault="00653385" w:rsidP="00E51F27">
      <w:pPr>
        <w:autoSpaceDE w:val="0"/>
        <w:autoSpaceDN w:val="0"/>
        <w:adjustRightInd w:val="0"/>
        <w:spacing w:line="360" w:lineRule="auto"/>
        <w:jc w:val="both"/>
        <w:rPr>
          <w:rFonts w:ascii="Arial" w:hAnsi="Arial" w:cs="Arial"/>
          <w:sz w:val="20"/>
          <w:szCs w:val="20"/>
          <w:highlight w:val="red"/>
        </w:rPr>
      </w:pPr>
    </w:p>
    <w:p w14:paraId="76B1C112" w14:textId="77777777" w:rsidR="00653385" w:rsidRPr="00E51F27" w:rsidRDefault="00653385" w:rsidP="00E51F27">
      <w:pPr>
        <w:autoSpaceDE w:val="0"/>
        <w:autoSpaceDN w:val="0"/>
        <w:adjustRightInd w:val="0"/>
        <w:spacing w:line="360" w:lineRule="auto"/>
        <w:jc w:val="both"/>
        <w:rPr>
          <w:rFonts w:ascii="Arial" w:hAnsi="Arial" w:cs="Arial"/>
          <w:color w:val="FF0000"/>
          <w:sz w:val="20"/>
          <w:szCs w:val="20"/>
        </w:rPr>
      </w:pPr>
      <w:r w:rsidRPr="00E51F27">
        <w:rPr>
          <w:rFonts w:ascii="Arial" w:hAnsi="Arial" w:cs="Arial"/>
          <w:sz w:val="20"/>
          <w:szCs w:val="20"/>
        </w:rPr>
        <w:t xml:space="preserve">Lasy Skarbu Państwa zlokalizowane na terenie gminy Brzeziny administrowane są przez Nadleśnictwo Kalisz. Nadleśnictwo prowadzi gospodarkę leśną w oparciu o Plan Urządzania Lasu. Jest to podstawowy dokument gospodarki leśnej opracowywany dla określonego obiektu, zawierający opis i ocenę stanu lasu oraz cele, zadania i sposoby prowadzenia gospodarki leśnej. Obecnie obowiązujący Plan Urządzania Lasu Nadleśnictwa Kalisz został sporządzony na lata 2023 – 2032. Porastające gminę </w:t>
      </w:r>
      <w:r w:rsidRPr="00E51F27">
        <w:rPr>
          <w:rFonts w:ascii="Arial" w:hAnsi="Arial" w:cs="Arial"/>
          <w:sz w:val="20"/>
          <w:szCs w:val="20"/>
        </w:rPr>
        <w:lastRenderedPageBreak/>
        <w:t xml:space="preserve">drzewostany są przeważnie jednogatunkowe i jednopiętrowe. Zdecydowana większość drzewostanów Nadleśnictwa Kalisz pochodzi z odnowień sztucznych – 99,56%. </w:t>
      </w:r>
    </w:p>
    <w:p w14:paraId="3C323384" w14:textId="7622FBE5" w:rsidR="00003519" w:rsidRPr="00012B5E" w:rsidRDefault="00003519" w:rsidP="006F132E">
      <w:pPr>
        <w:spacing w:line="360" w:lineRule="auto"/>
        <w:jc w:val="both"/>
        <w:rPr>
          <w:rFonts w:ascii="Arial" w:eastAsia="CIDFont+F1" w:hAnsi="Arial" w:cs="Arial"/>
          <w:sz w:val="20"/>
          <w:szCs w:val="20"/>
        </w:rPr>
      </w:pPr>
      <w:r w:rsidRPr="00012B5E">
        <w:rPr>
          <w:rFonts w:ascii="Arial" w:eastAsia="CIDFont+F1" w:hAnsi="Arial" w:cs="Arial"/>
          <w:sz w:val="20"/>
          <w:szCs w:val="20"/>
        </w:rPr>
        <w:t xml:space="preserve">Występujące na terenie gminy obszary leśne to siedliska borowe, z dominującym gatunkiem lasotwórczym w postaci sosny, tworzącej jednogatunkowe drzewostany czasami mieszane z brzozą, świerkiem i dębem. Charakteryzują się dużym zagrożeniem pożarowym i małą odpornością drzewostanu na zagrożenie przez szkodniki, czemu sprzyja ich skład gatunkowy. Dominujące siedliska boru świeżego porastające piaszczyste podłoża z formami wydmowymi podszyte są słabo rozwiniętym jałowcem i jarzębiną oraz ubogim runem leśnym reprezentowanym przez borówkę i wrzos. Lasy na wydmach pełnią rolę glebochronną i retencyjną.. Wg Uproszczonego planu urządzania lasu stan zdrowotny lasów nie stanowiących własności Skarbu Państwa nie budzi zastrzeżeń, stan sanitarny jest </w:t>
      </w:r>
      <w:proofErr w:type="spellStart"/>
      <w:r w:rsidRPr="00012B5E">
        <w:rPr>
          <w:rFonts w:ascii="Arial" w:eastAsia="CIDFont+F1" w:hAnsi="Arial" w:cs="Arial"/>
          <w:sz w:val="20"/>
          <w:szCs w:val="20"/>
        </w:rPr>
        <w:t>zadowalajacy</w:t>
      </w:r>
      <w:proofErr w:type="spellEnd"/>
      <w:r w:rsidRPr="00012B5E">
        <w:rPr>
          <w:rFonts w:ascii="Arial" w:eastAsia="CIDFont+F1" w:hAnsi="Arial" w:cs="Arial"/>
          <w:sz w:val="20"/>
          <w:szCs w:val="20"/>
        </w:rPr>
        <w:t xml:space="preserve"> i stref zagrożenia przemysłowego nie zlokalizowano. Na obszarze gminy występują ponadto następujące zbiorowiska roślinne: łąki i pastwiska – skupiają się głównie w dolinach cieków i obniżeniach terenowych; nie przedstawiają zbytniej wartości gospodarczej, ale pełnią ważne funkcje przyrodnicze i środowiskowe, roślinność wodna i bagienna – występuje w pobliżu cieków oraz na terenach stale podmokłych, zarośla – na polanach i zrębach leśnych, na skrajach lasów, w wyrobiskach poeksploatacyjnych, zadrzewienia i zakrzewienia – przydrożne, nadwodne, śródpolne, o ogromnym znaczeniu ekologicznym i krajobrazowym, roślinność synantropijna (</w:t>
      </w:r>
      <w:proofErr w:type="spellStart"/>
      <w:r w:rsidRPr="00012B5E">
        <w:rPr>
          <w:rFonts w:ascii="Arial" w:eastAsia="CIDFont+F1" w:hAnsi="Arial" w:cs="Arial"/>
          <w:sz w:val="20"/>
          <w:szCs w:val="20"/>
        </w:rPr>
        <w:t>segetalna</w:t>
      </w:r>
      <w:proofErr w:type="spellEnd"/>
      <w:r w:rsidRPr="00012B5E">
        <w:rPr>
          <w:rFonts w:ascii="Arial" w:eastAsia="CIDFont+F1" w:hAnsi="Arial" w:cs="Arial"/>
          <w:sz w:val="20"/>
          <w:szCs w:val="20"/>
        </w:rPr>
        <w:t>, ruderalna) – towarzysząca od zawsze człowiekowi – są to przeważnie rośliny jednoroczne, rozmaite chwasty na polach, miedzach, nieużytkach oraz w ogrodach.</w:t>
      </w:r>
      <w:r w:rsidR="006F132E" w:rsidRPr="00012B5E">
        <w:rPr>
          <w:rFonts w:ascii="Arial" w:eastAsia="CIDFont+F1" w:hAnsi="Arial" w:cs="Arial"/>
          <w:sz w:val="20"/>
          <w:szCs w:val="20"/>
        </w:rPr>
        <w:t xml:space="preserve"> </w:t>
      </w:r>
      <w:r w:rsidRPr="00012B5E">
        <w:rPr>
          <w:rFonts w:ascii="Arial" w:eastAsia="CIDFont+F1" w:hAnsi="Arial" w:cs="Arial"/>
          <w:sz w:val="20"/>
          <w:szCs w:val="20"/>
        </w:rPr>
        <w:t>Szatę roślinną uzupełniają pola uprawne, sady, ogrody przydomowe, zieleń ozdobna, zieleń</w:t>
      </w:r>
      <w:r w:rsidR="006F132E" w:rsidRPr="00012B5E">
        <w:rPr>
          <w:rFonts w:ascii="Arial" w:eastAsia="CIDFont+F1" w:hAnsi="Arial" w:cs="Arial"/>
          <w:sz w:val="20"/>
          <w:szCs w:val="20"/>
        </w:rPr>
        <w:t xml:space="preserve"> </w:t>
      </w:r>
      <w:r w:rsidRPr="00012B5E">
        <w:rPr>
          <w:rFonts w:ascii="Arial" w:eastAsia="CIDFont+F1" w:hAnsi="Arial" w:cs="Arial"/>
          <w:sz w:val="20"/>
          <w:szCs w:val="20"/>
        </w:rPr>
        <w:t>cmentarna.</w:t>
      </w:r>
    </w:p>
    <w:p w14:paraId="6CEF2B1D" w14:textId="77777777" w:rsidR="00003519" w:rsidRPr="00012B5E" w:rsidRDefault="00003519" w:rsidP="00003519">
      <w:pPr>
        <w:autoSpaceDE w:val="0"/>
        <w:autoSpaceDN w:val="0"/>
        <w:adjustRightInd w:val="0"/>
        <w:spacing w:line="360" w:lineRule="auto"/>
        <w:ind w:firstLine="708"/>
        <w:jc w:val="both"/>
        <w:rPr>
          <w:rFonts w:ascii="Arial" w:eastAsia="CIDFont+F1" w:hAnsi="Arial" w:cs="Arial"/>
          <w:sz w:val="20"/>
          <w:szCs w:val="20"/>
        </w:rPr>
      </w:pPr>
      <w:r w:rsidRPr="00012B5E">
        <w:rPr>
          <w:rFonts w:ascii="Arial" w:eastAsia="CIDFont+F1" w:hAnsi="Arial" w:cs="Arial"/>
          <w:sz w:val="20"/>
          <w:szCs w:val="20"/>
        </w:rPr>
        <w:t xml:space="preserve">Lasy, zadrzewienia, ekosystemy polne i łąkowe z </w:t>
      </w:r>
      <w:proofErr w:type="spellStart"/>
      <w:r w:rsidRPr="00012B5E">
        <w:rPr>
          <w:rFonts w:ascii="Arial" w:eastAsia="CIDFont+F1" w:hAnsi="Arial" w:cs="Arial"/>
          <w:sz w:val="20"/>
          <w:szCs w:val="20"/>
        </w:rPr>
        <w:t>zadrzewieniami</w:t>
      </w:r>
      <w:proofErr w:type="spellEnd"/>
      <w:r w:rsidRPr="00012B5E">
        <w:rPr>
          <w:rFonts w:ascii="Arial" w:eastAsia="CIDFont+F1" w:hAnsi="Arial" w:cs="Arial"/>
          <w:sz w:val="20"/>
          <w:szCs w:val="20"/>
        </w:rPr>
        <w:t xml:space="preserve"> pełnią istotną rolę ekologiczną i estetyczną w krajobrazie. Umożliwiają rozwój flory i fauny oraz przemieszczanie się różnych gatunków zwierząt. Wpływają pozytywnie na warunki życia ludzi. Zbiorowiska nieleśne są biotopem dla wielu gatunków fauny nie występującej na terenach leśnych. W lasach występują jelenie (</w:t>
      </w:r>
      <w:proofErr w:type="spellStart"/>
      <w:r w:rsidRPr="00012B5E">
        <w:rPr>
          <w:rFonts w:ascii="Arial" w:eastAsia="CIDFont+F1" w:hAnsi="Arial" w:cs="Arial"/>
          <w:sz w:val="20"/>
          <w:szCs w:val="20"/>
        </w:rPr>
        <w:t>Cervus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elaphus</w:t>
      </w:r>
      <w:proofErr w:type="spellEnd"/>
      <w:r w:rsidRPr="00012B5E">
        <w:rPr>
          <w:rFonts w:ascii="Arial" w:eastAsia="CIDFont+F1" w:hAnsi="Arial" w:cs="Arial"/>
          <w:sz w:val="20"/>
          <w:szCs w:val="20"/>
        </w:rPr>
        <w:t>), sarny (</w:t>
      </w:r>
      <w:proofErr w:type="spellStart"/>
      <w:r w:rsidRPr="00012B5E">
        <w:rPr>
          <w:rFonts w:ascii="Arial" w:eastAsia="CIDFont+F1" w:hAnsi="Arial" w:cs="Arial"/>
          <w:sz w:val="20"/>
          <w:szCs w:val="20"/>
        </w:rPr>
        <w:t>Capreolus</w:t>
      </w:r>
      <w:proofErr w:type="spellEnd"/>
      <w:r w:rsidRPr="00012B5E">
        <w:rPr>
          <w:rFonts w:ascii="Arial" w:eastAsia="CIDFont+F1" w:hAnsi="Arial" w:cs="Arial"/>
          <w:sz w:val="20"/>
          <w:szCs w:val="20"/>
        </w:rPr>
        <w:t xml:space="preserve">), dziki (Sus </w:t>
      </w:r>
      <w:proofErr w:type="spellStart"/>
      <w:r w:rsidRPr="00012B5E">
        <w:rPr>
          <w:rFonts w:ascii="Arial" w:eastAsia="CIDFont+F1" w:hAnsi="Arial" w:cs="Arial"/>
          <w:sz w:val="20"/>
          <w:szCs w:val="20"/>
        </w:rPr>
        <w:t>scrofa</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domesticus</w:t>
      </w:r>
      <w:proofErr w:type="spellEnd"/>
      <w:r w:rsidRPr="00012B5E">
        <w:rPr>
          <w:rFonts w:ascii="Arial" w:eastAsia="CIDFont+F1" w:hAnsi="Arial" w:cs="Arial"/>
          <w:sz w:val="20"/>
          <w:szCs w:val="20"/>
        </w:rPr>
        <w:t>). Zwierzyna drobna reprezentowana jest przez zające (</w:t>
      </w:r>
      <w:proofErr w:type="spellStart"/>
      <w:r w:rsidRPr="00012B5E">
        <w:rPr>
          <w:rFonts w:ascii="Arial" w:eastAsia="CIDFont+F1" w:hAnsi="Arial" w:cs="Arial"/>
          <w:sz w:val="20"/>
          <w:szCs w:val="20"/>
        </w:rPr>
        <w:t>Lepus</w:t>
      </w:r>
      <w:proofErr w:type="spellEnd"/>
      <w:r w:rsidRPr="00012B5E">
        <w:rPr>
          <w:rFonts w:ascii="Arial" w:eastAsia="CIDFont+F1" w:hAnsi="Arial" w:cs="Arial"/>
          <w:sz w:val="20"/>
          <w:szCs w:val="20"/>
        </w:rPr>
        <w:t>), lisy (</w:t>
      </w:r>
      <w:proofErr w:type="spellStart"/>
      <w:r w:rsidRPr="00012B5E">
        <w:rPr>
          <w:rFonts w:ascii="Arial" w:eastAsia="CIDFont+F1" w:hAnsi="Arial" w:cs="Arial"/>
          <w:sz w:val="20"/>
          <w:szCs w:val="20"/>
        </w:rPr>
        <w:t>Vulpes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vulpes</w:t>
      </w:r>
      <w:proofErr w:type="spellEnd"/>
      <w:r w:rsidRPr="00012B5E">
        <w:rPr>
          <w:rFonts w:ascii="Arial" w:eastAsia="CIDFont+F1" w:hAnsi="Arial" w:cs="Arial"/>
          <w:sz w:val="20"/>
          <w:szCs w:val="20"/>
        </w:rPr>
        <w:t>), jenoty (</w:t>
      </w:r>
      <w:proofErr w:type="spellStart"/>
      <w:r w:rsidRPr="00012B5E">
        <w:rPr>
          <w:rFonts w:ascii="Arial" w:eastAsia="CIDFont+F1" w:hAnsi="Arial" w:cs="Arial"/>
          <w:sz w:val="20"/>
          <w:szCs w:val="20"/>
        </w:rPr>
        <w:t>Nyctereutes</w:t>
      </w:r>
      <w:proofErr w:type="spellEnd"/>
      <w:r w:rsidRPr="00012B5E">
        <w:rPr>
          <w:rFonts w:ascii="Arial" w:eastAsia="CIDFont+F1" w:hAnsi="Arial" w:cs="Arial"/>
          <w:sz w:val="20"/>
          <w:szCs w:val="20"/>
        </w:rPr>
        <w:t>), borsuki (</w:t>
      </w:r>
      <w:proofErr w:type="spellStart"/>
      <w:r w:rsidRPr="00012B5E">
        <w:rPr>
          <w:rFonts w:ascii="Arial" w:eastAsia="CIDFont+F1" w:hAnsi="Arial" w:cs="Arial"/>
          <w:sz w:val="20"/>
          <w:szCs w:val="20"/>
        </w:rPr>
        <w:t>Meles</w:t>
      </w:r>
      <w:proofErr w:type="spellEnd"/>
      <w:r w:rsidRPr="00012B5E">
        <w:rPr>
          <w:rFonts w:ascii="Arial" w:eastAsia="CIDFont+F1" w:hAnsi="Arial" w:cs="Arial"/>
          <w:sz w:val="20"/>
          <w:szCs w:val="20"/>
        </w:rPr>
        <w:t>), kuny (</w:t>
      </w:r>
      <w:proofErr w:type="spellStart"/>
      <w:r w:rsidRPr="00012B5E">
        <w:rPr>
          <w:rFonts w:ascii="Arial" w:eastAsia="CIDFont+F1" w:hAnsi="Arial" w:cs="Arial"/>
          <w:sz w:val="20"/>
          <w:szCs w:val="20"/>
        </w:rPr>
        <w:t>Martes</w:t>
      </w:r>
      <w:proofErr w:type="spellEnd"/>
      <w:r w:rsidRPr="00012B5E">
        <w:rPr>
          <w:rFonts w:ascii="Arial" w:eastAsia="CIDFont+F1" w:hAnsi="Arial" w:cs="Arial"/>
          <w:sz w:val="20"/>
          <w:szCs w:val="20"/>
        </w:rPr>
        <w:t>), tchórze zwyczajne (</w:t>
      </w:r>
      <w:proofErr w:type="spellStart"/>
      <w:r w:rsidRPr="00012B5E">
        <w:rPr>
          <w:rFonts w:ascii="Arial" w:eastAsia="CIDFont+F1" w:hAnsi="Arial" w:cs="Arial"/>
          <w:sz w:val="20"/>
          <w:szCs w:val="20"/>
        </w:rPr>
        <w:t>Mustela</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putorius</w:t>
      </w:r>
      <w:proofErr w:type="spellEnd"/>
      <w:r w:rsidRPr="00012B5E">
        <w:rPr>
          <w:rFonts w:ascii="Arial" w:eastAsia="CIDFont+F1" w:hAnsi="Arial" w:cs="Arial"/>
          <w:sz w:val="20"/>
          <w:szCs w:val="20"/>
        </w:rPr>
        <w:t>), piżmaki (</w:t>
      </w:r>
      <w:proofErr w:type="spellStart"/>
      <w:r w:rsidRPr="00012B5E">
        <w:rPr>
          <w:rFonts w:ascii="Arial" w:eastAsia="CIDFont+F1" w:hAnsi="Arial" w:cs="Arial"/>
          <w:sz w:val="20"/>
          <w:szCs w:val="20"/>
        </w:rPr>
        <w:t>Ondatra</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zibethicus</w:t>
      </w:r>
      <w:proofErr w:type="spellEnd"/>
      <w:r w:rsidRPr="00012B5E">
        <w:rPr>
          <w:rFonts w:ascii="Arial" w:eastAsia="CIDFont+F1" w:hAnsi="Arial" w:cs="Arial"/>
          <w:sz w:val="20"/>
          <w:szCs w:val="20"/>
        </w:rPr>
        <w:t>), bażanty (</w:t>
      </w:r>
      <w:proofErr w:type="spellStart"/>
      <w:r w:rsidRPr="00012B5E">
        <w:rPr>
          <w:rFonts w:ascii="Arial" w:eastAsia="CIDFont+F1" w:hAnsi="Arial" w:cs="Arial"/>
          <w:sz w:val="20"/>
          <w:szCs w:val="20"/>
        </w:rPr>
        <w:t>Phasianus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colchicus</w:t>
      </w:r>
      <w:proofErr w:type="spellEnd"/>
      <w:r w:rsidRPr="00012B5E">
        <w:rPr>
          <w:rFonts w:ascii="Arial" w:eastAsia="CIDFont+F1" w:hAnsi="Arial" w:cs="Arial"/>
          <w:sz w:val="20"/>
          <w:szCs w:val="20"/>
        </w:rPr>
        <w:t>), kuropatwy (</w:t>
      </w:r>
      <w:proofErr w:type="spellStart"/>
      <w:r w:rsidRPr="00012B5E">
        <w:rPr>
          <w:rFonts w:ascii="Arial" w:eastAsia="CIDFont+F1" w:hAnsi="Arial" w:cs="Arial"/>
          <w:sz w:val="20"/>
          <w:szCs w:val="20"/>
        </w:rPr>
        <w:t>Perdix</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perdix</w:t>
      </w:r>
      <w:proofErr w:type="spellEnd"/>
      <w:r w:rsidRPr="00012B5E">
        <w:rPr>
          <w:rFonts w:ascii="Arial" w:eastAsia="CIDFont+F1" w:hAnsi="Arial" w:cs="Arial"/>
          <w:sz w:val="20"/>
          <w:szCs w:val="20"/>
        </w:rPr>
        <w:t xml:space="preserve">), dzikie gęsi (gęgawy – </w:t>
      </w:r>
      <w:proofErr w:type="spellStart"/>
      <w:r w:rsidRPr="00012B5E">
        <w:rPr>
          <w:rFonts w:ascii="Arial" w:eastAsia="CIDFont+F1" w:hAnsi="Arial" w:cs="Arial"/>
          <w:sz w:val="20"/>
          <w:szCs w:val="20"/>
        </w:rPr>
        <w:t>Anser</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anser</w:t>
      </w:r>
      <w:proofErr w:type="spellEnd"/>
      <w:r w:rsidRPr="00012B5E">
        <w:rPr>
          <w:rFonts w:ascii="Arial" w:eastAsia="CIDFont+F1" w:hAnsi="Arial" w:cs="Arial"/>
          <w:sz w:val="20"/>
          <w:szCs w:val="20"/>
        </w:rPr>
        <w:t xml:space="preserve">, zbożowe – </w:t>
      </w:r>
      <w:proofErr w:type="spellStart"/>
      <w:r w:rsidRPr="00012B5E">
        <w:rPr>
          <w:rFonts w:ascii="Arial" w:eastAsia="CIDFont+F1" w:hAnsi="Arial" w:cs="Arial"/>
          <w:sz w:val="20"/>
          <w:szCs w:val="20"/>
        </w:rPr>
        <w:t>Anser</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fabalis</w:t>
      </w:r>
      <w:proofErr w:type="spellEnd"/>
      <w:r w:rsidRPr="00012B5E">
        <w:rPr>
          <w:rFonts w:ascii="Arial" w:eastAsia="CIDFont+F1" w:hAnsi="Arial" w:cs="Arial"/>
          <w:sz w:val="20"/>
          <w:szCs w:val="20"/>
        </w:rPr>
        <w:t xml:space="preserve">, białoczelne – </w:t>
      </w:r>
      <w:proofErr w:type="spellStart"/>
      <w:r w:rsidRPr="00012B5E">
        <w:rPr>
          <w:rFonts w:ascii="Arial" w:eastAsia="CIDFont+F1" w:hAnsi="Arial" w:cs="Arial"/>
          <w:sz w:val="20"/>
          <w:szCs w:val="20"/>
        </w:rPr>
        <w:t>Anser</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albifrons</w:t>
      </w:r>
      <w:proofErr w:type="spellEnd"/>
      <w:r w:rsidRPr="00012B5E">
        <w:rPr>
          <w:rFonts w:ascii="Arial" w:eastAsia="CIDFont+F1" w:hAnsi="Arial" w:cs="Arial"/>
          <w:sz w:val="20"/>
          <w:szCs w:val="20"/>
        </w:rPr>
        <w:t xml:space="preserve">), dzikie kaczki (krzyżówki – </w:t>
      </w:r>
      <w:proofErr w:type="spellStart"/>
      <w:r w:rsidRPr="00012B5E">
        <w:rPr>
          <w:rFonts w:ascii="Arial" w:eastAsia="CIDFont+F1" w:hAnsi="Arial" w:cs="Arial"/>
          <w:sz w:val="20"/>
          <w:szCs w:val="20"/>
        </w:rPr>
        <w:t>Anas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platyrhynchos</w:t>
      </w:r>
      <w:proofErr w:type="spellEnd"/>
      <w:r w:rsidRPr="00012B5E">
        <w:rPr>
          <w:rFonts w:ascii="Arial" w:eastAsia="CIDFont+F1" w:hAnsi="Arial" w:cs="Arial"/>
          <w:sz w:val="20"/>
          <w:szCs w:val="20"/>
        </w:rPr>
        <w:t xml:space="preserve">, cyraneczki – </w:t>
      </w:r>
      <w:proofErr w:type="spellStart"/>
      <w:r w:rsidRPr="00012B5E">
        <w:rPr>
          <w:rFonts w:ascii="Arial" w:eastAsia="CIDFont+F1" w:hAnsi="Arial" w:cs="Arial"/>
          <w:sz w:val="20"/>
          <w:szCs w:val="20"/>
        </w:rPr>
        <w:t>Anas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crecca</w:t>
      </w:r>
      <w:proofErr w:type="spellEnd"/>
      <w:r w:rsidRPr="00012B5E">
        <w:rPr>
          <w:rFonts w:ascii="Arial" w:eastAsia="CIDFont+F1" w:hAnsi="Arial" w:cs="Arial"/>
          <w:sz w:val="20"/>
          <w:szCs w:val="20"/>
        </w:rPr>
        <w:t>), gołębie grzywacze (</w:t>
      </w:r>
      <w:proofErr w:type="spellStart"/>
      <w:r w:rsidRPr="00012B5E">
        <w:rPr>
          <w:rFonts w:ascii="Arial" w:eastAsia="CIDFont+F1" w:hAnsi="Arial" w:cs="Arial"/>
          <w:sz w:val="20"/>
          <w:szCs w:val="20"/>
        </w:rPr>
        <w:t>Columba</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palumbus</w:t>
      </w:r>
      <w:proofErr w:type="spellEnd"/>
      <w:r w:rsidRPr="00012B5E">
        <w:rPr>
          <w:rFonts w:ascii="Arial" w:eastAsia="CIDFont+F1" w:hAnsi="Arial" w:cs="Arial"/>
          <w:sz w:val="20"/>
          <w:szCs w:val="20"/>
        </w:rPr>
        <w:t>), słonki (</w:t>
      </w:r>
      <w:proofErr w:type="spellStart"/>
      <w:r w:rsidRPr="00012B5E">
        <w:rPr>
          <w:rFonts w:ascii="Arial" w:eastAsia="CIDFont+F1" w:hAnsi="Arial" w:cs="Arial"/>
          <w:sz w:val="20"/>
          <w:szCs w:val="20"/>
        </w:rPr>
        <w:t>Scolopax</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rusticola</w:t>
      </w:r>
      <w:proofErr w:type="spellEnd"/>
      <w:r w:rsidRPr="00012B5E">
        <w:rPr>
          <w:rFonts w:ascii="Arial" w:eastAsia="CIDFont+F1" w:hAnsi="Arial" w:cs="Arial"/>
          <w:sz w:val="20"/>
          <w:szCs w:val="20"/>
        </w:rPr>
        <w:t>). Ponadto z ptaków należy wymienić bociany (</w:t>
      </w:r>
      <w:proofErr w:type="spellStart"/>
      <w:r w:rsidRPr="00012B5E">
        <w:rPr>
          <w:rFonts w:ascii="Arial" w:eastAsia="CIDFont+F1" w:hAnsi="Arial" w:cs="Arial"/>
          <w:sz w:val="20"/>
          <w:szCs w:val="20"/>
        </w:rPr>
        <w:t>Ciconia</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ciconia</w:t>
      </w:r>
      <w:proofErr w:type="spellEnd"/>
      <w:r w:rsidRPr="00012B5E">
        <w:rPr>
          <w:rFonts w:ascii="Arial" w:eastAsia="CIDFont+F1" w:hAnsi="Arial" w:cs="Arial"/>
          <w:sz w:val="20"/>
          <w:szCs w:val="20"/>
        </w:rPr>
        <w:t>), a także gatunki pospolite: wróble (</w:t>
      </w:r>
      <w:proofErr w:type="spellStart"/>
      <w:r w:rsidRPr="00012B5E">
        <w:rPr>
          <w:rFonts w:ascii="Arial" w:eastAsia="CIDFont+F1" w:hAnsi="Arial" w:cs="Arial"/>
          <w:sz w:val="20"/>
          <w:szCs w:val="20"/>
        </w:rPr>
        <w:t>Passer</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domesticus</w:t>
      </w:r>
      <w:proofErr w:type="spellEnd"/>
      <w:r w:rsidRPr="00012B5E">
        <w:rPr>
          <w:rFonts w:ascii="Arial" w:eastAsia="CIDFont+F1" w:hAnsi="Arial" w:cs="Arial"/>
          <w:sz w:val="20"/>
          <w:szCs w:val="20"/>
        </w:rPr>
        <w:t>), sójki (</w:t>
      </w:r>
      <w:proofErr w:type="spellStart"/>
      <w:r w:rsidRPr="00012B5E">
        <w:rPr>
          <w:rFonts w:ascii="Arial" w:eastAsia="CIDFont+F1" w:hAnsi="Arial" w:cs="Arial"/>
          <w:sz w:val="20"/>
          <w:szCs w:val="20"/>
        </w:rPr>
        <w:t>Garrulus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glandarius</w:t>
      </w:r>
      <w:proofErr w:type="spellEnd"/>
      <w:r w:rsidRPr="00012B5E">
        <w:rPr>
          <w:rFonts w:ascii="Arial" w:eastAsia="CIDFont+F1" w:hAnsi="Arial" w:cs="Arial"/>
          <w:sz w:val="20"/>
          <w:szCs w:val="20"/>
        </w:rPr>
        <w:t>), kawki (</w:t>
      </w:r>
      <w:proofErr w:type="spellStart"/>
      <w:r w:rsidRPr="00012B5E">
        <w:rPr>
          <w:rFonts w:ascii="Arial" w:eastAsia="CIDFont+F1" w:hAnsi="Arial" w:cs="Arial"/>
          <w:sz w:val="20"/>
          <w:szCs w:val="20"/>
        </w:rPr>
        <w:t>Corvus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monedula</w:t>
      </w:r>
      <w:proofErr w:type="spellEnd"/>
      <w:r w:rsidRPr="00012B5E">
        <w:rPr>
          <w:rFonts w:ascii="Arial" w:eastAsia="CIDFont+F1" w:hAnsi="Arial" w:cs="Arial"/>
          <w:sz w:val="20"/>
          <w:szCs w:val="20"/>
        </w:rPr>
        <w:t>), dzięcioły (</w:t>
      </w:r>
      <w:proofErr w:type="spellStart"/>
      <w:r w:rsidRPr="00012B5E">
        <w:rPr>
          <w:rFonts w:ascii="Arial" w:eastAsia="CIDFont+F1" w:hAnsi="Arial" w:cs="Arial"/>
          <w:sz w:val="20"/>
          <w:szCs w:val="20"/>
        </w:rPr>
        <w:t>Picidae</w:t>
      </w:r>
      <w:proofErr w:type="spellEnd"/>
      <w:r w:rsidRPr="00012B5E">
        <w:rPr>
          <w:rFonts w:ascii="Arial" w:eastAsia="CIDFont+F1" w:hAnsi="Arial" w:cs="Arial"/>
          <w:sz w:val="20"/>
          <w:szCs w:val="20"/>
        </w:rPr>
        <w:t>), szpaki (</w:t>
      </w:r>
      <w:proofErr w:type="spellStart"/>
      <w:r w:rsidRPr="00012B5E">
        <w:rPr>
          <w:rFonts w:ascii="Arial" w:eastAsia="CIDFont+F1" w:hAnsi="Arial" w:cs="Arial"/>
          <w:sz w:val="20"/>
          <w:szCs w:val="20"/>
        </w:rPr>
        <w:t>Sturnus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vulgaris</w:t>
      </w:r>
      <w:proofErr w:type="spellEnd"/>
      <w:r w:rsidRPr="00012B5E">
        <w:rPr>
          <w:rFonts w:ascii="Arial" w:eastAsia="CIDFont+F1" w:hAnsi="Arial" w:cs="Arial"/>
          <w:sz w:val="20"/>
          <w:szCs w:val="20"/>
        </w:rPr>
        <w:t>), gawrony (</w:t>
      </w:r>
      <w:proofErr w:type="spellStart"/>
      <w:r w:rsidRPr="00012B5E">
        <w:rPr>
          <w:rFonts w:ascii="Arial" w:eastAsia="CIDFont+F1" w:hAnsi="Arial" w:cs="Arial"/>
          <w:sz w:val="20"/>
          <w:szCs w:val="20"/>
        </w:rPr>
        <w:t>Corvus</w:t>
      </w:r>
      <w:proofErr w:type="spellEnd"/>
      <w:r w:rsidRPr="00012B5E">
        <w:rPr>
          <w:rFonts w:ascii="Arial" w:eastAsia="CIDFont+F1" w:hAnsi="Arial" w:cs="Arial"/>
          <w:sz w:val="20"/>
          <w:szCs w:val="20"/>
        </w:rPr>
        <w:t xml:space="preserve"> </w:t>
      </w:r>
      <w:proofErr w:type="spellStart"/>
      <w:r w:rsidRPr="00012B5E">
        <w:rPr>
          <w:rFonts w:ascii="Arial" w:eastAsia="CIDFont+F1" w:hAnsi="Arial" w:cs="Arial"/>
          <w:sz w:val="20"/>
          <w:szCs w:val="20"/>
        </w:rPr>
        <w:t>frugilegus</w:t>
      </w:r>
      <w:proofErr w:type="spellEnd"/>
      <w:r w:rsidRPr="00012B5E">
        <w:rPr>
          <w:rFonts w:ascii="Arial" w:eastAsia="CIDFont+F1" w:hAnsi="Arial" w:cs="Arial"/>
          <w:sz w:val="20"/>
          <w:szCs w:val="20"/>
        </w:rPr>
        <w:t>), sroki (Pica pica). poz. 2183).</w:t>
      </w:r>
    </w:p>
    <w:p w14:paraId="2FB545F3" w14:textId="6B4B5C9B" w:rsidR="00003519" w:rsidRPr="00012B5E" w:rsidRDefault="00315B18" w:rsidP="00003519">
      <w:pPr>
        <w:autoSpaceDE w:val="0"/>
        <w:autoSpaceDN w:val="0"/>
        <w:adjustRightInd w:val="0"/>
        <w:spacing w:line="360" w:lineRule="auto"/>
        <w:jc w:val="both"/>
        <w:rPr>
          <w:rFonts w:ascii="Arial" w:eastAsiaTheme="minorHAnsi" w:hAnsi="Arial" w:cs="Arial"/>
          <w:color w:val="FF0000"/>
          <w:sz w:val="20"/>
          <w:szCs w:val="20"/>
        </w:rPr>
      </w:pPr>
      <w:r>
        <w:rPr>
          <w:rFonts w:ascii="Arial" w:eastAsia="CIDFont+F1" w:hAnsi="Arial" w:cs="Arial"/>
          <w:sz w:val="20"/>
          <w:szCs w:val="20"/>
        </w:rPr>
        <w:t>N</w:t>
      </w:r>
      <w:r w:rsidR="00003519" w:rsidRPr="00012B5E">
        <w:rPr>
          <w:rFonts w:ascii="Arial" w:eastAsia="CIDFont+F1" w:hAnsi="Arial" w:cs="Arial"/>
          <w:sz w:val="20"/>
          <w:szCs w:val="20"/>
        </w:rPr>
        <w:t xml:space="preserve">a terenie gminy nie ma stref ochronnych ptaków. </w:t>
      </w:r>
    </w:p>
    <w:p w14:paraId="34DD91B1" w14:textId="154DD335" w:rsidR="009169F8" w:rsidRPr="00012B5E" w:rsidRDefault="00012B5E" w:rsidP="00012B5E">
      <w:pPr>
        <w:pStyle w:val="Nagwek3"/>
        <w:spacing w:line="360" w:lineRule="auto"/>
        <w:rPr>
          <w:rFonts w:ascii="Arial" w:eastAsia="CIDFont+F1" w:hAnsi="Arial" w:cs="Arial"/>
          <w:sz w:val="20"/>
          <w:szCs w:val="20"/>
        </w:rPr>
      </w:pPr>
      <w:bookmarkStart w:id="138" w:name="_Toc180336802"/>
      <w:bookmarkStart w:id="139" w:name="_Hlk180515874"/>
      <w:r w:rsidRPr="00012B5E">
        <w:rPr>
          <w:rFonts w:ascii="Arial" w:eastAsia="CIDFont+F1" w:hAnsi="Arial" w:cs="Arial"/>
          <w:sz w:val="20"/>
          <w:szCs w:val="20"/>
        </w:rPr>
        <w:t xml:space="preserve">Formy ochrony przyrody na terenie Gminy </w:t>
      </w:r>
      <w:r w:rsidR="003C40B2">
        <w:rPr>
          <w:rFonts w:ascii="Arial" w:eastAsia="CIDFont+F1" w:hAnsi="Arial" w:cs="Arial"/>
          <w:sz w:val="20"/>
          <w:szCs w:val="20"/>
        </w:rPr>
        <w:t>Brzeziny</w:t>
      </w:r>
      <w:bookmarkEnd w:id="138"/>
    </w:p>
    <w:p w14:paraId="4F959F41" w14:textId="42BDE5E2" w:rsidR="00653385" w:rsidRDefault="00653385" w:rsidP="00E87D86">
      <w:pPr>
        <w:autoSpaceDE w:val="0"/>
        <w:autoSpaceDN w:val="0"/>
        <w:adjustRightInd w:val="0"/>
        <w:spacing w:line="360" w:lineRule="auto"/>
        <w:jc w:val="both"/>
        <w:rPr>
          <w:rFonts w:ascii="Arial" w:hAnsi="Arial" w:cs="Arial"/>
          <w:sz w:val="20"/>
          <w:szCs w:val="20"/>
        </w:rPr>
      </w:pPr>
      <w:bookmarkStart w:id="140" w:name="_Hlk180971549"/>
      <w:r w:rsidRPr="00E51F27">
        <w:rPr>
          <w:rFonts w:ascii="Arial" w:hAnsi="Arial" w:cs="Arial"/>
          <w:sz w:val="20"/>
          <w:szCs w:val="20"/>
        </w:rPr>
        <w:t xml:space="preserve">Na terenie Gminy </w:t>
      </w:r>
      <w:r w:rsidR="00E87D86">
        <w:rPr>
          <w:rFonts w:ascii="Arial" w:hAnsi="Arial" w:cs="Arial"/>
          <w:sz w:val="20"/>
          <w:szCs w:val="20"/>
        </w:rPr>
        <w:t xml:space="preserve">znajdują się wyłącznie pomniki </w:t>
      </w:r>
      <w:r w:rsidR="00E96C28">
        <w:rPr>
          <w:rFonts w:ascii="Arial" w:hAnsi="Arial" w:cs="Arial"/>
          <w:sz w:val="20"/>
          <w:szCs w:val="20"/>
        </w:rPr>
        <w:t>przyrody, obszar chronionego krajobrazu oraz 2 rezerwaty.</w:t>
      </w:r>
    </w:p>
    <w:p w14:paraId="73214701" w14:textId="473C2871" w:rsidR="00622B2A" w:rsidRPr="00E51F27" w:rsidRDefault="00622B2A" w:rsidP="00622B2A">
      <w:pPr>
        <w:pStyle w:val="Legenda"/>
        <w:rPr>
          <w:rFonts w:ascii="Arial" w:hAnsi="Arial" w:cs="Arial"/>
        </w:rPr>
      </w:pPr>
      <w:bookmarkStart w:id="141" w:name="_Toc180336659"/>
      <w:bookmarkEnd w:id="140"/>
      <w:r>
        <w:t xml:space="preserve">Mapa </w:t>
      </w:r>
      <w:fldSimple w:instr=" SEQ Mapa \* ARABIC ">
        <w:r>
          <w:rPr>
            <w:noProof/>
          </w:rPr>
          <w:t>5</w:t>
        </w:r>
      </w:fldSimple>
      <w:r>
        <w:t xml:space="preserve"> </w:t>
      </w:r>
      <w:r w:rsidRPr="00897378">
        <w:t>Lokalizacja obszarów cennych przyrodniczo na terenie gminy Brzeziny</w:t>
      </w:r>
      <w:bookmarkEnd w:id="141"/>
    </w:p>
    <w:p w14:paraId="0E6389A8" w14:textId="6819D3FB" w:rsidR="00653385" w:rsidRPr="00622B2A" w:rsidRDefault="00E96C28" w:rsidP="00653385">
      <w:pPr>
        <w:autoSpaceDE w:val="0"/>
        <w:autoSpaceDN w:val="0"/>
        <w:adjustRightInd w:val="0"/>
        <w:jc w:val="both"/>
        <w:rPr>
          <w:rFonts w:ascii="Arial" w:hAnsi="Arial" w:cs="Arial"/>
          <w:sz w:val="20"/>
          <w:szCs w:val="20"/>
        </w:rPr>
      </w:pPr>
      <w:r>
        <w:rPr>
          <w:rFonts w:ascii="Arial" w:hAnsi="Arial" w:cs="Arial"/>
          <w:noProof/>
          <w:sz w:val="20"/>
          <w:szCs w:val="20"/>
        </w:rPr>
        <w:lastRenderedPageBreak/>
        <w:drawing>
          <wp:inline distT="0" distB="0" distL="0" distR="0" wp14:anchorId="41E621B2" wp14:editId="34A77784">
            <wp:extent cx="5756910" cy="4648200"/>
            <wp:effectExtent l="0" t="0" r="0" b="0"/>
            <wp:docPr id="25661801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6910" cy="4648200"/>
                    </a:xfrm>
                    <a:prstGeom prst="rect">
                      <a:avLst/>
                    </a:prstGeom>
                    <a:noFill/>
                    <a:ln>
                      <a:noFill/>
                    </a:ln>
                  </pic:spPr>
                </pic:pic>
              </a:graphicData>
            </a:graphic>
          </wp:inline>
        </w:drawing>
      </w:r>
    </w:p>
    <w:p w14:paraId="1BA4A330" w14:textId="77777777" w:rsidR="00653385" w:rsidRPr="00622B2A" w:rsidRDefault="00653385" w:rsidP="00653385">
      <w:pPr>
        <w:autoSpaceDE w:val="0"/>
        <w:autoSpaceDN w:val="0"/>
        <w:adjustRightInd w:val="0"/>
        <w:jc w:val="both"/>
        <w:rPr>
          <w:rFonts w:ascii="Arial" w:hAnsi="Arial" w:cs="Arial"/>
          <w:sz w:val="20"/>
          <w:szCs w:val="20"/>
        </w:rPr>
      </w:pPr>
      <w:r w:rsidRPr="00622B2A">
        <w:rPr>
          <w:rFonts w:ascii="Arial" w:hAnsi="Arial" w:cs="Arial"/>
          <w:sz w:val="20"/>
          <w:szCs w:val="20"/>
        </w:rPr>
        <w:t>https://geoserwis.gdos.gov.pl/mapy/</w:t>
      </w:r>
    </w:p>
    <w:bookmarkEnd w:id="139"/>
    <w:p w14:paraId="5918CB75" w14:textId="77777777" w:rsidR="00653385" w:rsidRPr="00622B2A" w:rsidRDefault="00653385" w:rsidP="009169F8">
      <w:pPr>
        <w:autoSpaceDE w:val="0"/>
        <w:autoSpaceDN w:val="0"/>
        <w:adjustRightInd w:val="0"/>
        <w:spacing w:line="360" w:lineRule="auto"/>
        <w:jc w:val="both"/>
        <w:rPr>
          <w:rFonts w:ascii="Arial" w:hAnsi="Arial" w:cs="Arial"/>
          <w:color w:val="00000A"/>
          <w:sz w:val="20"/>
        </w:rPr>
      </w:pPr>
    </w:p>
    <w:p w14:paraId="5B8FECC1" w14:textId="2B998CD2" w:rsidR="00315B18" w:rsidRPr="00315B18" w:rsidRDefault="00315B18" w:rsidP="00315B18">
      <w:pPr>
        <w:autoSpaceDE w:val="0"/>
        <w:autoSpaceDN w:val="0"/>
        <w:adjustRightInd w:val="0"/>
        <w:spacing w:line="360" w:lineRule="auto"/>
        <w:jc w:val="both"/>
        <w:rPr>
          <w:rFonts w:ascii="Arial" w:eastAsia="CIDFont+F1" w:hAnsi="Arial" w:cs="Arial"/>
          <w:sz w:val="20"/>
          <w:szCs w:val="20"/>
        </w:rPr>
      </w:pPr>
      <w:r w:rsidRPr="00622B2A">
        <w:rPr>
          <w:rFonts w:ascii="Arial" w:eastAsia="CIDFont+F1" w:hAnsi="Arial" w:cs="Arial"/>
          <w:sz w:val="20"/>
          <w:szCs w:val="20"/>
        </w:rPr>
        <w:t>Przez Gminę przebiega korytarz ekologiczny Wzniesienia Tureckie - Lasy Kaliskie KPdC-15A</w:t>
      </w:r>
      <w:r w:rsidR="00B53478" w:rsidRPr="00622B2A">
        <w:rPr>
          <w:rFonts w:ascii="Arial" w:eastAsia="CIDFont+F1" w:hAnsi="Arial" w:cs="Arial"/>
          <w:sz w:val="20"/>
          <w:szCs w:val="20"/>
        </w:rPr>
        <w:t xml:space="preserve"> oraz Lasy Kaliskie i Sieradzkie KPdC-16A</w:t>
      </w:r>
      <w:r w:rsidRPr="00622B2A">
        <w:rPr>
          <w:rFonts w:ascii="Arial" w:eastAsia="CIDFont+F1" w:hAnsi="Arial" w:cs="Arial"/>
          <w:sz w:val="20"/>
          <w:szCs w:val="20"/>
        </w:rPr>
        <w:t>. Występowanie korytarzy ma szczególne znaczenie dla  monitoring procedur administracyjnych</w:t>
      </w:r>
      <w:r w:rsidRPr="00315B18">
        <w:rPr>
          <w:rFonts w:ascii="Arial" w:eastAsia="CIDFont+F1" w:hAnsi="Arial" w:cs="Arial"/>
          <w:sz w:val="20"/>
          <w:szCs w:val="20"/>
        </w:rPr>
        <w:t xml:space="preserve"> planowania inwestycji drogowych oraz projektowania i zatwierdzania obiektów i urządzeń służących ochronie dziko żyjących zwierząt (przekazywanie uwag, wniosków, opracowań, w tym w szczególności informacji i danych dotyczących optymalnej lokalizacji, liczby i parametrów przejść dla zwierząt do toczących się postępowań z udziałem społecznym);</w:t>
      </w:r>
    </w:p>
    <w:p w14:paraId="6B5D0DCA" w14:textId="77777777" w:rsidR="00E51F27" w:rsidRDefault="00E51F27">
      <w:pPr>
        <w:suppressAutoHyphens w:val="0"/>
        <w:rPr>
          <w:rFonts w:ascii="Calibri" w:eastAsia="Calibri" w:hAnsi="Calibri" w:cs="Calibri"/>
          <w:b/>
          <w:bCs/>
          <w:kern w:val="0"/>
          <w:sz w:val="20"/>
          <w:szCs w:val="20"/>
          <w:lang w:eastAsia="ar-SA" w:bidi="ar-SA"/>
        </w:rPr>
      </w:pPr>
      <w:bookmarkStart w:id="142" w:name="_Toc130282571"/>
      <w:r>
        <w:br w:type="page"/>
      </w:r>
    </w:p>
    <w:p w14:paraId="49F0FC2E" w14:textId="5D64DFB3" w:rsidR="00343058" w:rsidRPr="00315B18" w:rsidRDefault="00315B18" w:rsidP="00315B18">
      <w:pPr>
        <w:pStyle w:val="Legenda"/>
        <w:rPr>
          <w:rFonts w:ascii="Arial" w:hAnsi="Arial" w:cs="Arial"/>
          <w:bCs w:val="0"/>
          <w:u w:val="single"/>
        </w:rPr>
      </w:pPr>
      <w:bookmarkStart w:id="143" w:name="_Toc180336660"/>
      <w:r w:rsidRPr="00EB2FAD">
        <w:lastRenderedPageBreak/>
        <w:t xml:space="preserve">Mapa </w:t>
      </w:r>
      <w:fldSimple w:instr=" SEQ Mapa \* ARABIC ">
        <w:r w:rsidR="00622B2A">
          <w:rPr>
            <w:noProof/>
          </w:rPr>
          <w:t>6</w:t>
        </w:r>
      </w:fldSimple>
      <w:r w:rsidRPr="00EB2FAD">
        <w:t xml:space="preserve"> Korytarze ekologiczne na terenie gminy </w:t>
      </w:r>
      <w:bookmarkEnd w:id="142"/>
      <w:r w:rsidR="00B53478">
        <w:t>Brzeziny</w:t>
      </w:r>
      <w:bookmarkEnd w:id="143"/>
    </w:p>
    <w:p w14:paraId="59165C68" w14:textId="5F7974C4" w:rsidR="00315B18" w:rsidRDefault="00653385" w:rsidP="009F6351">
      <w:pPr>
        <w:autoSpaceDE w:val="0"/>
        <w:autoSpaceDN w:val="0"/>
        <w:adjustRightInd w:val="0"/>
        <w:spacing w:line="360" w:lineRule="auto"/>
        <w:jc w:val="both"/>
        <w:rPr>
          <w:rFonts w:ascii="Arial" w:hAnsi="Arial" w:cs="Arial"/>
          <w:sz w:val="16"/>
          <w:szCs w:val="20"/>
        </w:rPr>
      </w:pPr>
      <w:r>
        <w:rPr>
          <w:rFonts w:ascii="Arial" w:hAnsi="Arial" w:cs="Arial"/>
          <w:noProof/>
          <w:sz w:val="16"/>
          <w:szCs w:val="20"/>
        </w:rPr>
        <w:drawing>
          <wp:inline distT="0" distB="0" distL="0" distR="0" wp14:anchorId="7BEF1A16" wp14:editId="51816E46">
            <wp:extent cx="5756910" cy="4572000"/>
            <wp:effectExtent l="0" t="0" r="0" b="0"/>
            <wp:docPr id="83265835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6910" cy="4572000"/>
                    </a:xfrm>
                    <a:prstGeom prst="rect">
                      <a:avLst/>
                    </a:prstGeom>
                    <a:noFill/>
                    <a:ln>
                      <a:noFill/>
                    </a:ln>
                  </pic:spPr>
                </pic:pic>
              </a:graphicData>
            </a:graphic>
          </wp:inline>
        </w:drawing>
      </w:r>
    </w:p>
    <w:p w14:paraId="1469C697" w14:textId="77777777" w:rsidR="00315B18" w:rsidRPr="00EB2FAD" w:rsidRDefault="00315B18" w:rsidP="00315B18">
      <w:pPr>
        <w:autoSpaceDE w:val="0"/>
        <w:autoSpaceDN w:val="0"/>
        <w:adjustRightInd w:val="0"/>
        <w:spacing w:line="360" w:lineRule="auto"/>
        <w:jc w:val="both"/>
        <w:rPr>
          <w:rFonts w:ascii="Arial" w:eastAsia="Nimbus Roman No9 L" w:hAnsi="Arial" w:cs="Arial"/>
          <w:i/>
          <w:sz w:val="22"/>
          <w:szCs w:val="22"/>
        </w:rPr>
      </w:pPr>
      <w:r w:rsidRPr="00EB2FAD">
        <w:rPr>
          <w:rFonts w:ascii="Arial" w:hAnsi="Arial" w:cs="Arial"/>
          <w:sz w:val="20"/>
          <w:szCs w:val="20"/>
        </w:rPr>
        <w:t>Źródło: https://mapa.korytarze.pl/</w:t>
      </w:r>
    </w:p>
    <w:p w14:paraId="7E92BB50" w14:textId="65C4E44C" w:rsidR="00F416C7" w:rsidRPr="00012B5E" w:rsidRDefault="00F416C7" w:rsidP="00D90B0E">
      <w:pPr>
        <w:pStyle w:val="Nagwek1"/>
        <w:spacing w:line="360" w:lineRule="auto"/>
        <w:ind w:left="431" w:hanging="431"/>
        <w:jc w:val="both"/>
        <w:rPr>
          <w:rFonts w:ascii="Arial" w:hAnsi="Arial" w:cs="Arial"/>
          <w:sz w:val="20"/>
          <w:szCs w:val="20"/>
        </w:rPr>
      </w:pPr>
      <w:bookmarkStart w:id="144" w:name="_Toc106224857"/>
      <w:bookmarkStart w:id="145" w:name="_Toc180336803"/>
      <w:bookmarkEnd w:id="137"/>
      <w:r w:rsidRPr="00012B5E">
        <w:rPr>
          <w:rFonts w:ascii="Arial" w:hAnsi="Arial" w:cs="Arial"/>
          <w:sz w:val="20"/>
          <w:szCs w:val="20"/>
        </w:rPr>
        <w:t>IDENTYFIKACJA, ANALIZA I OCENA PRZEWIDYW</w:t>
      </w:r>
      <w:r w:rsidR="008A6CDB" w:rsidRPr="00012B5E">
        <w:rPr>
          <w:rFonts w:ascii="Arial" w:hAnsi="Arial" w:cs="Arial"/>
          <w:sz w:val="20"/>
          <w:szCs w:val="20"/>
        </w:rPr>
        <w:t>ANYCH ZNACZĄCYCH ODDZIAŁYWAŃ NA </w:t>
      </w:r>
      <w:r w:rsidRPr="00012B5E">
        <w:rPr>
          <w:rFonts w:ascii="Arial" w:hAnsi="Arial" w:cs="Arial"/>
          <w:sz w:val="20"/>
          <w:szCs w:val="20"/>
        </w:rPr>
        <w:t>ŚRODOWISKO</w:t>
      </w:r>
      <w:bookmarkEnd w:id="144"/>
      <w:bookmarkEnd w:id="145"/>
    </w:p>
    <w:p w14:paraId="06543E38" w14:textId="62A43774"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t xml:space="preserve">Przeprowadzając analizę potencjalnego oddziaływania </w:t>
      </w:r>
      <w:r w:rsidR="00B53478">
        <w:rPr>
          <w:rFonts w:ascii="Arial" w:hAnsi="Arial" w:cs="Arial"/>
          <w:iCs/>
          <w:color w:val="auto"/>
        </w:rPr>
        <w:t>Programu Ochrony Środowiska</w:t>
      </w:r>
      <w:r w:rsidRPr="00012B5E">
        <w:rPr>
          <w:rFonts w:ascii="Arial" w:hAnsi="Arial" w:cs="Arial"/>
          <w:iCs/>
          <w:color w:val="auto"/>
        </w:rPr>
        <w:t xml:space="preserve"> </w:t>
      </w:r>
      <w:r w:rsidR="00B53478">
        <w:rPr>
          <w:rFonts w:ascii="Arial" w:hAnsi="Arial" w:cs="Arial"/>
          <w:iCs/>
          <w:color w:val="auto"/>
        </w:rPr>
        <w:t>dla Gmin Brzeziny</w:t>
      </w:r>
      <w:r w:rsidRPr="00012B5E">
        <w:rPr>
          <w:rFonts w:ascii="Arial" w:hAnsi="Arial" w:cs="Arial"/>
          <w:i/>
          <w:color w:val="auto"/>
        </w:rPr>
        <w:t xml:space="preserve"> </w:t>
      </w:r>
      <w:r w:rsidRPr="00012B5E">
        <w:rPr>
          <w:rFonts w:ascii="Arial" w:hAnsi="Arial" w:cs="Arial"/>
          <w:color w:val="auto"/>
        </w:rPr>
        <w:t>na lata 202</w:t>
      </w:r>
      <w:r w:rsidR="00B53478">
        <w:rPr>
          <w:rFonts w:ascii="Arial" w:hAnsi="Arial" w:cs="Arial"/>
          <w:color w:val="auto"/>
        </w:rPr>
        <w:t>4</w:t>
      </w:r>
      <w:r w:rsidRPr="00012B5E">
        <w:rPr>
          <w:rFonts w:ascii="Arial" w:hAnsi="Arial" w:cs="Arial"/>
          <w:color w:val="auto"/>
        </w:rPr>
        <w:t xml:space="preserve"> – 20</w:t>
      </w:r>
      <w:r w:rsidR="00B53478">
        <w:rPr>
          <w:rFonts w:ascii="Arial" w:hAnsi="Arial" w:cs="Arial"/>
          <w:color w:val="auto"/>
        </w:rPr>
        <w:t>28 z perspektywą do roku 2030</w:t>
      </w:r>
      <w:r w:rsidRPr="00012B5E">
        <w:rPr>
          <w:rFonts w:ascii="Arial" w:hAnsi="Arial" w:cs="Arial"/>
          <w:color w:val="auto"/>
        </w:rPr>
        <w:t xml:space="preserve"> na środowisko przyrodnicze odniesiono się do poszczególnych zadań oraz celów przedstawionych w </w:t>
      </w:r>
      <w:r w:rsidR="00B53478">
        <w:rPr>
          <w:rFonts w:ascii="Arial" w:hAnsi="Arial" w:cs="Arial"/>
          <w:color w:val="auto"/>
        </w:rPr>
        <w:t>Programie</w:t>
      </w:r>
      <w:r w:rsidRPr="00012B5E">
        <w:rPr>
          <w:rFonts w:ascii="Arial" w:hAnsi="Arial" w:cs="Arial"/>
          <w:color w:val="auto"/>
        </w:rPr>
        <w:t>. W stosunku do każdego zadania przeanalizowano potencjalne oddziaływanie na poszczególne elementy środowiska przy</w:t>
      </w:r>
      <w:r w:rsidR="009442A3" w:rsidRPr="00012B5E">
        <w:rPr>
          <w:rFonts w:ascii="Arial" w:hAnsi="Arial" w:cs="Arial"/>
          <w:color w:val="auto"/>
        </w:rPr>
        <w:t>rodniczego (obszary NATURA 2000,</w:t>
      </w:r>
      <w:r w:rsidRPr="00012B5E">
        <w:rPr>
          <w:rFonts w:ascii="Arial" w:hAnsi="Arial" w:cs="Arial"/>
          <w:color w:val="auto"/>
        </w:rPr>
        <w:t xml:space="preserve"> różnorodność biologiczną, zwierzęta, rośliny, wody, powietrze, powierzchnię ziemi, krajobraz, klimat, zasoby naturalne). Rozważono także potencjalne oddziaływanie na zdrowie ludzi oraz na obiekty zabytkowe. </w:t>
      </w:r>
    </w:p>
    <w:p w14:paraId="68E39C3E" w14:textId="77777777" w:rsidR="00CC06F8" w:rsidRPr="00F142C4" w:rsidRDefault="00CC06F8" w:rsidP="00264DC3">
      <w:pPr>
        <w:pStyle w:val="Akapity"/>
        <w:spacing w:before="0" w:after="0" w:line="360" w:lineRule="auto"/>
        <w:rPr>
          <w:rFonts w:ascii="Arial" w:hAnsi="Arial" w:cs="Arial"/>
          <w:color w:val="auto"/>
        </w:rPr>
      </w:pPr>
      <w:r w:rsidRPr="00012B5E">
        <w:rPr>
          <w:rFonts w:ascii="Arial" w:hAnsi="Arial" w:cs="Arial"/>
          <w:color w:val="auto"/>
        </w:rPr>
        <w:t xml:space="preserve">Ocenę i identyfikację znaczących oddziaływań na środowisko poszczególnych celów dokonano w poniższej macierzy skutków </w:t>
      </w:r>
      <w:r w:rsidRPr="00F142C4">
        <w:rPr>
          <w:rFonts w:ascii="Arial" w:hAnsi="Arial" w:cs="Arial"/>
          <w:color w:val="auto"/>
        </w:rPr>
        <w:t>środowiskowych, która jest syntetycznym zestawieniem możliwych pozytywnych bądź negatywnych oddziaływań ocenianych zadań na środowisko naturalne.</w:t>
      </w:r>
    </w:p>
    <w:p w14:paraId="7EEDF5AC" w14:textId="7E4907A1" w:rsidR="00CC06F8" w:rsidRPr="00012B5E" w:rsidRDefault="00CC06F8" w:rsidP="00264DC3">
      <w:pPr>
        <w:pStyle w:val="Akapity"/>
        <w:spacing w:before="0" w:after="0" w:line="360" w:lineRule="auto"/>
        <w:rPr>
          <w:rFonts w:ascii="Arial" w:hAnsi="Arial" w:cs="Arial"/>
          <w:color w:val="auto"/>
        </w:rPr>
      </w:pPr>
      <w:r w:rsidRPr="00F142C4">
        <w:rPr>
          <w:rFonts w:ascii="Arial" w:hAnsi="Arial" w:cs="Arial"/>
          <w:color w:val="auto"/>
        </w:rPr>
        <w:t xml:space="preserve">Głównym założeniem </w:t>
      </w:r>
      <w:r w:rsidR="00165ACE" w:rsidRPr="00F142C4">
        <w:rPr>
          <w:rFonts w:ascii="Arial" w:hAnsi="Arial" w:cs="Arial"/>
          <w:i/>
          <w:color w:val="auto"/>
        </w:rPr>
        <w:t>Programu</w:t>
      </w:r>
      <w:r w:rsidRPr="00F142C4">
        <w:rPr>
          <w:rFonts w:ascii="Arial" w:hAnsi="Arial" w:cs="Arial"/>
          <w:i/>
          <w:color w:val="auto"/>
        </w:rPr>
        <w:t xml:space="preserve"> </w:t>
      </w:r>
      <w:r w:rsidRPr="00F142C4">
        <w:rPr>
          <w:rFonts w:ascii="Arial" w:hAnsi="Arial" w:cs="Arial"/>
          <w:color w:val="auto"/>
        </w:rPr>
        <w:t xml:space="preserve">jest </w:t>
      </w:r>
      <w:r w:rsidR="00F142C4" w:rsidRPr="00F142C4">
        <w:rPr>
          <w:rFonts w:ascii="Arial" w:hAnsi="Arial" w:cs="Arial"/>
          <w:color w:val="auto"/>
        </w:rPr>
        <w:t>poprawa stanu środowiska naturalnego</w:t>
      </w:r>
      <w:r w:rsidRPr="00F142C4">
        <w:rPr>
          <w:rFonts w:ascii="Arial" w:hAnsi="Arial" w:cs="Arial"/>
          <w:color w:val="auto"/>
        </w:rPr>
        <w:t xml:space="preserve">. Wdrożenie </w:t>
      </w:r>
      <w:r w:rsidR="00145D59" w:rsidRPr="00F142C4">
        <w:rPr>
          <w:rFonts w:ascii="Arial" w:hAnsi="Arial" w:cs="Arial"/>
          <w:i/>
          <w:color w:val="auto"/>
        </w:rPr>
        <w:t xml:space="preserve">Programu </w:t>
      </w:r>
      <w:r w:rsidRPr="00F142C4">
        <w:rPr>
          <w:rFonts w:ascii="Arial" w:hAnsi="Arial" w:cs="Arial"/>
          <w:color w:val="auto"/>
        </w:rPr>
        <w:t>nie przyczyni się do powstania nowych zagrożeń lub uciążliwości dla środowiska, a prawidłowa jej realizacja przyniesie wymierny efekt ekologiczny, chociażby poprzez podniesienie świadomości ekologicznej społeczeństwa.</w:t>
      </w:r>
    </w:p>
    <w:p w14:paraId="09F6D10E" w14:textId="1FBA70A0"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lastRenderedPageBreak/>
        <w:t xml:space="preserve">Negatywne oddziaływanie na środowisko przyrodnicze przedsięwzięć zawartych w </w:t>
      </w:r>
      <w:r w:rsidR="00B53478">
        <w:rPr>
          <w:rFonts w:ascii="Arial" w:hAnsi="Arial" w:cs="Arial"/>
          <w:i/>
          <w:color w:val="auto"/>
        </w:rPr>
        <w:t xml:space="preserve">Programie </w:t>
      </w:r>
      <w:r w:rsidRPr="00012B5E">
        <w:rPr>
          <w:rFonts w:ascii="Arial" w:hAnsi="Arial" w:cs="Arial"/>
          <w:color w:val="auto"/>
        </w:rPr>
        <w:t>ograniczać się będzie w większości przypadków jedynie do etapu realizacji inwestycji (etapu prac budowlanych związanych z planowaną inwestycją), który wiąże się zazwyczaj z podwyższoną emisją hałasu, emisją spalin z maszyn budowlanych, czy też zwiększoną emisją pyłów. Negatywne oddziaływania na środowisko przyrodnicze związane z etapem realizacji inwestycji są oddziaływaniami krótkotrwałymi, odwracalnymi, o lokalnym charakterze. Na etapie eksploatacji oddziaływanie na środowisko będzie znikome, prawdopodobnie mniejsze w stosunku do stanu obecnego.</w:t>
      </w:r>
    </w:p>
    <w:p w14:paraId="5CBECC71" w14:textId="7091DDBB"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t xml:space="preserve">Niektóre z zamierzeń inwestycyjnych przewidywanych do realizacji w ramach </w:t>
      </w:r>
      <w:r w:rsidR="00B53478">
        <w:rPr>
          <w:rFonts w:ascii="Arial" w:hAnsi="Arial" w:cs="Arial"/>
          <w:i/>
          <w:color w:val="auto"/>
        </w:rPr>
        <w:t>Programu Ochrony Środowiska</w:t>
      </w:r>
      <w:r w:rsidRPr="00012B5E">
        <w:rPr>
          <w:rFonts w:ascii="Arial" w:hAnsi="Arial" w:cs="Arial"/>
          <w:color w:val="auto"/>
        </w:rPr>
        <w:t xml:space="preserve"> wymagać będą przeprowadzenia postępowania w sprawie oceny oddziaływania na środowisko przed wydaniem pozwolenia na budowę. W związku z brakiem szczegółowych informacji na temat planowanych na danym obszarze przedsięwzięć (rozwiązań technologicznych, technicznych i organizacyjnych), ocena oddziaływania na środowisko powinna ma charakter prognostyczny, wskazywane możliwe do wystąpienia oddziaływania. </w:t>
      </w:r>
    </w:p>
    <w:p w14:paraId="1EB5FA66" w14:textId="6927307E"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t xml:space="preserve">W tabeli poniżej przedstawiono wpływ poszczególnych przedsięwzięć przewidzianych do realizacji w ramach </w:t>
      </w:r>
      <w:r w:rsidR="00B53478">
        <w:rPr>
          <w:rFonts w:ascii="Arial" w:hAnsi="Arial" w:cs="Arial"/>
          <w:i/>
          <w:color w:val="auto"/>
        </w:rPr>
        <w:t xml:space="preserve">Programu </w:t>
      </w:r>
      <w:r w:rsidRPr="00012B5E">
        <w:rPr>
          <w:rFonts w:ascii="Arial" w:hAnsi="Arial" w:cs="Arial"/>
          <w:color w:val="auto"/>
        </w:rPr>
        <w:t xml:space="preserve">na poszczególne elementy środowiska przyrodniczego, ludzi i dobra kultury. Przy ocenie starano się brać pod uwagę końcowy efekt realizacji przedsięwzięcia i jego potencjalne oddziaływania na etapie normalnego funkcjonowania, jak również na etapie budowy. Zastosowano następujące oznaczenia: </w:t>
      </w:r>
    </w:p>
    <w:p w14:paraId="4653CB62" w14:textId="0E10C812"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t>(0) – brak zauważalnego oddziaływania w zakresie analizowanego przedsięwzięcia</w:t>
      </w:r>
      <w:r w:rsidR="004752B5">
        <w:rPr>
          <w:rFonts w:ascii="Arial" w:hAnsi="Arial" w:cs="Arial"/>
          <w:color w:val="auto"/>
        </w:rPr>
        <w:t xml:space="preserve"> lub </w:t>
      </w:r>
      <w:r w:rsidR="004752B5" w:rsidRPr="00012B5E">
        <w:rPr>
          <w:rFonts w:ascii="Arial" w:hAnsi="Arial" w:cs="Arial"/>
          <w:color w:val="auto"/>
        </w:rPr>
        <w:t>realizacja zadania może spowodować zarówno pozytywne, jak i negatywne oddziaływanie</w:t>
      </w:r>
      <w:r w:rsidRPr="00012B5E">
        <w:rPr>
          <w:rFonts w:ascii="Arial" w:hAnsi="Arial" w:cs="Arial"/>
          <w:color w:val="auto"/>
        </w:rPr>
        <w:t>;</w:t>
      </w:r>
    </w:p>
    <w:p w14:paraId="17AE4E83" w14:textId="77777777"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t>(+) – potencjalnie pozytywne oddziaływanie;</w:t>
      </w:r>
    </w:p>
    <w:p w14:paraId="0AC34026" w14:textId="77777777" w:rsidR="00CC06F8" w:rsidRPr="00012B5E" w:rsidRDefault="00CC06F8" w:rsidP="00264DC3">
      <w:pPr>
        <w:pStyle w:val="Akapity"/>
        <w:spacing w:before="0" w:after="0" w:line="360" w:lineRule="auto"/>
        <w:rPr>
          <w:rFonts w:ascii="Arial" w:hAnsi="Arial" w:cs="Arial"/>
          <w:color w:val="auto"/>
        </w:rPr>
      </w:pPr>
      <w:r w:rsidRPr="00012B5E">
        <w:rPr>
          <w:rFonts w:ascii="Arial" w:hAnsi="Arial" w:cs="Arial"/>
          <w:color w:val="auto"/>
        </w:rPr>
        <w:t>(-) – potencjalnie negatywne oddziaływanie;</w:t>
      </w:r>
    </w:p>
    <w:p w14:paraId="10B4BE63" w14:textId="45DB57C7" w:rsidR="001F314F" w:rsidRPr="00012B5E" w:rsidRDefault="001F314F" w:rsidP="00264DC3">
      <w:pPr>
        <w:pStyle w:val="Akapity"/>
        <w:spacing w:before="0" w:after="0" w:line="360" w:lineRule="auto"/>
        <w:rPr>
          <w:rFonts w:ascii="Arial" w:hAnsi="Arial" w:cs="Arial"/>
          <w:color w:val="auto"/>
        </w:rPr>
        <w:sectPr w:rsidR="001F314F" w:rsidRPr="00012B5E" w:rsidSect="00F142C4">
          <w:pgSz w:w="11906" w:h="16838"/>
          <w:pgMar w:top="1417" w:right="1417" w:bottom="1417" w:left="1417" w:header="708" w:footer="708" w:gutter="0"/>
          <w:cols w:space="708"/>
          <w:docGrid w:linePitch="360"/>
        </w:sectPr>
      </w:pPr>
    </w:p>
    <w:p w14:paraId="58FA46DD" w14:textId="67A859FD" w:rsidR="00CC06F8" w:rsidRPr="00012B5E" w:rsidRDefault="00264DC3" w:rsidP="00264DC3">
      <w:pPr>
        <w:pStyle w:val="Legenda"/>
        <w:rPr>
          <w:rFonts w:ascii="Arial" w:hAnsi="Arial" w:cs="Arial"/>
        </w:rPr>
      </w:pPr>
      <w:bookmarkStart w:id="146" w:name="_Toc180336645"/>
      <w:r w:rsidRPr="00012B5E">
        <w:rPr>
          <w:rFonts w:ascii="Arial" w:hAnsi="Arial" w:cs="Arial"/>
        </w:rPr>
        <w:lastRenderedPageBreak/>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22</w:t>
      </w:r>
      <w:r w:rsidRPr="00012B5E">
        <w:rPr>
          <w:rFonts w:ascii="Arial" w:hAnsi="Arial" w:cs="Arial"/>
          <w:noProof/>
        </w:rPr>
        <w:fldChar w:fldCharType="end"/>
      </w:r>
      <w:r w:rsidRPr="00012B5E">
        <w:rPr>
          <w:rFonts w:ascii="Arial" w:hAnsi="Arial" w:cs="Arial"/>
        </w:rPr>
        <w:t xml:space="preserve"> Macierz oddziaływań skutków realizacji działań </w:t>
      </w:r>
      <w:r w:rsidR="00B743CF">
        <w:rPr>
          <w:rFonts w:ascii="Arial" w:hAnsi="Arial" w:cs="Arial"/>
        </w:rPr>
        <w:t>Program Ochrony Środowiska dla Gminy Brzeziny na lata 2024-2028 z perspektywą do roku 2030</w:t>
      </w:r>
      <w:bookmarkEnd w:id="146"/>
    </w:p>
    <w:p w14:paraId="5ADCE2E5" w14:textId="77CC9FF8" w:rsidR="00A20608" w:rsidRPr="00012B5E" w:rsidRDefault="00A20608" w:rsidP="00A20608">
      <w:pPr>
        <w:rPr>
          <w:rFonts w:ascii="Arial" w:hAnsi="Arial" w:cs="Arial"/>
          <w:sz w:val="20"/>
          <w:szCs w:val="20"/>
          <w:lang w:eastAsia="ar-SA" w:bidi="ar-SA"/>
        </w:rPr>
      </w:pPr>
      <w:r w:rsidRPr="00012B5E">
        <w:rPr>
          <w:rFonts w:ascii="Arial" w:hAnsi="Arial" w:cs="Arial"/>
          <w:noProof/>
          <w:sz w:val="20"/>
          <w:szCs w:val="20"/>
          <w:lang w:eastAsia="pl-PL" w:bidi="ar-SA"/>
        </w:rPr>
        <mc:AlternateContent>
          <mc:Choice Requires="wps">
            <w:drawing>
              <wp:inline distT="0" distB="0" distL="0" distR="0" wp14:anchorId="3ADC3878" wp14:editId="15598A4E">
                <wp:extent cx="396240" cy="152400"/>
                <wp:effectExtent l="0" t="0" r="22860" b="19050"/>
                <wp:docPr id="9" name="Prostokąt 9"/>
                <wp:cNvGraphicFramePr/>
                <a:graphic xmlns:a="http://schemas.openxmlformats.org/drawingml/2006/main">
                  <a:graphicData uri="http://schemas.microsoft.com/office/word/2010/wordprocessingShape">
                    <wps:wsp>
                      <wps:cNvSpPr/>
                      <wps:spPr>
                        <a:xfrm>
                          <a:off x="0" y="0"/>
                          <a:ext cx="396240" cy="152400"/>
                        </a:xfrm>
                        <a:prstGeom prst="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874166" id="Prostokąt 9" o:spid="_x0000_s1026" style="width:31.2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" fillcolor="#70ad47 [3209]" strokecolor="#375623 [1609]" strokeweight="1pt">
                <w10:anchorlock/>
              </v:rect>
            </w:pict>
          </mc:Fallback>
        </mc:AlternateContent>
      </w:r>
      <w:r w:rsidRPr="00012B5E">
        <w:rPr>
          <w:rFonts w:ascii="Arial" w:hAnsi="Arial" w:cs="Arial"/>
          <w:sz w:val="20"/>
          <w:szCs w:val="20"/>
          <w:lang w:eastAsia="ar-SA" w:bidi="ar-SA"/>
        </w:rPr>
        <w:t xml:space="preserve"> - działanie, którego realizacja może oddziaływać na środowisko</w:t>
      </w:r>
    </w:p>
    <w:p w14:paraId="57428B1B" w14:textId="77777777" w:rsidR="00D26474" w:rsidRPr="00012B5E" w:rsidRDefault="00D26474" w:rsidP="00A20608">
      <w:pPr>
        <w:rPr>
          <w:rFonts w:ascii="Arial" w:hAnsi="Arial" w:cs="Arial"/>
          <w:sz w:val="20"/>
          <w:szCs w:val="20"/>
          <w:lang w:eastAsia="ar-SA" w:bidi="ar-SA"/>
        </w:rPr>
      </w:pPr>
    </w:p>
    <w:tbl>
      <w:tblPr>
        <w:tblW w:w="4801"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64"/>
        <w:gridCol w:w="88"/>
        <w:gridCol w:w="5314"/>
        <w:gridCol w:w="322"/>
        <w:gridCol w:w="226"/>
        <w:gridCol w:w="277"/>
        <w:gridCol w:w="271"/>
        <w:gridCol w:w="277"/>
        <w:gridCol w:w="271"/>
        <w:gridCol w:w="277"/>
        <w:gridCol w:w="271"/>
        <w:gridCol w:w="277"/>
        <w:gridCol w:w="271"/>
        <w:gridCol w:w="341"/>
        <w:gridCol w:w="207"/>
        <w:gridCol w:w="277"/>
        <w:gridCol w:w="271"/>
        <w:gridCol w:w="277"/>
        <w:gridCol w:w="271"/>
        <w:gridCol w:w="260"/>
        <w:gridCol w:w="282"/>
        <w:gridCol w:w="277"/>
        <w:gridCol w:w="271"/>
        <w:gridCol w:w="277"/>
        <w:gridCol w:w="271"/>
        <w:gridCol w:w="277"/>
        <w:gridCol w:w="271"/>
        <w:gridCol w:w="277"/>
        <w:gridCol w:w="271"/>
        <w:gridCol w:w="277"/>
        <w:gridCol w:w="166"/>
      </w:tblGrid>
      <w:tr w:rsidR="00825785" w:rsidRPr="00641635" w14:paraId="7A5B1703" w14:textId="77777777" w:rsidTr="00825785">
        <w:trPr>
          <w:trHeight w:val="1581"/>
          <w:tblHeader/>
        </w:trPr>
        <w:tc>
          <w:tcPr>
            <w:tcW w:w="173" w:type="pct"/>
            <w:shd w:val="clear" w:color="auto" w:fill="auto"/>
            <w:noWrap/>
            <w:vAlign w:val="center"/>
            <w:hideMark/>
          </w:tcPr>
          <w:p w14:paraId="55CB9E44"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L.p.</w:t>
            </w:r>
          </w:p>
        </w:tc>
        <w:tc>
          <w:tcPr>
            <w:tcW w:w="2012" w:type="pct"/>
            <w:gridSpan w:val="2"/>
            <w:shd w:val="clear" w:color="auto" w:fill="auto"/>
            <w:noWrap/>
            <w:vAlign w:val="center"/>
            <w:hideMark/>
          </w:tcPr>
          <w:p w14:paraId="7F8385BE"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Działanie</w:t>
            </w:r>
          </w:p>
        </w:tc>
        <w:tc>
          <w:tcPr>
            <w:tcW w:w="204" w:type="pct"/>
            <w:gridSpan w:val="2"/>
            <w:shd w:val="clear" w:color="auto" w:fill="auto"/>
            <w:textDirection w:val="btLr"/>
            <w:vAlign w:val="center"/>
            <w:hideMark/>
          </w:tcPr>
          <w:p w14:paraId="73AED191"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obszary chronione, w tym Natura 2000</w:t>
            </w:r>
          </w:p>
        </w:tc>
        <w:tc>
          <w:tcPr>
            <w:tcW w:w="204" w:type="pct"/>
            <w:gridSpan w:val="2"/>
            <w:shd w:val="clear" w:color="auto" w:fill="auto"/>
            <w:textDirection w:val="btLr"/>
            <w:vAlign w:val="center"/>
            <w:hideMark/>
          </w:tcPr>
          <w:p w14:paraId="14AA9825"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Różnorodność biologiczna</w:t>
            </w:r>
          </w:p>
        </w:tc>
        <w:tc>
          <w:tcPr>
            <w:tcW w:w="204" w:type="pct"/>
            <w:gridSpan w:val="2"/>
            <w:shd w:val="clear" w:color="auto" w:fill="auto"/>
            <w:textDirection w:val="btLr"/>
            <w:vAlign w:val="center"/>
            <w:hideMark/>
          </w:tcPr>
          <w:p w14:paraId="6F9B8FA4"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Ludzie</w:t>
            </w:r>
          </w:p>
        </w:tc>
        <w:tc>
          <w:tcPr>
            <w:tcW w:w="204" w:type="pct"/>
            <w:gridSpan w:val="2"/>
            <w:shd w:val="clear" w:color="auto" w:fill="auto"/>
            <w:textDirection w:val="btLr"/>
            <w:vAlign w:val="center"/>
            <w:hideMark/>
          </w:tcPr>
          <w:p w14:paraId="3DE27C5E"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Zwierzęta</w:t>
            </w:r>
          </w:p>
        </w:tc>
        <w:tc>
          <w:tcPr>
            <w:tcW w:w="204" w:type="pct"/>
            <w:gridSpan w:val="2"/>
            <w:shd w:val="clear" w:color="auto" w:fill="auto"/>
            <w:textDirection w:val="btLr"/>
            <w:vAlign w:val="center"/>
            <w:hideMark/>
          </w:tcPr>
          <w:p w14:paraId="34C9EA4E"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rośliny</w:t>
            </w:r>
          </w:p>
        </w:tc>
        <w:tc>
          <w:tcPr>
            <w:tcW w:w="204" w:type="pct"/>
            <w:gridSpan w:val="2"/>
            <w:shd w:val="clear" w:color="auto" w:fill="auto"/>
            <w:textDirection w:val="btLr"/>
            <w:vAlign w:val="center"/>
            <w:hideMark/>
          </w:tcPr>
          <w:p w14:paraId="412E891A"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wody</w:t>
            </w:r>
          </w:p>
        </w:tc>
        <w:tc>
          <w:tcPr>
            <w:tcW w:w="204" w:type="pct"/>
            <w:gridSpan w:val="2"/>
            <w:shd w:val="clear" w:color="auto" w:fill="auto"/>
            <w:textDirection w:val="btLr"/>
            <w:vAlign w:val="center"/>
            <w:hideMark/>
          </w:tcPr>
          <w:p w14:paraId="314E9153"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Powietrze</w:t>
            </w:r>
          </w:p>
        </w:tc>
        <w:tc>
          <w:tcPr>
            <w:tcW w:w="204" w:type="pct"/>
            <w:gridSpan w:val="2"/>
            <w:shd w:val="clear" w:color="auto" w:fill="auto"/>
            <w:textDirection w:val="btLr"/>
            <w:vAlign w:val="center"/>
            <w:hideMark/>
          </w:tcPr>
          <w:p w14:paraId="2E29DFB1"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powierzchnię ziemi</w:t>
            </w:r>
          </w:p>
        </w:tc>
        <w:tc>
          <w:tcPr>
            <w:tcW w:w="202" w:type="pct"/>
            <w:gridSpan w:val="2"/>
            <w:textDirection w:val="btLr"/>
          </w:tcPr>
          <w:p w14:paraId="0A3675F7" w14:textId="364193D4" w:rsidR="00F142C4" w:rsidRPr="00641635" w:rsidRDefault="00F142C4" w:rsidP="00B86498">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Hałas</w:t>
            </w:r>
          </w:p>
        </w:tc>
        <w:tc>
          <w:tcPr>
            <w:tcW w:w="204" w:type="pct"/>
            <w:gridSpan w:val="2"/>
            <w:shd w:val="clear" w:color="auto" w:fill="auto"/>
            <w:textDirection w:val="btLr"/>
            <w:vAlign w:val="center"/>
            <w:hideMark/>
          </w:tcPr>
          <w:p w14:paraId="1777482B" w14:textId="31D9C3BA"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krajobraz</w:t>
            </w:r>
          </w:p>
        </w:tc>
        <w:tc>
          <w:tcPr>
            <w:tcW w:w="204" w:type="pct"/>
            <w:gridSpan w:val="2"/>
            <w:shd w:val="clear" w:color="auto" w:fill="auto"/>
            <w:textDirection w:val="btLr"/>
            <w:vAlign w:val="center"/>
            <w:hideMark/>
          </w:tcPr>
          <w:p w14:paraId="56185C4E"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klimat</w:t>
            </w:r>
          </w:p>
        </w:tc>
        <w:tc>
          <w:tcPr>
            <w:tcW w:w="204" w:type="pct"/>
            <w:gridSpan w:val="2"/>
            <w:shd w:val="clear" w:color="auto" w:fill="auto"/>
            <w:textDirection w:val="btLr"/>
            <w:vAlign w:val="center"/>
            <w:hideMark/>
          </w:tcPr>
          <w:p w14:paraId="7F9A0F7F"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zasoby naturalne</w:t>
            </w:r>
          </w:p>
        </w:tc>
        <w:tc>
          <w:tcPr>
            <w:tcW w:w="204" w:type="pct"/>
            <w:gridSpan w:val="2"/>
            <w:shd w:val="clear" w:color="auto" w:fill="auto"/>
            <w:textDirection w:val="btLr"/>
            <w:vAlign w:val="center"/>
            <w:hideMark/>
          </w:tcPr>
          <w:p w14:paraId="5451824E"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zabytki</w:t>
            </w:r>
          </w:p>
        </w:tc>
        <w:tc>
          <w:tcPr>
            <w:tcW w:w="165" w:type="pct"/>
            <w:gridSpan w:val="2"/>
            <w:shd w:val="clear" w:color="auto" w:fill="auto"/>
            <w:textDirection w:val="btLr"/>
            <w:vAlign w:val="center"/>
            <w:hideMark/>
          </w:tcPr>
          <w:p w14:paraId="5600DE40" w14:textId="77777777" w:rsidR="00F142C4" w:rsidRPr="00641635" w:rsidRDefault="00F142C4" w:rsidP="00B86498">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dobra materialne</w:t>
            </w:r>
          </w:p>
        </w:tc>
      </w:tr>
      <w:tr w:rsidR="00825785" w:rsidRPr="00641635" w14:paraId="710B66FA" w14:textId="77777777" w:rsidTr="00825785">
        <w:trPr>
          <w:trHeight w:val="20"/>
          <w:tblHeader/>
        </w:trPr>
        <w:tc>
          <w:tcPr>
            <w:tcW w:w="2184" w:type="pct"/>
            <w:gridSpan w:val="3"/>
            <w:shd w:val="clear" w:color="auto" w:fill="auto"/>
            <w:noWrap/>
            <w:vAlign w:val="center"/>
            <w:hideMark/>
          </w:tcPr>
          <w:p w14:paraId="138EBF29"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REALIZACJA (R)/EKSPLOATACJA (E)</w:t>
            </w:r>
          </w:p>
        </w:tc>
        <w:tc>
          <w:tcPr>
            <w:tcW w:w="120" w:type="pct"/>
            <w:tcBorders>
              <w:bottom w:val="single" w:sz="6" w:space="0" w:color="auto"/>
            </w:tcBorders>
            <w:shd w:val="clear" w:color="auto" w:fill="auto"/>
            <w:noWrap/>
            <w:vAlign w:val="center"/>
            <w:hideMark/>
          </w:tcPr>
          <w:p w14:paraId="66483F1D"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84" w:type="pct"/>
            <w:tcBorders>
              <w:bottom w:val="single" w:sz="6" w:space="0" w:color="auto"/>
            </w:tcBorders>
            <w:shd w:val="clear" w:color="auto" w:fill="auto"/>
            <w:noWrap/>
            <w:vAlign w:val="center"/>
            <w:hideMark/>
          </w:tcPr>
          <w:p w14:paraId="7CAA36B7"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2901FC00"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4C2D46AB"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7FFCF093"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25A62B2B"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72D2DC85"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1E62DA99"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5168D1DC"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3D47BA31"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27" w:type="pct"/>
            <w:tcBorders>
              <w:bottom w:val="single" w:sz="6" w:space="0" w:color="auto"/>
            </w:tcBorders>
            <w:shd w:val="clear" w:color="auto" w:fill="auto"/>
            <w:noWrap/>
            <w:vAlign w:val="center"/>
            <w:hideMark/>
          </w:tcPr>
          <w:p w14:paraId="03BEB868"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77" w:type="pct"/>
            <w:tcBorders>
              <w:bottom w:val="single" w:sz="6" w:space="0" w:color="auto"/>
            </w:tcBorders>
            <w:shd w:val="clear" w:color="auto" w:fill="auto"/>
            <w:noWrap/>
            <w:vAlign w:val="center"/>
            <w:hideMark/>
          </w:tcPr>
          <w:p w14:paraId="46B50FA6"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2B26310B"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73342F63"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340AD23D"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1E304FF2"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97" w:type="pct"/>
            <w:tcBorders>
              <w:bottom w:val="single" w:sz="6" w:space="0" w:color="auto"/>
            </w:tcBorders>
          </w:tcPr>
          <w:p w14:paraId="7D78C880" w14:textId="155822EB" w:rsidR="00F142C4" w:rsidRPr="00641635" w:rsidRDefault="00F142C4" w:rsidP="00B86498">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R</w:t>
            </w:r>
          </w:p>
        </w:tc>
        <w:tc>
          <w:tcPr>
            <w:tcW w:w="105" w:type="pct"/>
            <w:tcBorders>
              <w:bottom w:val="single" w:sz="6" w:space="0" w:color="auto"/>
            </w:tcBorders>
          </w:tcPr>
          <w:p w14:paraId="5F8870E9" w14:textId="714040DF" w:rsidR="00F142C4" w:rsidRPr="00641635" w:rsidRDefault="00F142C4" w:rsidP="00B86498">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3E77ABF7" w14:textId="66582B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100CED4A"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5AF7D918"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715043CF"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2F465117"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37A1A09E"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4E9BAF41"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101" w:type="pct"/>
            <w:tcBorders>
              <w:bottom w:val="single" w:sz="6" w:space="0" w:color="auto"/>
            </w:tcBorders>
            <w:shd w:val="clear" w:color="auto" w:fill="auto"/>
            <w:noWrap/>
            <w:vAlign w:val="center"/>
            <w:hideMark/>
          </w:tcPr>
          <w:p w14:paraId="459F32FE"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c>
          <w:tcPr>
            <w:tcW w:w="103" w:type="pct"/>
            <w:tcBorders>
              <w:bottom w:val="single" w:sz="6" w:space="0" w:color="auto"/>
            </w:tcBorders>
            <w:shd w:val="clear" w:color="auto" w:fill="auto"/>
            <w:noWrap/>
            <w:vAlign w:val="center"/>
            <w:hideMark/>
          </w:tcPr>
          <w:p w14:paraId="07742713"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R</w:t>
            </w:r>
          </w:p>
        </w:tc>
        <w:tc>
          <w:tcPr>
            <w:tcW w:w="62" w:type="pct"/>
            <w:tcBorders>
              <w:bottom w:val="single" w:sz="6" w:space="0" w:color="auto"/>
            </w:tcBorders>
            <w:shd w:val="clear" w:color="auto" w:fill="auto"/>
            <w:noWrap/>
            <w:vAlign w:val="center"/>
            <w:hideMark/>
          </w:tcPr>
          <w:p w14:paraId="0E0BAD7E" w14:textId="77777777" w:rsidR="00F142C4" w:rsidRPr="00641635" w:rsidRDefault="00F142C4"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E</w:t>
            </w:r>
          </w:p>
        </w:tc>
      </w:tr>
      <w:tr w:rsidR="00825785" w:rsidRPr="00641635" w14:paraId="1860DF0E" w14:textId="77777777" w:rsidTr="00825785">
        <w:trPr>
          <w:trHeight w:val="20"/>
        </w:trPr>
        <w:tc>
          <w:tcPr>
            <w:tcW w:w="2184" w:type="pct"/>
            <w:gridSpan w:val="3"/>
            <w:shd w:val="clear" w:color="auto" w:fill="auto"/>
            <w:vAlign w:val="center"/>
            <w:hideMark/>
          </w:tcPr>
          <w:p w14:paraId="5D7A8B77" w14:textId="4AF51B81" w:rsidR="00825785" w:rsidRPr="00641635" w:rsidRDefault="00825785" w:rsidP="00B86498">
            <w:pPr>
              <w:suppressAutoHyphens w:val="0"/>
              <w:jc w:val="both"/>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t>Cel Poprawa jakości powietrza i ochrona klimatu</w:t>
            </w:r>
          </w:p>
        </w:tc>
        <w:tc>
          <w:tcPr>
            <w:tcW w:w="2816" w:type="pct"/>
            <w:gridSpan w:val="28"/>
            <w:tcBorders>
              <w:top w:val="single" w:sz="6" w:space="0" w:color="auto"/>
              <w:bottom w:val="single" w:sz="6" w:space="0" w:color="auto"/>
            </w:tcBorders>
            <w:shd w:val="clear" w:color="auto" w:fill="BFBFBF" w:themeFill="background1" w:themeFillShade="BF"/>
          </w:tcPr>
          <w:p w14:paraId="41453DCE" w14:textId="1DB0E278" w:rsidR="00825785" w:rsidRPr="00641635" w:rsidRDefault="00825785" w:rsidP="00B86498">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w:t>
            </w:r>
          </w:p>
        </w:tc>
      </w:tr>
      <w:tr w:rsidR="00825785" w:rsidRPr="00641635" w14:paraId="55423E03" w14:textId="77777777" w:rsidTr="00825785">
        <w:trPr>
          <w:trHeight w:val="20"/>
        </w:trPr>
        <w:tc>
          <w:tcPr>
            <w:tcW w:w="173" w:type="pct"/>
            <w:shd w:val="clear" w:color="auto" w:fill="70AD47" w:themeFill="accent6"/>
            <w:vAlign w:val="center"/>
          </w:tcPr>
          <w:p w14:paraId="0AAAF818" w14:textId="0ABF2BFB" w:rsidR="00F142C4" w:rsidRPr="00641635" w:rsidRDefault="00F142C4" w:rsidP="00165AC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1</w:t>
            </w:r>
          </w:p>
        </w:tc>
        <w:tc>
          <w:tcPr>
            <w:tcW w:w="2012" w:type="pct"/>
            <w:gridSpan w:val="2"/>
            <w:shd w:val="clear" w:color="auto" w:fill="70AD47" w:themeFill="accent6"/>
            <w:vAlign w:val="center"/>
          </w:tcPr>
          <w:p w14:paraId="5BFC6A56" w14:textId="0BF13B22" w:rsidR="00F142C4" w:rsidRPr="00641635" w:rsidRDefault="00F142C4" w:rsidP="00165ACE">
            <w:pPr>
              <w:suppressAutoHyphens w:val="0"/>
              <w:rPr>
                <w:rFonts w:ascii="Arial" w:eastAsia="Times New Roman" w:hAnsi="Arial" w:cs="Arial"/>
                <w:kern w:val="0"/>
                <w:sz w:val="18"/>
                <w:szCs w:val="18"/>
                <w:lang w:eastAsia="pl-PL" w:bidi="ar-SA"/>
              </w:rPr>
            </w:pPr>
            <w:r w:rsidRPr="00641635">
              <w:rPr>
                <w:rFonts w:ascii="Arial" w:hAnsi="Arial" w:cs="Arial"/>
                <w:sz w:val="18"/>
                <w:szCs w:val="18"/>
              </w:rPr>
              <w:t>Przebudowa dróg gminnych, w tym wykonanie nawierzchni asfaltowej ulic</w:t>
            </w:r>
          </w:p>
        </w:tc>
        <w:tc>
          <w:tcPr>
            <w:tcW w:w="120" w:type="pct"/>
            <w:tcBorders>
              <w:top w:val="single" w:sz="6" w:space="0" w:color="auto"/>
            </w:tcBorders>
            <w:shd w:val="clear" w:color="auto" w:fill="auto"/>
            <w:noWrap/>
            <w:vAlign w:val="center"/>
          </w:tcPr>
          <w:p w14:paraId="7D88593A" w14:textId="310D622C"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72D40D2A" w14:textId="697BF8F0"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C09F147" w14:textId="540A0FEA"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347A15B9" w14:textId="21116019"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AA02762" w14:textId="32A05BA0"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D13B7E2" w14:textId="4CE7D9F9"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78825EC5" w14:textId="75A1FEEB"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3C7AAD91" w14:textId="62BD78ED"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9617336" w14:textId="19D50A2C"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3A8DA8CC" w14:textId="1CF3E6F2"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67916D34" w14:textId="53EF84CA"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51174E96" w14:textId="26C62009"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62EC383" w14:textId="19C7CD44"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4B0F2519" w14:textId="211A74EF"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1F0F05E1" w14:textId="0F04B664"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1E613B64" w14:textId="42D5CB55"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tcBorders>
              <w:top w:val="single" w:sz="6" w:space="0" w:color="auto"/>
            </w:tcBorders>
            <w:vAlign w:val="center"/>
          </w:tcPr>
          <w:p w14:paraId="7E873CF2" w14:textId="3AA07355" w:rsidR="00F142C4" w:rsidRPr="00641635" w:rsidRDefault="00F142C4" w:rsidP="00165AC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5" w:type="pct"/>
            <w:tcBorders>
              <w:top w:val="single" w:sz="6" w:space="0" w:color="auto"/>
            </w:tcBorders>
            <w:vAlign w:val="center"/>
          </w:tcPr>
          <w:p w14:paraId="7B6C7BF9" w14:textId="38754DE9" w:rsidR="00F142C4" w:rsidRPr="00641635" w:rsidRDefault="00F142C4" w:rsidP="00165AC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3303D14" w14:textId="5F48803D"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3CA3E243" w14:textId="0442933A"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62BEE71" w14:textId="0916D9F0"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E67578B" w14:textId="4CB372B3"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2D9637F4" w14:textId="1B4424CE"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6ED57EA" w14:textId="2044BC45"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A52A8C4" w14:textId="07F756D8"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0212B51" w14:textId="36CB63A7"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3877A2C" w14:textId="33BAC693"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6F66C937" w14:textId="1F60C521"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346250E" w14:textId="77777777" w:rsidTr="00825785">
        <w:trPr>
          <w:trHeight w:val="20"/>
        </w:trPr>
        <w:tc>
          <w:tcPr>
            <w:tcW w:w="173" w:type="pct"/>
            <w:shd w:val="clear" w:color="auto" w:fill="auto"/>
            <w:vAlign w:val="center"/>
          </w:tcPr>
          <w:p w14:paraId="292858F7" w14:textId="6306E2C5" w:rsidR="00F142C4" w:rsidRPr="00641635" w:rsidRDefault="00F142C4" w:rsidP="00165AC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2</w:t>
            </w:r>
          </w:p>
        </w:tc>
        <w:tc>
          <w:tcPr>
            <w:tcW w:w="2012" w:type="pct"/>
            <w:gridSpan w:val="2"/>
            <w:shd w:val="clear" w:color="auto" w:fill="auto"/>
            <w:vAlign w:val="center"/>
          </w:tcPr>
          <w:p w14:paraId="0BE9BC19" w14:textId="4076343C" w:rsidR="00F142C4" w:rsidRPr="00641635" w:rsidRDefault="00F142C4" w:rsidP="00165ACE">
            <w:pPr>
              <w:suppressAutoHyphens w:val="0"/>
              <w:rPr>
                <w:rFonts w:ascii="Arial" w:eastAsia="Times New Roman" w:hAnsi="Arial" w:cs="Arial"/>
                <w:kern w:val="0"/>
                <w:sz w:val="18"/>
                <w:szCs w:val="18"/>
                <w:lang w:eastAsia="pl-PL" w:bidi="ar-SA"/>
              </w:rPr>
            </w:pPr>
            <w:r w:rsidRPr="00641635">
              <w:rPr>
                <w:rFonts w:ascii="Arial" w:hAnsi="Arial" w:cs="Arial"/>
                <w:sz w:val="18"/>
                <w:szCs w:val="18"/>
              </w:rPr>
              <w:t>Wymiana oświetlenia ulicznego na energooszczędne</w:t>
            </w:r>
          </w:p>
        </w:tc>
        <w:tc>
          <w:tcPr>
            <w:tcW w:w="120" w:type="pct"/>
            <w:shd w:val="clear" w:color="auto" w:fill="auto"/>
            <w:noWrap/>
            <w:vAlign w:val="center"/>
          </w:tcPr>
          <w:p w14:paraId="20E1BFAF" w14:textId="4C52CDF3"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0F8363AF" w14:textId="1FB3CA28"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E93F283" w14:textId="4F5F2311"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CCB5F6F" w14:textId="0FD12868"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11908FB" w14:textId="6607E077"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87A4EFD" w14:textId="573B2865"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7351686" w14:textId="13898B80"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AAE11FC" w14:textId="1EB97B0E"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2F4BB67" w14:textId="4CB27B7C"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1C62380" w14:textId="7638351C"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394CD179" w14:textId="655A770B"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530CDEFB" w14:textId="5A95D535"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FD31CB9" w14:textId="412147E4"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101C15E" w14:textId="34CFD669"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4B641D06" w14:textId="24615928"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ABA3BE8" w14:textId="45A6134C"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40CDF1F5" w14:textId="5832B883" w:rsidR="00F142C4" w:rsidRPr="00641635" w:rsidRDefault="00F142C4" w:rsidP="00165AC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379C4FE7" w14:textId="2CDD6EEE" w:rsidR="00F142C4" w:rsidRPr="00641635" w:rsidRDefault="00F142C4" w:rsidP="00165AC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35990D1F" w14:textId="0BDCFB2B"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B992FEF" w14:textId="01F65D84"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ED0BD37" w14:textId="636E4FE4"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8F7B535" w14:textId="19FBCDDA"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11EF7E02" w14:textId="6C14DD83"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BC1DEB5" w14:textId="7782E911"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7898046" w14:textId="74342264"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10AD1F4" w14:textId="0F1841DB"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7252CEC" w14:textId="30A314D9"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083924D1" w14:textId="7B639BB3" w:rsidR="00F142C4" w:rsidRPr="00641635" w:rsidRDefault="00F142C4" w:rsidP="00165AC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25418E26" w14:textId="77777777" w:rsidTr="00825785">
        <w:trPr>
          <w:trHeight w:val="20"/>
        </w:trPr>
        <w:tc>
          <w:tcPr>
            <w:tcW w:w="173" w:type="pct"/>
            <w:shd w:val="clear" w:color="auto" w:fill="auto"/>
            <w:vAlign w:val="center"/>
          </w:tcPr>
          <w:p w14:paraId="1707F9FF" w14:textId="1A368E50"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3</w:t>
            </w:r>
          </w:p>
        </w:tc>
        <w:tc>
          <w:tcPr>
            <w:tcW w:w="2012" w:type="pct"/>
            <w:gridSpan w:val="2"/>
            <w:shd w:val="clear" w:color="auto" w:fill="auto"/>
            <w:vAlign w:val="center"/>
          </w:tcPr>
          <w:p w14:paraId="280E7B4A" w14:textId="63906D46"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hAnsi="Arial" w:cs="Arial"/>
                <w:sz w:val="18"/>
                <w:szCs w:val="18"/>
              </w:rPr>
              <w:t>Budowa dróg dla rowerów i infrastruktury towarzyszącej</w:t>
            </w:r>
          </w:p>
        </w:tc>
        <w:tc>
          <w:tcPr>
            <w:tcW w:w="120" w:type="pct"/>
            <w:shd w:val="clear" w:color="auto" w:fill="auto"/>
            <w:noWrap/>
            <w:vAlign w:val="center"/>
          </w:tcPr>
          <w:p w14:paraId="4E9C7C94" w14:textId="1E3CEB3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64642A88" w14:textId="2218C63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1C08B67" w14:textId="2B7A1EE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02B0F31F" w14:textId="06FF55D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96B93BF" w14:textId="0C8DB4A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F0FFC08" w14:textId="3357914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734469C3" w14:textId="416D363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229A5A26" w14:textId="15C6E67B"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6812478" w14:textId="0A84BD2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7360E010" w14:textId="21583032"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6680C929" w14:textId="4F3DB12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75B213C4" w14:textId="0CC1E77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BAD394B" w14:textId="05DA2A0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4F7BCC16" w14:textId="1D8A5DC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5B5139AA" w14:textId="603C66F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561E0825" w14:textId="0847237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1250631A" w14:textId="329D465D"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5" w:type="pct"/>
            <w:vAlign w:val="center"/>
          </w:tcPr>
          <w:p w14:paraId="05E8DFA1" w14:textId="7237121D"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592B6807" w14:textId="02B21C0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7142C6A8" w14:textId="268CDEF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9CC0D60" w14:textId="05519CB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429D68C" w14:textId="26F5F82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241874F4" w14:textId="453E3B6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94B820A" w14:textId="7F789CB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0C8ABD3" w14:textId="5121770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D749098" w14:textId="0BDFC09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BDC1A58" w14:textId="21EBA55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35EB7703" w14:textId="6833B215"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5ACA9D2C" w14:textId="77777777" w:rsidTr="00825785">
        <w:trPr>
          <w:trHeight w:val="20"/>
        </w:trPr>
        <w:tc>
          <w:tcPr>
            <w:tcW w:w="173" w:type="pct"/>
            <w:shd w:val="clear" w:color="auto" w:fill="auto"/>
            <w:vAlign w:val="center"/>
          </w:tcPr>
          <w:p w14:paraId="093EEDB9" w14:textId="39FE585F"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4</w:t>
            </w:r>
          </w:p>
        </w:tc>
        <w:tc>
          <w:tcPr>
            <w:tcW w:w="2012" w:type="pct"/>
            <w:gridSpan w:val="2"/>
            <w:shd w:val="clear" w:color="auto" w:fill="auto"/>
            <w:vAlign w:val="center"/>
          </w:tcPr>
          <w:p w14:paraId="4E32878E" w14:textId="36BCFBBC"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hAnsi="Arial" w:cs="Arial"/>
                <w:sz w:val="18"/>
                <w:szCs w:val="18"/>
              </w:rPr>
              <w:t xml:space="preserve">Promowanie </w:t>
            </w:r>
            <w:proofErr w:type="spellStart"/>
            <w:r w:rsidRPr="00641635">
              <w:rPr>
                <w:rFonts w:ascii="Arial" w:hAnsi="Arial" w:cs="Arial"/>
                <w:sz w:val="18"/>
                <w:szCs w:val="18"/>
              </w:rPr>
              <w:t>zachowań</w:t>
            </w:r>
            <w:proofErr w:type="spellEnd"/>
            <w:r w:rsidRPr="00641635">
              <w:rPr>
                <w:rFonts w:ascii="Arial" w:hAnsi="Arial" w:cs="Arial"/>
                <w:sz w:val="18"/>
                <w:szCs w:val="18"/>
              </w:rPr>
              <w:t xml:space="preserve"> energooszczędnych w transporcie (ECODRIVING)</w:t>
            </w:r>
          </w:p>
        </w:tc>
        <w:tc>
          <w:tcPr>
            <w:tcW w:w="120" w:type="pct"/>
            <w:shd w:val="clear" w:color="auto" w:fill="auto"/>
            <w:noWrap/>
            <w:vAlign w:val="center"/>
          </w:tcPr>
          <w:p w14:paraId="03873904" w14:textId="19C00E2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75A30D8A" w14:textId="77EAB11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B4B6517" w14:textId="0199E7C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671E3DE" w14:textId="085C836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A3FA48C" w14:textId="6029A0F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6987417" w14:textId="38102E6E"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11AA590B" w14:textId="5FD21145"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F26C7CC" w14:textId="18ED5FB5"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DCBBDEB" w14:textId="657D5BD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C41ADEC" w14:textId="15397D6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6EBA107F" w14:textId="598CD5F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7317C933" w14:textId="0AFA81F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28EAD79" w14:textId="47588A8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6A1F636" w14:textId="2AC7B79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6E6F6E2D" w14:textId="4ADBAF9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3E29827" w14:textId="68EC1E7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7F7A7134" w14:textId="45BEC72A"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613C0070" w14:textId="42EB6E00"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66F3E7E8" w14:textId="51D7DCB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614A405" w14:textId="2CB25F2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0E52D81" w14:textId="51F8BD7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30F97F7" w14:textId="4E8A8DA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08459A01" w14:textId="3469E5D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131BF7A" w14:textId="5DA3213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C8B951D" w14:textId="563E89C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1E43029" w14:textId="3838A41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A185855" w14:textId="6FFB9F1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33017AA3" w14:textId="2312C03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25C4EE6" w14:textId="77777777" w:rsidTr="00825785">
        <w:trPr>
          <w:trHeight w:val="20"/>
        </w:trPr>
        <w:tc>
          <w:tcPr>
            <w:tcW w:w="173" w:type="pct"/>
            <w:shd w:val="clear" w:color="auto" w:fill="auto"/>
            <w:vAlign w:val="center"/>
          </w:tcPr>
          <w:p w14:paraId="086800FD" w14:textId="6D910F06"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5</w:t>
            </w:r>
          </w:p>
        </w:tc>
        <w:tc>
          <w:tcPr>
            <w:tcW w:w="2012" w:type="pct"/>
            <w:gridSpan w:val="2"/>
            <w:shd w:val="clear" w:color="auto" w:fill="auto"/>
            <w:vAlign w:val="center"/>
          </w:tcPr>
          <w:p w14:paraId="18FAA52F" w14:textId="0B7A312B" w:rsidR="00F142C4" w:rsidRPr="00641635" w:rsidRDefault="00F142C4" w:rsidP="005C5A5E">
            <w:pPr>
              <w:suppressAutoHyphens w:val="0"/>
              <w:rPr>
                <w:rFonts w:ascii="Arial" w:hAnsi="Arial" w:cs="Arial"/>
                <w:sz w:val="18"/>
                <w:szCs w:val="18"/>
              </w:rPr>
            </w:pPr>
            <w:r w:rsidRPr="00641635">
              <w:rPr>
                <w:rFonts w:ascii="Arial" w:hAnsi="Arial" w:cs="Arial"/>
                <w:sz w:val="18"/>
                <w:szCs w:val="18"/>
              </w:rPr>
              <w:t>Termomodernizacja obiektów mieszkalnych</w:t>
            </w:r>
          </w:p>
        </w:tc>
        <w:tc>
          <w:tcPr>
            <w:tcW w:w="120" w:type="pct"/>
            <w:shd w:val="clear" w:color="auto" w:fill="auto"/>
            <w:noWrap/>
            <w:vAlign w:val="center"/>
          </w:tcPr>
          <w:p w14:paraId="629FAEB0" w14:textId="366D88A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22FD7762" w14:textId="2321281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0D9B9DF" w14:textId="6F39F555" w:rsidR="00F142C4" w:rsidRPr="00641635" w:rsidRDefault="00423BDB"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1" w:type="pct"/>
            <w:shd w:val="clear" w:color="auto" w:fill="auto"/>
            <w:noWrap/>
            <w:vAlign w:val="center"/>
          </w:tcPr>
          <w:p w14:paraId="6BBCA6F5" w14:textId="4775BEA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F5DE417" w14:textId="0B21133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0040D2A" w14:textId="0EEA33EB"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0679D0B0" w14:textId="49D66E2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0A47ADE8" w14:textId="424D89D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7AE75912" w14:textId="33ADE09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85105CC" w14:textId="308EA2E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77581921" w14:textId="6B0C56C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09C905C5" w14:textId="5369E87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FEF16ED" w14:textId="2108AEF2"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124F836D" w14:textId="652C41D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0F71B3DC" w14:textId="6DE6E3B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80DA86F" w14:textId="4DB9F08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51981654" w14:textId="5CE7C460"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7F85A148" w14:textId="2AAD53C7"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5F0375ED" w14:textId="55E9A5A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22CFE981" w14:textId="4FB404D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1D3DBCA0" w14:textId="482997F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47A19E5" w14:textId="7EB80152"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3B4042E1" w14:textId="7417AD22"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B527FAA" w14:textId="4B59E56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6F87301" w14:textId="52C2FB4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460A376" w14:textId="1D2EE8F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A6BC541" w14:textId="2BAB8C6B"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337B0ADB" w14:textId="6F36AC0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0095D473" w14:textId="77777777" w:rsidTr="00825785">
        <w:trPr>
          <w:trHeight w:val="20"/>
        </w:trPr>
        <w:tc>
          <w:tcPr>
            <w:tcW w:w="173" w:type="pct"/>
            <w:shd w:val="clear" w:color="auto" w:fill="auto"/>
            <w:vAlign w:val="center"/>
          </w:tcPr>
          <w:p w14:paraId="31C4FC8F" w14:textId="70FA4333"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6</w:t>
            </w:r>
          </w:p>
        </w:tc>
        <w:tc>
          <w:tcPr>
            <w:tcW w:w="2012" w:type="pct"/>
            <w:gridSpan w:val="2"/>
            <w:shd w:val="clear" w:color="auto" w:fill="auto"/>
            <w:vAlign w:val="center"/>
          </w:tcPr>
          <w:p w14:paraId="6D19CDF1" w14:textId="69BD0474" w:rsidR="00F142C4" w:rsidRPr="00641635" w:rsidRDefault="00F142C4" w:rsidP="005C5A5E">
            <w:pPr>
              <w:suppressAutoHyphens w:val="0"/>
              <w:rPr>
                <w:rFonts w:ascii="Arial" w:hAnsi="Arial" w:cs="Arial"/>
                <w:sz w:val="18"/>
                <w:szCs w:val="18"/>
              </w:rPr>
            </w:pPr>
            <w:r w:rsidRPr="00641635">
              <w:rPr>
                <w:rFonts w:ascii="Arial" w:hAnsi="Arial" w:cs="Arial"/>
                <w:sz w:val="18"/>
                <w:szCs w:val="18"/>
              </w:rPr>
              <w:t>Wymiana źródeł ciepła na instalacje wysokosprawnych urządzeń grzewczych</w:t>
            </w:r>
          </w:p>
        </w:tc>
        <w:tc>
          <w:tcPr>
            <w:tcW w:w="120" w:type="pct"/>
            <w:shd w:val="clear" w:color="auto" w:fill="auto"/>
            <w:noWrap/>
            <w:vAlign w:val="center"/>
          </w:tcPr>
          <w:p w14:paraId="11FE8825" w14:textId="4AB611B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6CB9B500" w14:textId="45D2AB1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B61BEBB" w14:textId="3DF9823E"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FDEDDFA" w14:textId="280660E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3F6BC0E" w14:textId="17C0A31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B991EB5" w14:textId="543C5D2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C3BD362" w14:textId="2ACF625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E2910F9" w14:textId="70FB5E2B"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87CE70A" w14:textId="76587FEB"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AB84885" w14:textId="3C30549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1AC2E0A6" w14:textId="2529957F"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4130FAF9" w14:textId="4758F9E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F1904EB" w14:textId="3B78322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DDE5269" w14:textId="0D286865"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650C51F8" w14:textId="6239B1F2"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4B19068" w14:textId="5A6C872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7B6618D3" w14:textId="56A12C9C"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5E8108D4" w14:textId="003939D0"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4AFD9C2E" w14:textId="4489334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E5D659A" w14:textId="0D029FF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00FBD6E" w14:textId="38BFD63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6E301CC" w14:textId="3289F61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5DC8CAF8" w14:textId="71B3933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B1F8074" w14:textId="1123BFA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28FE5B8" w14:textId="237B801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56C75D2" w14:textId="53EDF52E"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CF0D90E" w14:textId="6AE3C51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0EC39773" w14:textId="3F0D0C5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2F185C42" w14:textId="77777777" w:rsidTr="00825785">
        <w:trPr>
          <w:trHeight w:val="20"/>
        </w:trPr>
        <w:tc>
          <w:tcPr>
            <w:tcW w:w="173" w:type="pct"/>
            <w:shd w:val="clear" w:color="auto" w:fill="auto"/>
            <w:vAlign w:val="center"/>
          </w:tcPr>
          <w:p w14:paraId="05B2D406" w14:textId="4BF0FCA1" w:rsidR="00F142C4" w:rsidRPr="00641635" w:rsidRDefault="00F142C4" w:rsidP="005C5A5E">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7</w:t>
            </w:r>
          </w:p>
        </w:tc>
        <w:tc>
          <w:tcPr>
            <w:tcW w:w="2012" w:type="pct"/>
            <w:gridSpan w:val="2"/>
            <w:shd w:val="clear" w:color="auto" w:fill="auto"/>
            <w:vAlign w:val="center"/>
          </w:tcPr>
          <w:p w14:paraId="387C9364" w14:textId="1360BB12" w:rsidR="00F142C4" w:rsidRPr="00641635" w:rsidRDefault="00F142C4" w:rsidP="005C5A5E">
            <w:pPr>
              <w:suppressAutoHyphens w:val="0"/>
              <w:rPr>
                <w:rFonts w:ascii="Arial" w:hAnsi="Arial" w:cs="Arial"/>
                <w:sz w:val="18"/>
                <w:szCs w:val="18"/>
              </w:rPr>
            </w:pPr>
            <w:r w:rsidRPr="00641635">
              <w:rPr>
                <w:rFonts w:ascii="Arial" w:hAnsi="Arial" w:cs="Arial"/>
                <w:sz w:val="18"/>
                <w:szCs w:val="18"/>
              </w:rPr>
              <w:t>Montaż instalacji wykorzystujących energię ze źródeł odnawialnych do produkcji energii elektrycznej i cieplnej w budynkach użyteczności publicznej oraz obiektach mieszkalnych</w:t>
            </w:r>
          </w:p>
        </w:tc>
        <w:tc>
          <w:tcPr>
            <w:tcW w:w="120" w:type="pct"/>
            <w:shd w:val="clear" w:color="auto" w:fill="auto"/>
            <w:noWrap/>
            <w:vAlign w:val="center"/>
          </w:tcPr>
          <w:p w14:paraId="1E2F396C" w14:textId="4CFBA08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14BAB2C3" w14:textId="6C4943C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968A41A" w14:textId="51B973F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E6C5B4E" w14:textId="52A1D82A"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DF77B5B" w14:textId="25EEA78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A44187D" w14:textId="4F9D27C7"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16C69BA" w14:textId="5B0BD94E"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720B0C7" w14:textId="709C6145"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C2AA293" w14:textId="3A4C8F6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AABD65E" w14:textId="2626154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7D4B9C73" w14:textId="1E0BC4E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58BDF2D8" w14:textId="448D7F8D"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A1A271B" w14:textId="03630F7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85AFA19" w14:textId="0A5496B5"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453948E7" w14:textId="6A264EC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1AEAC1F" w14:textId="53A5700D"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97" w:type="pct"/>
            <w:vAlign w:val="center"/>
          </w:tcPr>
          <w:p w14:paraId="42FA5547" w14:textId="0CC88B2D"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07D1F3F3" w14:textId="048FF8C5" w:rsidR="00F142C4" w:rsidRPr="00641635" w:rsidRDefault="00F142C4" w:rsidP="005C5A5E">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650DF1CF" w14:textId="173C854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3027627" w14:textId="232D9310"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07B9BD8" w14:textId="266F99B1"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511699F7" w14:textId="2267F3B8"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B1D732B" w14:textId="08FD9A36"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3D81BAD" w14:textId="0411BE39"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4AA9AC7" w14:textId="37BB317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000C9D1" w14:textId="2364F114"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94B24C7" w14:textId="7281601C"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62CEB591" w14:textId="6850F5D3" w:rsidR="00F142C4" w:rsidRPr="00641635" w:rsidRDefault="00F142C4" w:rsidP="005C5A5E">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F142C4" w:rsidRPr="00641635" w14:paraId="3D4A5F2B" w14:textId="77777777" w:rsidTr="00825785">
        <w:trPr>
          <w:trHeight w:val="20"/>
        </w:trPr>
        <w:tc>
          <w:tcPr>
            <w:tcW w:w="206" w:type="pct"/>
            <w:gridSpan w:val="2"/>
          </w:tcPr>
          <w:p w14:paraId="38F5619F" w14:textId="77777777" w:rsidR="00F142C4" w:rsidRPr="00641635" w:rsidRDefault="00F142C4" w:rsidP="005C5A5E">
            <w:pPr>
              <w:suppressAutoHyphens w:val="0"/>
              <w:autoSpaceDE w:val="0"/>
              <w:autoSpaceDN w:val="0"/>
              <w:adjustRightInd w:val="0"/>
              <w:rPr>
                <w:rFonts w:ascii="Arial" w:eastAsia="Times New Roman" w:hAnsi="Arial" w:cs="Arial"/>
                <w:kern w:val="0"/>
                <w:sz w:val="18"/>
                <w:szCs w:val="18"/>
                <w:lang w:eastAsia="pl-PL" w:bidi="ar-SA"/>
              </w:rPr>
            </w:pPr>
          </w:p>
        </w:tc>
        <w:tc>
          <w:tcPr>
            <w:tcW w:w="4794" w:type="pct"/>
            <w:gridSpan w:val="29"/>
          </w:tcPr>
          <w:p w14:paraId="3766DB1B" w14:textId="18A650C6" w:rsidR="00F142C4" w:rsidRPr="00641635" w:rsidRDefault="00F142C4" w:rsidP="005C5A5E">
            <w:pPr>
              <w:suppressAutoHyphens w:val="0"/>
              <w:autoSpaceDE w:val="0"/>
              <w:autoSpaceDN w:val="0"/>
              <w:adjustRightInd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Potencjalne oddziaływania:</w:t>
            </w:r>
          </w:p>
          <w:p w14:paraId="4398B9EE" w14:textId="77777777" w:rsidR="00F142C4" w:rsidRPr="00641635" w:rsidRDefault="00F142C4" w:rsidP="0045249C">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xml:space="preserve">Najważniejsze pozytywne oddziaływanie to bezpośrednie i pośrednie oddziaływanie na jakość powietrza, klimat i ludzi poprzez zmniejszenie ilości zanieczyszczeń emitowanych do powietrza głównie w wyniku zmniejszenia spalania węgla na rzecz paliw niskoemisyjnych, zmniejszenie energochłonności budynków a pośrednio zmniejszenie ilości paliw wykorzystywanych do ogrzewania budynków, zmniejszenie emisji zanieczyszczeń pochodzących z ruchu samochodów i pośrednio zmniejszenie ilości paliw spalanych w pojazdach silnikowych, </w:t>
            </w:r>
          </w:p>
          <w:p w14:paraId="38D423DA" w14:textId="16A8316D" w:rsidR="00F142C4" w:rsidRPr="00641635" w:rsidRDefault="00F142C4" w:rsidP="008361D4">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hAnsi="Arial" w:cs="Arial"/>
                <w:sz w:val="18"/>
                <w:szCs w:val="18"/>
              </w:rPr>
              <w:t>Oddziaływania wystąpią na etapie budowy i mogą wiązać się z koniecznością usunięcia drzew kolidujących z rozbudową/budową (infrastruktury towarzyszącej oraz ścieżek rowerowych), usunięcie zieleni wiąże się z lokalnym przekształceniem krajobrazu, oddziaływanie będzie również związane z koniecznością wykonania np. odwodnienia obiektu i zagospodarowania wód opadowych i roztopowych, Prognozuje się, że budowa ciągów rowerowych sprzyjająca przemieszczaniu się na rowerach pośrednio pozytywnie oddziaływać będzie na powietrze i klimat poprzez zmniejszenie emisji zanieczyszczeń pochodzących z ruchu samochodów na rzecz ruchu rowerowego, budowa dróg rowerowych pozytywnie pośrednio, długookresowo i stale będzie wpływać pozytywnie na zdrowie korzystających z infrastruktury rowerowej.</w:t>
            </w:r>
          </w:p>
          <w:p w14:paraId="5521B39B" w14:textId="42C91FC2" w:rsidR="00F142C4" w:rsidRPr="00641635" w:rsidRDefault="00F142C4" w:rsidP="00BB3B09">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hAnsi="Arial" w:cs="Arial"/>
                <w:sz w:val="18"/>
                <w:szCs w:val="18"/>
              </w:rPr>
              <w:t>Remont (termomodernizacja) obiektów wprowadzi nowy element krajobrazu. danej miejscowości. Ocena krajobrazu jest jedną z najbardziej subiektywnych ocen oddziaływania, dlatego bardzo duży wpływ na odbiór działań będzie miała wizja architekta/projektant, należy jednak założyć, że projekt będzie atrakcyjny krajobrazowo, w związku z tym przewiduje się wystąpienie pozytywnego oddziaływania na krajobraz. W przypadku modernizacji starej infrastruktury wpływ na krajobraz będzie jednoznacznie pozytywny</w:t>
            </w:r>
          </w:p>
          <w:p w14:paraId="049F251C" w14:textId="77777777" w:rsidR="00F142C4" w:rsidRDefault="00F142C4" w:rsidP="0075447B">
            <w:pPr>
              <w:pStyle w:val="Akapitzlist"/>
              <w:numPr>
                <w:ilvl w:val="0"/>
                <w:numId w:val="48"/>
              </w:numPr>
              <w:spacing w:before="0"/>
              <w:jc w:val="both"/>
              <w:rPr>
                <w:rFonts w:ascii="Arial" w:hAnsi="Arial" w:cs="Arial"/>
                <w:sz w:val="18"/>
                <w:szCs w:val="18"/>
              </w:rPr>
            </w:pPr>
            <w:r w:rsidRPr="00641635">
              <w:rPr>
                <w:rFonts w:ascii="Arial" w:hAnsi="Arial" w:cs="Arial"/>
                <w:sz w:val="18"/>
                <w:szCs w:val="18"/>
              </w:rPr>
              <w:lastRenderedPageBreak/>
              <w:t xml:space="preserve">Na etapie realizacji inwestycji należy eliminować ich ujemny wpływ na środowisko poprzez dobór i zastosowanie nowoczesnych, przyjaznych środowisku technologii i materiałów budowlanych. </w:t>
            </w:r>
          </w:p>
          <w:p w14:paraId="21069B20" w14:textId="77777777" w:rsidR="00F142C4" w:rsidRPr="00641635" w:rsidRDefault="00F142C4" w:rsidP="0075447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Uciążliwości wynikające z emisji spalin i inwestycji drogowych można skutecznie minimalizować przez nasadzenia pasów zieleni, stanowiących barierę w rozprzestrzenianiu zanieczyszczeń. Zieleń izolacyjna pełni również znaczącą rolę w poprawie mikroklimatu terenów zabudowanych. Zanieczyszczenia są skutecznie pochłaniane przez zwarte pasy zieleni, szerokości 10 – 20 m, z udziałem gatunków zimozielonych (pochłaniają one ponad 60% pyłów).</w:t>
            </w:r>
          </w:p>
          <w:p w14:paraId="08F41A7A" w14:textId="77777777" w:rsidR="00F142C4" w:rsidRPr="00641635" w:rsidRDefault="00F142C4" w:rsidP="0075447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xml:space="preserve">Istotnym wtórnym oddziaływaniem pozytywne na powietrze, klimat, ludzi będzie efektem zmiany nawyków, myślenia stereotypowego na temat m.in. wykorzystywania wysokoemisyjnych paliw do ogrzewania budynków, ekologicznej jazdy, strat ciepła w wyniku niewłaściwego budownictwa (termowizja) itp. </w:t>
            </w:r>
          </w:p>
          <w:p w14:paraId="14EF5987" w14:textId="5A5C2A5B" w:rsidR="00F142C4" w:rsidRPr="00641635" w:rsidRDefault="00F142C4" w:rsidP="0075447B">
            <w:pPr>
              <w:jc w:val="both"/>
              <w:rPr>
                <w:rFonts w:ascii="Arial" w:hAnsi="Arial" w:cs="Arial"/>
                <w:sz w:val="18"/>
                <w:szCs w:val="18"/>
              </w:rPr>
            </w:pPr>
            <w:r w:rsidRPr="00641635">
              <w:rPr>
                <w:rFonts w:ascii="Arial" w:eastAsia="Times New Roman" w:hAnsi="Arial" w:cs="Arial"/>
                <w:kern w:val="0"/>
                <w:sz w:val="18"/>
                <w:szCs w:val="18"/>
                <w:lang w:eastAsia="pl-PL" w:bidi="ar-SA"/>
              </w:rPr>
              <w:t>Pozostałe oddziaływania mają charakter wtórny, długookresowy, stały i są mniej istotne, oddziaływania projektu z poszczególnymi elementami środowiska zostały wymienione w tabeli powyżej.</w:t>
            </w:r>
          </w:p>
        </w:tc>
      </w:tr>
      <w:tr w:rsidR="00825785" w:rsidRPr="00641635" w14:paraId="0E2CD8E5" w14:textId="77777777" w:rsidTr="00825785">
        <w:trPr>
          <w:trHeight w:val="20"/>
        </w:trPr>
        <w:tc>
          <w:tcPr>
            <w:tcW w:w="2184" w:type="pct"/>
            <w:gridSpan w:val="3"/>
            <w:shd w:val="clear" w:color="auto" w:fill="auto"/>
            <w:vAlign w:val="center"/>
          </w:tcPr>
          <w:p w14:paraId="06F07C20" w14:textId="5436EDE7" w:rsidR="00825785" w:rsidRPr="00641635" w:rsidRDefault="00825785" w:rsidP="004752B5">
            <w:pPr>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lastRenderedPageBreak/>
              <w:t>Cel Ochrona przed ponadnormatywnym poziomem hałasu</w:t>
            </w:r>
          </w:p>
        </w:tc>
        <w:tc>
          <w:tcPr>
            <w:tcW w:w="2816" w:type="pct"/>
            <w:gridSpan w:val="28"/>
            <w:tcBorders>
              <w:top w:val="single" w:sz="6" w:space="0" w:color="auto"/>
              <w:bottom w:val="single" w:sz="6" w:space="0" w:color="auto"/>
            </w:tcBorders>
            <w:shd w:val="clear" w:color="auto" w:fill="BFBFBF" w:themeFill="background1" w:themeFillShade="BF"/>
          </w:tcPr>
          <w:p w14:paraId="52D69C09" w14:textId="184DEE4D" w:rsidR="00825785" w:rsidRPr="00641635" w:rsidRDefault="00825785" w:rsidP="004752B5">
            <w:pPr>
              <w:rPr>
                <w:rFonts w:ascii="Arial" w:eastAsia="Times New Roman" w:hAnsi="Arial" w:cs="Arial"/>
                <w:kern w:val="0"/>
                <w:sz w:val="18"/>
                <w:szCs w:val="18"/>
                <w:lang w:eastAsia="pl-PL" w:bidi="ar-SA"/>
              </w:rPr>
            </w:pPr>
          </w:p>
        </w:tc>
      </w:tr>
      <w:tr w:rsidR="00825785" w:rsidRPr="00641635" w14:paraId="7C903A9A" w14:textId="77777777" w:rsidTr="00825785">
        <w:trPr>
          <w:trHeight w:val="20"/>
        </w:trPr>
        <w:tc>
          <w:tcPr>
            <w:tcW w:w="173" w:type="pct"/>
            <w:tcBorders>
              <w:top w:val="single" w:sz="6" w:space="0" w:color="auto"/>
            </w:tcBorders>
            <w:shd w:val="clear" w:color="auto" w:fill="auto"/>
            <w:vAlign w:val="center"/>
          </w:tcPr>
          <w:p w14:paraId="760E2A34" w14:textId="20FEA243" w:rsidR="00F142C4" w:rsidRPr="00641635" w:rsidRDefault="00F142C4" w:rsidP="00603D5B">
            <w:pPr>
              <w:suppressAutoHyphens w:val="0"/>
              <w:rPr>
                <w:rFonts w:ascii="Arial" w:eastAsia="Times New Roman" w:hAnsi="Arial" w:cs="Arial"/>
                <w:kern w:val="0"/>
                <w:sz w:val="18"/>
                <w:szCs w:val="18"/>
                <w:lang w:eastAsia="pl-PL" w:bidi="ar-SA"/>
              </w:rPr>
            </w:pPr>
            <w:bookmarkStart w:id="147" w:name="_Hlk122598228" w:colFirst="2" w:colLast="27"/>
            <w:r>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auto" w:fill="auto"/>
            <w:vAlign w:val="center"/>
          </w:tcPr>
          <w:p w14:paraId="18760C32" w14:textId="341FF390" w:rsidR="00F142C4" w:rsidRPr="00641635" w:rsidRDefault="00F142C4" w:rsidP="00603D5B">
            <w:pPr>
              <w:suppressAutoHyphens w:val="0"/>
              <w:rPr>
                <w:rFonts w:ascii="Arial" w:eastAsia="Times New Roman" w:hAnsi="Arial" w:cs="Arial"/>
                <w:kern w:val="0"/>
                <w:sz w:val="18"/>
                <w:szCs w:val="18"/>
                <w:lang w:eastAsia="pl-PL" w:bidi="ar-SA"/>
              </w:rPr>
            </w:pPr>
            <w:r w:rsidRPr="00641635">
              <w:rPr>
                <w:rFonts w:ascii="Arial" w:hAnsi="Arial" w:cs="Arial"/>
                <w:sz w:val="18"/>
                <w:szCs w:val="18"/>
              </w:rPr>
              <w:t xml:space="preserve">Uwzględnienie w </w:t>
            </w:r>
            <w:proofErr w:type="spellStart"/>
            <w:r w:rsidRPr="00641635">
              <w:rPr>
                <w:rFonts w:ascii="Arial" w:hAnsi="Arial" w:cs="Arial"/>
                <w:sz w:val="18"/>
                <w:szCs w:val="18"/>
              </w:rPr>
              <w:t>mpzp</w:t>
            </w:r>
            <w:proofErr w:type="spellEnd"/>
            <w:r w:rsidRPr="00641635">
              <w:rPr>
                <w:rFonts w:ascii="Arial" w:hAnsi="Arial" w:cs="Arial"/>
                <w:sz w:val="18"/>
                <w:szCs w:val="18"/>
              </w:rPr>
              <w:t xml:space="preserve"> i </w:t>
            </w:r>
            <w:proofErr w:type="spellStart"/>
            <w:r w:rsidRPr="00641635">
              <w:rPr>
                <w:rFonts w:ascii="Arial" w:hAnsi="Arial" w:cs="Arial"/>
                <w:sz w:val="18"/>
                <w:szCs w:val="18"/>
              </w:rPr>
              <w:t>SUiKZP</w:t>
            </w:r>
            <w:proofErr w:type="spellEnd"/>
            <w:r w:rsidRPr="00641635">
              <w:rPr>
                <w:rFonts w:ascii="Arial" w:hAnsi="Arial" w:cs="Arial"/>
                <w:sz w:val="18"/>
                <w:szCs w:val="18"/>
              </w:rPr>
              <w:t xml:space="preserve"> (planie ogólnym)  przepisów dotyczących dotrzymania standardów akustycznych dla poszczególnych terenów z uwzględnieniem ich funkcji</w:t>
            </w:r>
          </w:p>
        </w:tc>
        <w:tc>
          <w:tcPr>
            <w:tcW w:w="120" w:type="pct"/>
            <w:tcBorders>
              <w:top w:val="single" w:sz="6" w:space="0" w:color="auto"/>
            </w:tcBorders>
            <w:shd w:val="clear" w:color="auto" w:fill="auto"/>
            <w:noWrap/>
            <w:vAlign w:val="center"/>
          </w:tcPr>
          <w:p w14:paraId="03BEA505" w14:textId="75CEC6E9"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43CD75E6" w14:textId="18B1C2BF"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C30E487" w14:textId="7688D4A7"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ABBDF11" w14:textId="7A52FE81"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46968B7" w14:textId="5CFA942C"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AE310A4" w14:textId="141338D3"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4024D74" w14:textId="4077AC27"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76227F2" w14:textId="4A14222B"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BA3295B" w14:textId="016FA8D6"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D767BFA" w14:textId="33ACCBB8"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657ED938" w14:textId="0710319B"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4E602A69" w14:textId="134BCB89"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A47DBA7" w14:textId="5DCBF5C9"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1C289E3" w14:textId="74A10C40"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F307260" w14:textId="615FEEE1"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0A0AD75" w14:textId="385C22DA"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tcBorders>
              <w:top w:val="single" w:sz="6" w:space="0" w:color="auto"/>
            </w:tcBorders>
            <w:vAlign w:val="center"/>
          </w:tcPr>
          <w:p w14:paraId="7F162F4A" w14:textId="2247529E" w:rsidR="00F142C4" w:rsidRPr="00641635" w:rsidRDefault="00F142C4" w:rsidP="00603D5B">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47BBA2FC" w14:textId="253941F4" w:rsidR="00F142C4" w:rsidRPr="00641635" w:rsidRDefault="00F142C4" w:rsidP="00603D5B">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F2B4097" w14:textId="19616064"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959A796" w14:textId="5F395447"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F7F1150" w14:textId="35630B4C"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8C81284" w14:textId="33B544D7"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E7B0D60" w14:textId="4C1ECAF7"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1BCD0EC" w14:textId="545D3DEC"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3A7DEA6" w14:textId="181D588F"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A157C52" w14:textId="38DB26EA"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54F0C8F" w14:textId="4A70A4FE"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74A1C1AF" w14:textId="5E7670C6" w:rsidR="00F142C4" w:rsidRPr="00641635" w:rsidRDefault="00F142C4" w:rsidP="00603D5B">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4E28D987" w14:textId="77777777" w:rsidTr="00825785">
        <w:trPr>
          <w:trHeight w:val="20"/>
        </w:trPr>
        <w:tc>
          <w:tcPr>
            <w:tcW w:w="173" w:type="pct"/>
            <w:shd w:val="clear" w:color="auto" w:fill="auto"/>
            <w:vAlign w:val="center"/>
          </w:tcPr>
          <w:p w14:paraId="075A4FA4" w14:textId="63A3A6B9" w:rsidR="00F142C4" w:rsidRPr="00641635" w:rsidRDefault="00F142C4" w:rsidP="00165ACE">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2</w:t>
            </w:r>
          </w:p>
        </w:tc>
        <w:tc>
          <w:tcPr>
            <w:tcW w:w="2012" w:type="pct"/>
            <w:gridSpan w:val="2"/>
            <w:shd w:val="clear" w:color="auto" w:fill="auto"/>
            <w:vAlign w:val="center"/>
          </w:tcPr>
          <w:p w14:paraId="2EAE0299" w14:textId="48CFA651" w:rsidR="00F142C4" w:rsidRPr="00641635" w:rsidRDefault="00F142C4" w:rsidP="00165ACE">
            <w:pPr>
              <w:suppressAutoHyphens w:val="0"/>
              <w:rPr>
                <w:rFonts w:ascii="Arial" w:eastAsia="Times New Roman" w:hAnsi="Arial" w:cs="Arial"/>
                <w:kern w:val="0"/>
                <w:sz w:val="18"/>
                <w:szCs w:val="18"/>
                <w:lang w:eastAsia="pl-PL" w:bidi="ar-SA"/>
              </w:rPr>
            </w:pPr>
            <w:r w:rsidRPr="00641635">
              <w:rPr>
                <w:rFonts w:ascii="Arial" w:hAnsi="Arial" w:cs="Arial"/>
                <w:sz w:val="18"/>
                <w:szCs w:val="18"/>
              </w:rPr>
              <w:t>Budowa i montaż ekranów dźwiękochłonnych</w:t>
            </w:r>
          </w:p>
        </w:tc>
        <w:tc>
          <w:tcPr>
            <w:tcW w:w="120" w:type="pct"/>
            <w:shd w:val="clear" w:color="auto" w:fill="auto"/>
            <w:noWrap/>
            <w:vAlign w:val="center"/>
          </w:tcPr>
          <w:p w14:paraId="64A66E03" w14:textId="7E6ADC81"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5FD75F66" w14:textId="649A29B0"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473C4FD" w14:textId="31ECA623"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4858FE31" w14:textId="2FDC0235"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91C874D" w14:textId="264D7390"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67F6538" w14:textId="52E2F17E"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105B03CB" w14:textId="1C7FFA4E"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EAD2C56" w14:textId="74B2459E"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48A8B74" w14:textId="7625C2F2"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2149B0F" w14:textId="21B4A432"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1B8D77F3" w14:textId="2A0BC365"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1D3F7587" w14:textId="2053BA22"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68C8420" w14:textId="20A88299"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77B58F6C" w14:textId="0E0AD1B9"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B4C0D3C" w14:textId="4D53A76B"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7FA478F4" w14:textId="6CE286A3"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3D2DC436" w14:textId="20A3FD37" w:rsidR="00F142C4" w:rsidRPr="00641635" w:rsidRDefault="00F142C4" w:rsidP="00165ACE">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385F6FA0" w14:textId="4E35FD13" w:rsidR="00F142C4" w:rsidRPr="00641635" w:rsidRDefault="00F142C4" w:rsidP="00165ACE">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3" w:type="pct"/>
            <w:shd w:val="clear" w:color="auto" w:fill="auto"/>
            <w:noWrap/>
            <w:vAlign w:val="center"/>
          </w:tcPr>
          <w:p w14:paraId="63C137C0" w14:textId="04688268"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684BE8F" w14:textId="52D97415" w:rsidR="00F142C4" w:rsidRPr="00641635" w:rsidRDefault="00F142C4" w:rsidP="00165ACE">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2D8F2674" w14:textId="05586281"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7C2F3F3" w14:textId="2AC7A962"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D1599E1" w14:textId="48B9E91F"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0BD1619" w14:textId="1F311FE8"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10569E3" w14:textId="3AA1D25C"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7BC1B21" w14:textId="6D0FED69"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669BB80" w14:textId="1713B4C1"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214AD061" w14:textId="6A0A2142" w:rsidR="00F142C4" w:rsidRPr="00641635" w:rsidRDefault="00F142C4" w:rsidP="00165ACE">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bookmarkEnd w:id="147"/>
      <w:tr w:rsidR="00F142C4" w:rsidRPr="00641635" w14:paraId="6E197348" w14:textId="77777777" w:rsidTr="00825785">
        <w:trPr>
          <w:trHeight w:val="20"/>
        </w:trPr>
        <w:tc>
          <w:tcPr>
            <w:tcW w:w="206" w:type="pct"/>
            <w:gridSpan w:val="2"/>
          </w:tcPr>
          <w:p w14:paraId="78E7F656" w14:textId="77777777" w:rsidR="00F142C4" w:rsidRPr="00641635" w:rsidRDefault="00F142C4" w:rsidP="005B1409">
            <w:pPr>
              <w:rPr>
                <w:rFonts w:ascii="Arial" w:eastAsia="Times New Roman" w:hAnsi="Arial" w:cs="Arial"/>
                <w:kern w:val="0"/>
                <w:sz w:val="18"/>
                <w:szCs w:val="18"/>
                <w:lang w:eastAsia="pl-PL" w:bidi="ar-SA"/>
              </w:rPr>
            </w:pPr>
          </w:p>
        </w:tc>
        <w:tc>
          <w:tcPr>
            <w:tcW w:w="4794" w:type="pct"/>
            <w:gridSpan w:val="29"/>
          </w:tcPr>
          <w:p w14:paraId="420415FA" w14:textId="1FCD10DA" w:rsidR="00F142C4" w:rsidRPr="00641635" w:rsidRDefault="00F142C4" w:rsidP="005B1409">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Potencjalne oddziaływania:</w:t>
            </w:r>
          </w:p>
          <w:p w14:paraId="31CBF794" w14:textId="7B4726C3" w:rsidR="00F142C4" w:rsidRPr="00641635" w:rsidRDefault="00F142C4" w:rsidP="005B1409">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Działania inwestycyjne w postacie budowy i montażu ekranów dźwiękochłonnych mogą na etapie budowy mogą wpływać negatywnie na środowisko. Natomiast będzie to jedynie przejściowe zjawisko. W trakcie realizacji konieczne jest takie zaprojektowanie ekranów dźwiękochłonnych, aby były one bezpieczne dla ptaków.</w:t>
            </w:r>
          </w:p>
          <w:p w14:paraId="78E5C7D9" w14:textId="77777777" w:rsidR="00F142C4" w:rsidRPr="00641635" w:rsidRDefault="00F142C4" w:rsidP="005B1409">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Brak przewidywanego znaczące oddziaływania na środowisko</w:t>
            </w:r>
          </w:p>
          <w:p w14:paraId="19D727AA" w14:textId="077FDD4F" w:rsidR="00F142C4" w:rsidRPr="00641635" w:rsidRDefault="00F142C4" w:rsidP="00641635">
            <w:pPr>
              <w:jc w:val="both"/>
              <w:rPr>
                <w:rFonts w:ascii="Arial" w:hAnsi="Arial" w:cs="Arial"/>
                <w:sz w:val="18"/>
                <w:szCs w:val="18"/>
              </w:rPr>
            </w:pPr>
            <w:r w:rsidRPr="00641635">
              <w:rPr>
                <w:rFonts w:ascii="Arial" w:eastAsia="Times New Roman" w:hAnsi="Arial" w:cs="Arial"/>
                <w:kern w:val="0"/>
                <w:sz w:val="18"/>
                <w:szCs w:val="18"/>
                <w:lang w:eastAsia="pl-PL" w:bidi="ar-SA"/>
              </w:rPr>
              <w:t>Opracowane w przyszłości dokumenty, będą przewidywały dalszy zrównoważony rozwój gminy, dbałość o przyrodę i środowisko, w tym ograniczenie presji antropologicznej zwłaszcza na obszarach chronionych</w:t>
            </w:r>
            <w:r w:rsidRPr="00641635">
              <w:rPr>
                <w:rFonts w:ascii="Arial" w:hAnsi="Arial" w:cs="Arial"/>
                <w:color w:val="FF0000"/>
                <w:sz w:val="18"/>
                <w:szCs w:val="18"/>
              </w:rPr>
              <w:t xml:space="preserve"> </w:t>
            </w:r>
          </w:p>
        </w:tc>
      </w:tr>
      <w:tr w:rsidR="00825785" w:rsidRPr="00641635" w14:paraId="5219057A" w14:textId="77777777" w:rsidTr="00825785">
        <w:trPr>
          <w:trHeight w:val="20"/>
        </w:trPr>
        <w:tc>
          <w:tcPr>
            <w:tcW w:w="2184" w:type="pct"/>
            <w:gridSpan w:val="3"/>
            <w:shd w:val="clear" w:color="auto" w:fill="auto"/>
            <w:vAlign w:val="center"/>
          </w:tcPr>
          <w:p w14:paraId="7B039651" w14:textId="184004DD" w:rsidR="00825785" w:rsidRPr="00370FE9" w:rsidRDefault="00825785" w:rsidP="00825785">
            <w:pPr>
              <w:jc w:val="both"/>
              <w:rPr>
                <w:rFonts w:ascii="Arial" w:hAnsi="Arial" w:cs="Arial"/>
                <w:b/>
                <w:bCs/>
                <w:sz w:val="18"/>
                <w:szCs w:val="18"/>
              </w:rPr>
            </w:pPr>
            <w:r w:rsidRPr="00641635">
              <w:rPr>
                <w:rFonts w:ascii="Arial" w:eastAsia="Times New Roman" w:hAnsi="Arial" w:cs="Arial"/>
                <w:b/>
                <w:bCs/>
                <w:kern w:val="0"/>
                <w:sz w:val="18"/>
                <w:szCs w:val="18"/>
                <w:lang w:eastAsia="pl-PL" w:bidi="ar-SA"/>
              </w:rPr>
              <w:t xml:space="preserve">Cel </w:t>
            </w:r>
            <w:r w:rsidRPr="00641635">
              <w:rPr>
                <w:rFonts w:ascii="Arial" w:hAnsi="Arial" w:cs="Arial"/>
                <w:b/>
                <w:bCs/>
                <w:sz w:val="18"/>
                <w:szCs w:val="18"/>
              </w:rPr>
              <w:t>Utrzymanie poziomów pól elektromagnetycznych na poziomach nieprzekraczających wartości dopuszczalnych</w:t>
            </w:r>
          </w:p>
        </w:tc>
        <w:tc>
          <w:tcPr>
            <w:tcW w:w="2816" w:type="pct"/>
            <w:gridSpan w:val="28"/>
            <w:tcBorders>
              <w:top w:val="single" w:sz="6" w:space="0" w:color="auto"/>
              <w:bottom w:val="single" w:sz="6" w:space="0" w:color="auto"/>
            </w:tcBorders>
            <w:shd w:val="clear" w:color="auto" w:fill="BFBFBF" w:themeFill="background1" w:themeFillShade="BF"/>
          </w:tcPr>
          <w:p w14:paraId="53AA94BD" w14:textId="083596CF" w:rsidR="00825785" w:rsidRPr="00641635" w:rsidRDefault="00825785" w:rsidP="004752B5">
            <w:pPr>
              <w:rPr>
                <w:rFonts w:ascii="Arial" w:eastAsia="Times New Roman" w:hAnsi="Arial" w:cs="Arial"/>
                <w:kern w:val="0"/>
                <w:sz w:val="18"/>
                <w:szCs w:val="18"/>
                <w:lang w:eastAsia="pl-PL" w:bidi="ar-SA"/>
              </w:rPr>
            </w:pPr>
          </w:p>
        </w:tc>
      </w:tr>
      <w:tr w:rsidR="00825785" w:rsidRPr="00641635" w14:paraId="54D54ACC" w14:textId="77777777" w:rsidTr="00825785">
        <w:trPr>
          <w:trHeight w:val="20"/>
        </w:trPr>
        <w:tc>
          <w:tcPr>
            <w:tcW w:w="173" w:type="pct"/>
            <w:tcBorders>
              <w:top w:val="single" w:sz="6" w:space="0" w:color="auto"/>
            </w:tcBorders>
            <w:shd w:val="clear" w:color="auto" w:fill="auto"/>
            <w:vAlign w:val="center"/>
          </w:tcPr>
          <w:p w14:paraId="0F7CFB15" w14:textId="6B075D36" w:rsidR="00F142C4" w:rsidRPr="00641635" w:rsidRDefault="00F142C4" w:rsidP="005B1409">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000000" w:fill="FFFFFF"/>
          </w:tcPr>
          <w:p w14:paraId="48B91571" w14:textId="3CFF9D8C" w:rsidR="00F142C4" w:rsidRPr="00641635" w:rsidRDefault="00F142C4" w:rsidP="005B1409">
            <w:pPr>
              <w:suppressAutoHyphens w:val="0"/>
              <w:rPr>
                <w:rFonts w:ascii="Arial" w:eastAsia="Times New Roman" w:hAnsi="Arial" w:cs="Arial"/>
                <w:kern w:val="0"/>
                <w:sz w:val="18"/>
                <w:szCs w:val="18"/>
                <w:lang w:eastAsia="pl-PL" w:bidi="ar-SA"/>
              </w:rPr>
            </w:pPr>
            <w:r w:rsidRPr="00641635">
              <w:rPr>
                <w:rFonts w:ascii="Arial" w:hAnsi="Arial" w:cs="Arial"/>
                <w:sz w:val="18"/>
                <w:szCs w:val="18"/>
              </w:rPr>
              <w:t>Wykonywanie pomiarów pól elektromagnetycznych w środowisku przez prowadzącego instalację lub użytkownika urządzenia emitującego PEM</w:t>
            </w:r>
          </w:p>
        </w:tc>
        <w:tc>
          <w:tcPr>
            <w:tcW w:w="120" w:type="pct"/>
            <w:tcBorders>
              <w:top w:val="single" w:sz="6" w:space="0" w:color="auto"/>
            </w:tcBorders>
            <w:shd w:val="clear" w:color="auto" w:fill="auto"/>
            <w:noWrap/>
            <w:vAlign w:val="center"/>
          </w:tcPr>
          <w:p w14:paraId="7F786E75" w14:textId="484C7A69"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4A32799C" w14:textId="0DD62411"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D70404C" w14:textId="6B325D2A"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65F694B" w14:textId="062D0EEB"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557393D" w14:textId="09A20E30"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E3BAE93" w14:textId="2906FF7C"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2A5404E" w14:textId="0C840CCB"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8A0B067" w14:textId="40EB8BEE"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79C1E82" w14:textId="27640E8B"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B4B4FD2" w14:textId="448E9F3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43420906" w14:textId="2E8008E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57610E02" w14:textId="00E37286"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16352F8" w14:textId="30AD2CE9"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A72D1AF" w14:textId="7EA0C341"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1E2D508" w14:textId="786F8D6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6135F0F" w14:textId="6A91C472"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tcBorders>
              <w:top w:val="single" w:sz="6" w:space="0" w:color="auto"/>
            </w:tcBorders>
            <w:vAlign w:val="center"/>
          </w:tcPr>
          <w:p w14:paraId="5A75AF0C" w14:textId="58AC0E04" w:rsidR="00F142C4" w:rsidRPr="00641635" w:rsidRDefault="00825785" w:rsidP="005B1409">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766984DF" w14:textId="5BA290EF" w:rsidR="00F142C4" w:rsidRPr="00641635" w:rsidRDefault="00825785" w:rsidP="005B1409">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032A369" w14:textId="12663770"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1B3A845" w14:textId="71710E6A"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44B3096" w14:textId="1942E8D4"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393DC50" w14:textId="36EACB48"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A77993D" w14:textId="688560D2"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93EB17F" w14:textId="5FE0460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52C240A" w14:textId="39EC8B43"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96F515F" w14:textId="42A74CB3"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E919D20" w14:textId="2736542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7345B8F4" w14:textId="6A484ACA"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09E51ED6" w14:textId="77777777" w:rsidTr="00825785">
        <w:trPr>
          <w:trHeight w:val="20"/>
        </w:trPr>
        <w:tc>
          <w:tcPr>
            <w:tcW w:w="173" w:type="pct"/>
            <w:shd w:val="clear" w:color="auto" w:fill="auto"/>
            <w:vAlign w:val="center"/>
          </w:tcPr>
          <w:p w14:paraId="1BCC5D9A" w14:textId="148FD309" w:rsidR="00F142C4" w:rsidRPr="00641635" w:rsidRDefault="00F142C4" w:rsidP="009D6F03">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2</w:t>
            </w:r>
          </w:p>
        </w:tc>
        <w:tc>
          <w:tcPr>
            <w:tcW w:w="2012" w:type="pct"/>
            <w:gridSpan w:val="2"/>
            <w:shd w:val="clear" w:color="000000" w:fill="FFFFFF"/>
          </w:tcPr>
          <w:p w14:paraId="0A2FA99A" w14:textId="354BE8CA" w:rsidR="00F142C4" w:rsidRPr="00641635" w:rsidRDefault="00F142C4" w:rsidP="009D6F03">
            <w:pPr>
              <w:suppressAutoHyphens w:val="0"/>
              <w:rPr>
                <w:rFonts w:ascii="Arial" w:eastAsia="Times New Roman" w:hAnsi="Arial" w:cs="Arial"/>
                <w:kern w:val="0"/>
                <w:sz w:val="18"/>
                <w:szCs w:val="18"/>
                <w:lang w:eastAsia="pl-PL" w:bidi="ar-SA"/>
              </w:rPr>
            </w:pPr>
            <w:r w:rsidRPr="00641635">
              <w:rPr>
                <w:rFonts w:ascii="Arial" w:hAnsi="Arial" w:cs="Arial"/>
                <w:sz w:val="18"/>
                <w:szCs w:val="18"/>
              </w:rPr>
              <w:t>Uwzględnienie w dokumentach planistycznych lokalizacji źródeł promieniowania oraz stref ich oddziaływania</w:t>
            </w:r>
          </w:p>
        </w:tc>
        <w:tc>
          <w:tcPr>
            <w:tcW w:w="120" w:type="pct"/>
            <w:shd w:val="clear" w:color="auto" w:fill="auto"/>
            <w:noWrap/>
            <w:vAlign w:val="center"/>
          </w:tcPr>
          <w:p w14:paraId="618A2573" w14:textId="69B5C1F3"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0BCBA8F0" w14:textId="7CDE76EB"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F1CB1D7" w14:textId="7D8507EF"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ADF56DB" w14:textId="738E51AF"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513C98D" w14:textId="35E09C23"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32816B0" w14:textId="04D2C468"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3FB506D" w14:textId="24C58D85"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B49546B" w14:textId="49D2E296"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7385927" w14:textId="3A4B61F8"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7C0DD33" w14:textId="78FA39E3"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5CF2B190" w14:textId="328BAEA7"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6592B874" w14:textId="33B819CE"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8BB1D7F" w14:textId="38C2C535"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D67656E" w14:textId="23146623"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2AB1411" w14:textId="609F050F"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82D8141" w14:textId="4F920111"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19FC9927" w14:textId="069F06BB" w:rsidR="00F142C4" w:rsidRPr="00641635" w:rsidRDefault="00825785" w:rsidP="009D6F03">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3A48D0EB" w14:textId="1DD1E89C" w:rsidR="00F142C4" w:rsidRPr="00641635" w:rsidRDefault="00825785" w:rsidP="009D6F03">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14C4737B" w14:textId="491B6043"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F8EF97E" w14:textId="3C31E1BD"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B063F60" w14:textId="60ADDCAF"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9BA0F3A" w14:textId="08F81B4A"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1E71D9A" w14:textId="313BA712"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A678EC3" w14:textId="5885386D"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1DCA563" w14:textId="09D2941A"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8C17294" w14:textId="6E886F80"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055404F" w14:textId="032A7B56"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6190C512" w14:textId="0FCA5335" w:rsidR="00F142C4" w:rsidRPr="00641635" w:rsidRDefault="00F142C4" w:rsidP="009D6F03">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0AAE80D0" w14:textId="77777777" w:rsidTr="00825785">
        <w:trPr>
          <w:trHeight w:val="20"/>
        </w:trPr>
        <w:tc>
          <w:tcPr>
            <w:tcW w:w="173" w:type="pct"/>
            <w:shd w:val="clear" w:color="auto" w:fill="auto"/>
            <w:vAlign w:val="center"/>
          </w:tcPr>
          <w:p w14:paraId="433E0A40" w14:textId="6C9FC1D4" w:rsidR="00F142C4" w:rsidRPr="00641635" w:rsidRDefault="00F142C4" w:rsidP="005B1409">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3</w:t>
            </w:r>
          </w:p>
        </w:tc>
        <w:tc>
          <w:tcPr>
            <w:tcW w:w="2012" w:type="pct"/>
            <w:gridSpan w:val="2"/>
            <w:shd w:val="clear" w:color="000000" w:fill="FFFFFF"/>
          </w:tcPr>
          <w:p w14:paraId="3E1C078D" w14:textId="3C2E5A8F" w:rsidR="00F142C4" w:rsidRPr="00641635" w:rsidRDefault="00F142C4" w:rsidP="005B1409">
            <w:pPr>
              <w:suppressAutoHyphens w:val="0"/>
              <w:rPr>
                <w:rFonts w:ascii="Arial" w:eastAsia="Times New Roman" w:hAnsi="Arial" w:cs="Arial"/>
                <w:kern w:val="0"/>
                <w:sz w:val="18"/>
                <w:szCs w:val="18"/>
                <w:lang w:eastAsia="pl-PL" w:bidi="ar-SA"/>
              </w:rPr>
            </w:pPr>
            <w:r w:rsidRPr="00641635">
              <w:rPr>
                <w:rFonts w:ascii="Arial" w:hAnsi="Arial" w:cs="Arial"/>
                <w:sz w:val="18"/>
                <w:szCs w:val="18"/>
              </w:rPr>
              <w:t>Inwentaryzacja i kontrola źródeł emisji pól elektromagnetycznych</w:t>
            </w:r>
          </w:p>
        </w:tc>
        <w:tc>
          <w:tcPr>
            <w:tcW w:w="120" w:type="pct"/>
            <w:shd w:val="clear" w:color="auto" w:fill="auto"/>
            <w:noWrap/>
            <w:vAlign w:val="center"/>
          </w:tcPr>
          <w:p w14:paraId="545A7EF1" w14:textId="06B2631A"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2EC4D1C6" w14:textId="04909B17"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FB053D3" w14:textId="3A9A6F23"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A8C96A7" w14:textId="51A66AE1"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E7C45B5" w14:textId="785F196B"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08AFDB5" w14:textId="735F1C59"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F33D123" w14:textId="22CF738D"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1EAF105" w14:textId="0B90AD63"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D2D4DB1" w14:textId="4858552E"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E0A6953" w14:textId="7FC8919C"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60776FD0" w14:textId="4C870DF3"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61097685" w14:textId="742EFBEA"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314C51A" w14:textId="49833BA4"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EDA48CB" w14:textId="4A93D154"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7275F1F" w14:textId="23D259A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C791E1F" w14:textId="57C76411"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3F344FF0" w14:textId="18D576C0" w:rsidR="00F142C4" w:rsidRPr="00641635" w:rsidRDefault="00825785" w:rsidP="005B1409">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5" w:type="pct"/>
            <w:vAlign w:val="center"/>
          </w:tcPr>
          <w:p w14:paraId="50E0DC67" w14:textId="50396191" w:rsidR="00F142C4" w:rsidRPr="00641635" w:rsidRDefault="00825785" w:rsidP="005B1409">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shd w:val="clear" w:color="auto" w:fill="auto"/>
            <w:noWrap/>
            <w:vAlign w:val="center"/>
          </w:tcPr>
          <w:p w14:paraId="7D8580BF" w14:textId="16839466"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5A91866" w14:textId="769DCC70"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319C205" w14:textId="1EB8E9EA"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E34FFCD" w14:textId="36F267FC"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24627F9" w14:textId="0C8C0E4F"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87866C1" w14:textId="740DA56B"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E0AD825" w14:textId="4A8FE6F7"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1130213" w14:textId="0D9C7D8E"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143457A" w14:textId="478972AC"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1CCD4A77" w14:textId="7F011243" w:rsidR="00F142C4" w:rsidRPr="00641635" w:rsidRDefault="00F142C4" w:rsidP="005B1409">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F142C4" w:rsidRPr="00641635" w14:paraId="4D26C234" w14:textId="77777777" w:rsidTr="00825785">
        <w:trPr>
          <w:trHeight w:val="20"/>
        </w:trPr>
        <w:tc>
          <w:tcPr>
            <w:tcW w:w="206" w:type="pct"/>
            <w:gridSpan w:val="2"/>
          </w:tcPr>
          <w:p w14:paraId="5039FEFB" w14:textId="77777777" w:rsidR="00F142C4" w:rsidRPr="00641635" w:rsidRDefault="00F142C4" w:rsidP="008361D4">
            <w:pPr>
              <w:rPr>
                <w:rFonts w:ascii="Arial" w:eastAsia="Times New Roman" w:hAnsi="Arial" w:cs="Arial"/>
                <w:kern w:val="0"/>
                <w:sz w:val="18"/>
                <w:szCs w:val="18"/>
                <w:lang w:eastAsia="pl-PL" w:bidi="ar-SA"/>
              </w:rPr>
            </w:pPr>
          </w:p>
        </w:tc>
        <w:tc>
          <w:tcPr>
            <w:tcW w:w="4794" w:type="pct"/>
            <w:gridSpan w:val="29"/>
          </w:tcPr>
          <w:p w14:paraId="78F78C3D" w14:textId="54EB8407" w:rsidR="00F142C4" w:rsidRPr="00641635" w:rsidRDefault="00F142C4" w:rsidP="008361D4">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Potencjalne oddziaływania:</w:t>
            </w:r>
          </w:p>
          <w:p w14:paraId="4BCC00F6" w14:textId="5545BAE0" w:rsidR="00F142C4" w:rsidRPr="00641635" w:rsidRDefault="00F142C4" w:rsidP="008361D4">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Wszystkie działania mają charakter nieinfrastrukturalny</w:t>
            </w:r>
          </w:p>
          <w:p w14:paraId="6C4DC07F" w14:textId="77777777" w:rsidR="00F142C4" w:rsidRPr="00641635" w:rsidRDefault="00F142C4" w:rsidP="008361D4">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lastRenderedPageBreak/>
              <w:t>Brak przewidywanego znaczące oddziaływania na środowisko</w:t>
            </w:r>
          </w:p>
          <w:p w14:paraId="05774F38" w14:textId="6F1EFB7D" w:rsidR="00F142C4" w:rsidRPr="00641635" w:rsidRDefault="00F142C4" w:rsidP="008361D4">
            <w:pPr>
              <w:jc w:val="both"/>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Opracowane w przyszłości dokumenty, będą przewidywały dalszy zrównoważony rozwój gminy, dbałość o przyrodę i środowisko, w tym ograniczenie presji antropologicznej zwłaszcza na obszarach chronionych</w:t>
            </w:r>
          </w:p>
        </w:tc>
      </w:tr>
      <w:tr w:rsidR="00825785" w:rsidRPr="00641635" w14:paraId="06CBE45D" w14:textId="77777777" w:rsidTr="00825785">
        <w:trPr>
          <w:trHeight w:val="20"/>
        </w:trPr>
        <w:tc>
          <w:tcPr>
            <w:tcW w:w="2184" w:type="pct"/>
            <w:gridSpan w:val="3"/>
            <w:shd w:val="clear" w:color="auto" w:fill="auto"/>
            <w:vAlign w:val="center"/>
          </w:tcPr>
          <w:p w14:paraId="3033B933" w14:textId="7E5B3595" w:rsidR="00825785" w:rsidRPr="00641635" w:rsidRDefault="00825785" w:rsidP="005C40B9">
            <w:pPr>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lastRenderedPageBreak/>
              <w:t>Cel Ochrona wód przed zanieczyszczeniem</w:t>
            </w:r>
          </w:p>
        </w:tc>
        <w:tc>
          <w:tcPr>
            <w:tcW w:w="2816" w:type="pct"/>
            <w:gridSpan w:val="28"/>
            <w:tcBorders>
              <w:top w:val="single" w:sz="6" w:space="0" w:color="auto"/>
              <w:bottom w:val="single" w:sz="6" w:space="0" w:color="auto"/>
            </w:tcBorders>
            <w:shd w:val="clear" w:color="auto" w:fill="BFBFBF" w:themeFill="background1" w:themeFillShade="BF"/>
          </w:tcPr>
          <w:p w14:paraId="4B549458" w14:textId="07716160" w:rsidR="00825785" w:rsidRPr="00641635" w:rsidRDefault="00825785" w:rsidP="004752B5">
            <w:pPr>
              <w:rPr>
                <w:rFonts w:ascii="Arial" w:eastAsia="Times New Roman" w:hAnsi="Arial" w:cs="Arial"/>
                <w:kern w:val="0"/>
                <w:sz w:val="18"/>
                <w:szCs w:val="18"/>
                <w:lang w:eastAsia="pl-PL" w:bidi="ar-SA"/>
              </w:rPr>
            </w:pPr>
          </w:p>
        </w:tc>
      </w:tr>
      <w:tr w:rsidR="00825785" w:rsidRPr="00641635" w14:paraId="431364C7" w14:textId="77777777" w:rsidTr="00825785">
        <w:trPr>
          <w:trHeight w:val="20"/>
        </w:trPr>
        <w:tc>
          <w:tcPr>
            <w:tcW w:w="173" w:type="pct"/>
            <w:tcBorders>
              <w:top w:val="single" w:sz="6" w:space="0" w:color="auto"/>
            </w:tcBorders>
            <w:shd w:val="clear" w:color="000000" w:fill="FFFFFF"/>
            <w:vAlign w:val="center"/>
          </w:tcPr>
          <w:p w14:paraId="0263CFF6" w14:textId="47DBDFBF"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000000" w:fill="FFFFFF"/>
            <w:vAlign w:val="center"/>
          </w:tcPr>
          <w:p w14:paraId="4A2DBA1A" w14:textId="45EF104F"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hAnsi="Arial" w:cs="Arial"/>
                <w:sz w:val="18"/>
                <w:szCs w:val="18"/>
              </w:rPr>
              <w:t xml:space="preserve">Wprowadzenie </w:t>
            </w:r>
            <w:proofErr w:type="spellStart"/>
            <w:r w:rsidRPr="00F210AA">
              <w:rPr>
                <w:rFonts w:ascii="Arial" w:hAnsi="Arial" w:cs="Arial"/>
                <w:sz w:val="18"/>
                <w:szCs w:val="18"/>
              </w:rPr>
              <w:t>zadrzewień</w:t>
            </w:r>
            <w:proofErr w:type="spellEnd"/>
            <w:r w:rsidRPr="00F210AA">
              <w:rPr>
                <w:rFonts w:ascii="Arial" w:hAnsi="Arial" w:cs="Arial"/>
                <w:sz w:val="18"/>
                <w:szCs w:val="18"/>
              </w:rPr>
              <w:t xml:space="preserve"> do przestrzeni rolniczej wzdłuż jezior i rzek (z wykorzystaniem gatunków rodzimych)</w:t>
            </w:r>
          </w:p>
        </w:tc>
        <w:tc>
          <w:tcPr>
            <w:tcW w:w="120" w:type="pct"/>
            <w:tcBorders>
              <w:top w:val="single" w:sz="6" w:space="0" w:color="auto"/>
            </w:tcBorders>
            <w:shd w:val="clear" w:color="auto" w:fill="auto"/>
            <w:noWrap/>
            <w:vAlign w:val="center"/>
          </w:tcPr>
          <w:p w14:paraId="574957F4" w14:textId="392C8324"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33C01AAF" w14:textId="7BAFE161"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BCC8CC1" w14:textId="25663642"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140B882" w14:textId="5D3C4ABB"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AF31863" w14:textId="6D0BD015"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AFB5A8A" w14:textId="793AA1E6"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7CD5266" w14:textId="5961E086"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ADEED0C" w14:textId="1AEF6B25"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45389E9B" w14:textId="6DEE2495"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8297175" w14:textId="63FE6688"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w:t>
            </w:r>
          </w:p>
        </w:tc>
        <w:tc>
          <w:tcPr>
            <w:tcW w:w="127" w:type="pct"/>
            <w:tcBorders>
              <w:top w:val="single" w:sz="6" w:space="0" w:color="auto"/>
            </w:tcBorders>
            <w:shd w:val="clear" w:color="auto" w:fill="auto"/>
            <w:noWrap/>
            <w:vAlign w:val="center"/>
          </w:tcPr>
          <w:p w14:paraId="58F2647A" w14:textId="31B059BB"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66058764" w14:textId="556F2B1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7D27F6D1" w14:textId="24D5924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134BAEC" w14:textId="3059CE7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EF3A11C" w14:textId="0051895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4378A3E9" w14:textId="530D87B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97" w:type="pct"/>
            <w:tcBorders>
              <w:top w:val="single" w:sz="6" w:space="0" w:color="auto"/>
            </w:tcBorders>
            <w:vAlign w:val="center"/>
          </w:tcPr>
          <w:p w14:paraId="741C537B" w14:textId="0AB6CFD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6F038EFB" w14:textId="224F117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63506CD" w14:textId="63DB4C1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B52A231" w14:textId="0BF94A0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6C2502B9" w14:textId="759A5FB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2E653A3" w14:textId="3E57A40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9238BBA" w14:textId="433CC71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3B42D8C" w14:textId="0DAF4ED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2441891" w14:textId="19708DD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96F622C" w14:textId="0DFEFF2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115F040" w14:textId="0A8F209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21AE9EEB" w14:textId="2FE0D9E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73E29428" w14:textId="77777777" w:rsidTr="00825785">
        <w:trPr>
          <w:trHeight w:val="20"/>
        </w:trPr>
        <w:tc>
          <w:tcPr>
            <w:tcW w:w="173" w:type="pct"/>
            <w:shd w:val="clear" w:color="000000" w:fill="FFFFFF"/>
            <w:vAlign w:val="center"/>
          </w:tcPr>
          <w:p w14:paraId="4A9A04EB" w14:textId="5923746F"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2</w:t>
            </w:r>
          </w:p>
        </w:tc>
        <w:tc>
          <w:tcPr>
            <w:tcW w:w="2012" w:type="pct"/>
            <w:gridSpan w:val="2"/>
            <w:shd w:val="clear" w:color="000000" w:fill="FFFFFF"/>
          </w:tcPr>
          <w:p w14:paraId="11BB9B3E" w14:textId="7F5193CB"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hAnsi="Arial" w:cs="Arial"/>
                <w:sz w:val="18"/>
                <w:szCs w:val="18"/>
              </w:rPr>
              <w:t>Monitoring jakości GZWP</w:t>
            </w:r>
          </w:p>
        </w:tc>
        <w:tc>
          <w:tcPr>
            <w:tcW w:w="120" w:type="pct"/>
            <w:shd w:val="clear" w:color="auto" w:fill="auto"/>
            <w:noWrap/>
            <w:vAlign w:val="center"/>
          </w:tcPr>
          <w:p w14:paraId="653F5444" w14:textId="63070AB9"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84" w:type="pct"/>
            <w:shd w:val="clear" w:color="auto" w:fill="auto"/>
            <w:noWrap/>
            <w:vAlign w:val="center"/>
          </w:tcPr>
          <w:p w14:paraId="49909E21" w14:textId="20333D11"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4C0F2145" w14:textId="68BA7131"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7B7C2044" w14:textId="53955199"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63EEC67D" w14:textId="22682A88"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5A4197EE" w14:textId="113475FB"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216E5C3B" w14:textId="249ED81B"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21D503F3" w14:textId="7CD546F1"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040543D1" w14:textId="1D0F822A"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590767CA" w14:textId="77014D69"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27" w:type="pct"/>
            <w:shd w:val="clear" w:color="auto" w:fill="auto"/>
            <w:noWrap/>
            <w:vAlign w:val="center"/>
          </w:tcPr>
          <w:p w14:paraId="0C259970" w14:textId="0803B247"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77" w:type="pct"/>
            <w:shd w:val="clear" w:color="auto" w:fill="auto"/>
            <w:noWrap/>
            <w:vAlign w:val="center"/>
          </w:tcPr>
          <w:p w14:paraId="197C0421" w14:textId="10DB0E76"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5B7206F" w14:textId="3EC66EF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D640FE1" w14:textId="5D9C49C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2C1DE24" w14:textId="4FC84DA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273D5C9" w14:textId="52572BF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21802B0F" w14:textId="4E5CDC5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3C1C86C0" w14:textId="5B7DC99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0DD372B" w14:textId="769137F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19A3A7A" w14:textId="055B532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4C21A3D" w14:textId="1B92759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5754751" w14:textId="5CB6A51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F3DA7E6" w14:textId="65E8E8E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B5EE23F" w14:textId="333CD06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21A4D80" w14:textId="3F14908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61BED55" w14:textId="12F98E5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86CBACE" w14:textId="0AD59C4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5E476460" w14:textId="3FD859D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2BF3BCF5" w14:textId="77777777" w:rsidTr="00825785">
        <w:trPr>
          <w:trHeight w:val="20"/>
        </w:trPr>
        <w:tc>
          <w:tcPr>
            <w:tcW w:w="173" w:type="pct"/>
            <w:shd w:val="clear" w:color="000000" w:fill="FFFFFF"/>
            <w:vAlign w:val="center"/>
          </w:tcPr>
          <w:p w14:paraId="0B60F833" w14:textId="40369C31"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3</w:t>
            </w:r>
          </w:p>
        </w:tc>
        <w:tc>
          <w:tcPr>
            <w:tcW w:w="2012" w:type="pct"/>
            <w:gridSpan w:val="2"/>
            <w:shd w:val="clear" w:color="000000" w:fill="FFFFFF"/>
          </w:tcPr>
          <w:p w14:paraId="221E6B23" w14:textId="779FBE91"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hAnsi="Arial" w:cs="Arial"/>
                <w:sz w:val="18"/>
                <w:szCs w:val="18"/>
              </w:rPr>
              <w:t xml:space="preserve">Monitoring jakości JCWP oraz </w:t>
            </w:r>
            <w:proofErr w:type="spellStart"/>
            <w:r w:rsidRPr="00F210AA">
              <w:rPr>
                <w:rFonts w:ascii="Arial" w:hAnsi="Arial" w:cs="Arial"/>
                <w:sz w:val="18"/>
                <w:szCs w:val="18"/>
              </w:rPr>
              <w:t>JCWPd</w:t>
            </w:r>
            <w:proofErr w:type="spellEnd"/>
          </w:p>
        </w:tc>
        <w:tc>
          <w:tcPr>
            <w:tcW w:w="120" w:type="pct"/>
            <w:shd w:val="clear" w:color="auto" w:fill="auto"/>
            <w:noWrap/>
            <w:vAlign w:val="center"/>
          </w:tcPr>
          <w:p w14:paraId="0400D072" w14:textId="69FC0424"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84" w:type="pct"/>
            <w:shd w:val="clear" w:color="auto" w:fill="auto"/>
            <w:noWrap/>
            <w:vAlign w:val="center"/>
          </w:tcPr>
          <w:p w14:paraId="2E4957C4" w14:textId="0437D444"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4EB8D670" w14:textId="6CD6D97E"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24077788" w14:textId="096297BC"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4D816503" w14:textId="2663BC93"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780CFE4D" w14:textId="5B460C7F"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2584C47D" w14:textId="295A4DB6"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7172B444" w14:textId="08641656"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587A9222" w14:textId="02B9A535"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7144FEE3" w14:textId="27038C11"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27" w:type="pct"/>
            <w:shd w:val="clear" w:color="auto" w:fill="auto"/>
            <w:noWrap/>
            <w:vAlign w:val="center"/>
          </w:tcPr>
          <w:p w14:paraId="7EF330D0" w14:textId="4E21294A"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77" w:type="pct"/>
            <w:shd w:val="clear" w:color="auto" w:fill="auto"/>
            <w:noWrap/>
            <w:vAlign w:val="center"/>
          </w:tcPr>
          <w:p w14:paraId="52A4A08F" w14:textId="6939E6C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0B077AD" w14:textId="6D584E6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CEBE6A3" w14:textId="6FC43F3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0FBDD4B" w14:textId="56B95E8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9657D88" w14:textId="206BE9D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2A583DDB" w14:textId="03ABE42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5EF390C6" w14:textId="745D53E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58DAAD8" w14:textId="2D6A380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6DFCB2E" w14:textId="754A149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2826BB7" w14:textId="3605F69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06B3AAD" w14:textId="1DD30A1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CB6C79A" w14:textId="4437673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B144719" w14:textId="1C7F14F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3F85024" w14:textId="5254818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827488D" w14:textId="0EFAEA0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6170A09" w14:textId="4AF1907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1CE8D9AF" w14:textId="303F473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4893DD5" w14:textId="77777777" w:rsidTr="00825785">
        <w:trPr>
          <w:trHeight w:val="20"/>
        </w:trPr>
        <w:tc>
          <w:tcPr>
            <w:tcW w:w="173" w:type="pct"/>
            <w:shd w:val="clear" w:color="000000" w:fill="FFFFFF"/>
            <w:vAlign w:val="center"/>
          </w:tcPr>
          <w:p w14:paraId="1483B661" w14:textId="0A12E3CA"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4</w:t>
            </w:r>
          </w:p>
        </w:tc>
        <w:tc>
          <w:tcPr>
            <w:tcW w:w="2012" w:type="pct"/>
            <w:gridSpan w:val="2"/>
            <w:shd w:val="clear" w:color="000000" w:fill="FFFFFF"/>
          </w:tcPr>
          <w:p w14:paraId="1BF85E8A" w14:textId="465EA933" w:rsidR="00825785" w:rsidRPr="00F210AA" w:rsidRDefault="00825785" w:rsidP="00825785">
            <w:pPr>
              <w:suppressAutoHyphens w:val="0"/>
              <w:rPr>
                <w:rFonts w:ascii="Arial" w:eastAsia="Times New Roman" w:hAnsi="Arial" w:cs="Arial"/>
                <w:kern w:val="0"/>
                <w:sz w:val="18"/>
                <w:szCs w:val="18"/>
                <w:lang w:eastAsia="pl-PL" w:bidi="ar-SA"/>
              </w:rPr>
            </w:pPr>
            <w:r w:rsidRPr="00F210AA">
              <w:rPr>
                <w:rFonts w:ascii="Arial" w:hAnsi="Arial" w:cs="Arial"/>
                <w:sz w:val="18"/>
                <w:szCs w:val="18"/>
              </w:rPr>
              <w:t>Weryfikacja pozwoleń wodnoprawnych na pobór wód podziemnych</w:t>
            </w:r>
          </w:p>
        </w:tc>
        <w:tc>
          <w:tcPr>
            <w:tcW w:w="120" w:type="pct"/>
            <w:shd w:val="clear" w:color="auto" w:fill="auto"/>
            <w:noWrap/>
            <w:vAlign w:val="center"/>
          </w:tcPr>
          <w:p w14:paraId="224F898F" w14:textId="4827E1F2"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84" w:type="pct"/>
            <w:shd w:val="clear" w:color="auto" w:fill="auto"/>
            <w:noWrap/>
            <w:vAlign w:val="center"/>
          </w:tcPr>
          <w:p w14:paraId="605CF9FB" w14:textId="3D13D8CE"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69EEF383" w14:textId="3D713326"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0F00E6EC" w14:textId="3AC40A41"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30A7A8A7" w14:textId="0DCA241A"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2AFDDBFF" w14:textId="1ED7ADAC"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67ED8A7E" w14:textId="532E6A1D"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1EE70135" w14:textId="36A9B114"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3" w:type="pct"/>
            <w:shd w:val="clear" w:color="auto" w:fill="auto"/>
            <w:noWrap/>
            <w:vAlign w:val="center"/>
          </w:tcPr>
          <w:p w14:paraId="1F260448" w14:textId="26FB1E3D"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01" w:type="pct"/>
            <w:shd w:val="clear" w:color="auto" w:fill="auto"/>
            <w:noWrap/>
            <w:vAlign w:val="center"/>
          </w:tcPr>
          <w:p w14:paraId="107EF036" w14:textId="0AC3D910"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127" w:type="pct"/>
            <w:shd w:val="clear" w:color="auto" w:fill="auto"/>
            <w:noWrap/>
            <w:vAlign w:val="center"/>
          </w:tcPr>
          <w:p w14:paraId="70D207FA" w14:textId="166AF88E" w:rsidR="00825785" w:rsidRPr="00F210AA" w:rsidRDefault="00825785" w:rsidP="00825785">
            <w:pPr>
              <w:suppressAutoHyphens w:val="0"/>
              <w:jc w:val="right"/>
              <w:rPr>
                <w:rFonts w:ascii="Arial" w:eastAsia="Times New Roman" w:hAnsi="Arial" w:cs="Arial"/>
                <w:kern w:val="0"/>
                <w:sz w:val="18"/>
                <w:szCs w:val="18"/>
                <w:lang w:eastAsia="pl-PL" w:bidi="ar-SA"/>
              </w:rPr>
            </w:pPr>
            <w:r w:rsidRPr="00F210AA">
              <w:rPr>
                <w:rFonts w:ascii="Arial" w:eastAsia="Times New Roman" w:hAnsi="Arial" w:cs="Arial"/>
                <w:kern w:val="0"/>
                <w:sz w:val="18"/>
                <w:szCs w:val="18"/>
                <w:lang w:eastAsia="pl-PL" w:bidi="ar-SA"/>
              </w:rPr>
              <w:t>0</w:t>
            </w:r>
          </w:p>
        </w:tc>
        <w:tc>
          <w:tcPr>
            <w:tcW w:w="77" w:type="pct"/>
            <w:shd w:val="clear" w:color="auto" w:fill="auto"/>
            <w:noWrap/>
            <w:vAlign w:val="center"/>
          </w:tcPr>
          <w:p w14:paraId="44890326" w14:textId="20CE2CD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74A900F" w14:textId="209AF20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28585AF" w14:textId="73429ED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7667C8A" w14:textId="5DD3E0A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1C49E89" w14:textId="245EB5B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28DC24F0" w14:textId="3B68E90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17797D28" w14:textId="42BFEA2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F02D6E5" w14:textId="4105D2E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AFAE309" w14:textId="5AA219F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5E4B3ED" w14:textId="17CA0B4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1D754E8" w14:textId="3D1F0BF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CE0F889" w14:textId="6B19E70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DAB78B7" w14:textId="5BC0E68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642BFE6" w14:textId="125809E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9C8B5F7" w14:textId="567FD1D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3F9B5A7" w14:textId="00A2A59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1DBA70E2" w14:textId="7AB73BF6"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1D3720F" w14:textId="77777777" w:rsidTr="00825785">
        <w:trPr>
          <w:trHeight w:val="20"/>
        </w:trPr>
        <w:tc>
          <w:tcPr>
            <w:tcW w:w="206" w:type="pct"/>
            <w:gridSpan w:val="2"/>
          </w:tcPr>
          <w:p w14:paraId="1A5768BF" w14:textId="77777777" w:rsidR="00825785" w:rsidRPr="00641635" w:rsidRDefault="00825785" w:rsidP="00D77BBD">
            <w:pPr>
              <w:rPr>
                <w:rFonts w:ascii="Arial" w:eastAsia="Times New Roman" w:hAnsi="Arial" w:cs="Arial"/>
                <w:kern w:val="0"/>
                <w:sz w:val="18"/>
                <w:szCs w:val="18"/>
                <w:lang w:eastAsia="pl-PL" w:bidi="ar-SA"/>
              </w:rPr>
            </w:pPr>
          </w:p>
        </w:tc>
        <w:tc>
          <w:tcPr>
            <w:tcW w:w="4794" w:type="pct"/>
            <w:gridSpan w:val="29"/>
          </w:tcPr>
          <w:p w14:paraId="2BB9BA29" w14:textId="2081C436" w:rsidR="00825785" w:rsidRPr="00641635" w:rsidRDefault="00825785" w:rsidP="00D77BBD">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Potencjalne oddziaływania:</w:t>
            </w:r>
          </w:p>
          <w:p w14:paraId="0F276FEB" w14:textId="77777777" w:rsidR="00825785" w:rsidRDefault="00825785">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xml:space="preserve">Działania w ramach tego celu to zamierzenia głownie nieinfrastrukturalne. </w:t>
            </w:r>
          </w:p>
          <w:p w14:paraId="69D99FCB" w14:textId="40D603FA" w:rsidR="00825785" w:rsidRPr="00641635" w:rsidRDefault="00825785">
            <w:pPr>
              <w:pStyle w:val="Akapitzlist"/>
              <w:numPr>
                <w:ilvl w:val="0"/>
                <w:numId w:val="48"/>
              </w:numPr>
              <w:spacing w:before="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 xml:space="preserve">Nowe nasadzenia z gatunków rodzimych wpływ pozytywny będzie znacznie szerszy. Stanowią one naturalne miejsce ochrony dla zwierząt czy ptaków. Oczyszczają również powietrze, a temperatura wokół nich latem jest znacząco niższa.  </w:t>
            </w:r>
          </w:p>
          <w:p w14:paraId="11DACC11" w14:textId="0125D65D" w:rsidR="00825785" w:rsidRPr="00F210AA" w:rsidRDefault="00825785" w:rsidP="00F210AA">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Brak przewidywanego znaczącego  lub potencjalnie znaczącego oddziaływania na środowisko</w:t>
            </w:r>
          </w:p>
        </w:tc>
      </w:tr>
      <w:tr w:rsidR="00825785" w:rsidRPr="00641635" w14:paraId="49E661ED" w14:textId="77777777" w:rsidTr="00825785">
        <w:trPr>
          <w:trHeight w:val="20"/>
        </w:trPr>
        <w:tc>
          <w:tcPr>
            <w:tcW w:w="2184" w:type="pct"/>
            <w:gridSpan w:val="3"/>
            <w:shd w:val="clear" w:color="auto" w:fill="auto"/>
            <w:vAlign w:val="center"/>
          </w:tcPr>
          <w:p w14:paraId="6D0B1A63" w14:textId="1CD6FE5C" w:rsidR="00825785" w:rsidRPr="00641635" w:rsidRDefault="00825785" w:rsidP="00D77BBD">
            <w:pPr>
              <w:jc w:val="both"/>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t>Cel Ochrona przed podtopieniami</w:t>
            </w:r>
          </w:p>
        </w:tc>
        <w:tc>
          <w:tcPr>
            <w:tcW w:w="2816" w:type="pct"/>
            <w:gridSpan w:val="28"/>
            <w:tcBorders>
              <w:top w:val="single" w:sz="6" w:space="0" w:color="auto"/>
              <w:bottom w:val="single" w:sz="6" w:space="0" w:color="auto"/>
            </w:tcBorders>
            <w:shd w:val="clear" w:color="auto" w:fill="BFBFBF" w:themeFill="background1" w:themeFillShade="BF"/>
          </w:tcPr>
          <w:p w14:paraId="5E003B0E" w14:textId="18A75E43" w:rsidR="00825785" w:rsidRPr="00641635" w:rsidRDefault="00825785" w:rsidP="004752B5">
            <w:pPr>
              <w:rPr>
                <w:rFonts w:ascii="Arial" w:eastAsia="Times New Roman" w:hAnsi="Arial" w:cs="Arial"/>
                <w:kern w:val="0"/>
                <w:sz w:val="18"/>
                <w:szCs w:val="18"/>
                <w:lang w:eastAsia="pl-PL" w:bidi="ar-SA"/>
              </w:rPr>
            </w:pPr>
          </w:p>
        </w:tc>
      </w:tr>
      <w:tr w:rsidR="00825785" w:rsidRPr="00641635" w14:paraId="54168EF7" w14:textId="77777777" w:rsidTr="00825785">
        <w:trPr>
          <w:trHeight w:val="20"/>
        </w:trPr>
        <w:tc>
          <w:tcPr>
            <w:tcW w:w="173" w:type="pct"/>
            <w:tcBorders>
              <w:top w:val="single" w:sz="6" w:space="0" w:color="auto"/>
            </w:tcBorders>
            <w:shd w:val="clear" w:color="auto" w:fill="70AD47" w:themeFill="accent6"/>
            <w:vAlign w:val="center"/>
          </w:tcPr>
          <w:p w14:paraId="41E2398A" w14:textId="11B963A6" w:rsidR="00825785" w:rsidRPr="00641635" w:rsidRDefault="00825785" w:rsidP="00825785">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auto" w:fill="70AD47" w:themeFill="accent6"/>
            <w:vAlign w:val="center"/>
          </w:tcPr>
          <w:p w14:paraId="1EC64DC2" w14:textId="61373CAF" w:rsidR="00825785" w:rsidRPr="00641635" w:rsidRDefault="00825785" w:rsidP="00825785">
            <w:pPr>
              <w:suppressAutoHyphens w:val="0"/>
              <w:spacing w:line="360" w:lineRule="auto"/>
              <w:contextualSpacing/>
              <w:jc w:val="both"/>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Utrzymanie pełnej sprawności technicznej urządzeń melioracji podstawowych i szczegółowych</w:t>
            </w:r>
          </w:p>
        </w:tc>
        <w:tc>
          <w:tcPr>
            <w:tcW w:w="120" w:type="pct"/>
            <w:tcBorders>
              <w:top w:val="single" w:sz="6" w:space="0" w:color="auto"/>
            </w:tcBorders>
            <w:shd w:val="clear" w:color="auto" w:fill="auto"/>
            <w:noWrap/>
            <w:vAlign w:val="center"/>
          </w:tcPr>
          <w:p w14:paraId="38A1D129" w14:textId="1579E1CF"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32E1E8E3" w14:textId="7FD88B1A"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FB021E3" w14:textId="3BFA4BF9"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4310B7A3" w14:textId="0C415BE3"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7361CE90" w14:textId="426ED16E"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A3E6F2A" w14:textId="30654B1E"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83B53AF" w14:textId="38FF95CA"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3706279B" w14:textId="402242B2"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022A46A5" w14:textId="372FB332"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2AE4D98C" w14:textId="7D65781C"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27" w:type="pct"/>
            <w:tcBorders>
              <w:top w:val="single" w:sz="6" w:space="0" w:color="auto"/>
            </w:tcBorders>
            <w:shd w:val="clear" w:color="auto" w:fill="auto"/>
            <w:noWrap/>
            <w:vAlign w:val="center"/>
          </w:tcPr>
          <w:p w14:paraId="287A8CC8" w14:textId="38BDB505"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77" w:type="pct"/>
            <w:tcBorders>
              <w:top w:val="single" w:sz="6" w:space="0" w:color="auto"/>
            </w:tcBorders>
            <w:shd w:val="clear" w:color="auto" w:fill="auto"/>
            <w:noWrap/>
            <w:vAlign w:val="center"/>
          </w:tcPr>
          <w:p w14:paraId="007792A0" w14:textId="60D65B8E"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0640BFEC" w14:textId="1A832F27"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D0F7242" w14:textId="35B4B978"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49F5C26" w14:textId="713C0350"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09EF64D" w14:textId="26580249"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97" w:type="pct"/>
            <w:tcBorders>
              <w:top w:val="single" w:sz="6" w:space="0" w:color="auto"/>
            </w:tcBorders>
            <w:vAlign w:val="center"/>
          </w:tcPr>
          <w:p w14:paraId="6C99A776" w14:textId="01EBB473" w:rsidR="0082578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5" w:type="pct"/>
            <w:tcBorders>
              <w:top w:val="single" w:sz="6" w:space="0" w:color="auto"/>
            </w:tcBorders>
            <w:vAlign w:val="center"/>
          </w:tcPr>
          <w:p w14:paraId="478ED67D" w14:textId="25F937EE" w:rsidR="0082578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D5B88F0" w14:textId="0959729E"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BA15C64" w14:textId="08AE4461"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86261CA" w14:textId="2081FA28"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14E46CA" w14:textId="35669DDC"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2FEAD5F" w14:textId="172A60BA"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4F4DBDE6" w14:textId="3CC2C5C8"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47AF6B8" w14:textId="366048DA"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C57ECB4" w14:textId="5935AA0A"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420729B" w14:textId="6361CD94"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2BD98D82" w14:textId="3A1881BB" w:rsidR="00825785" w:rsidRPr="00641635" w:rsidRDefault="00825785"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r>
      <w:tr w:rsidR="00825785" w:rsidRPr="00641635" w14:paraId="60D8EE8C" w14:textId="77777777" w:rsidTr="00825785">
        <w:trPr>
          <w:trHeight w:val="20"/>
        </w:trPr>
        <w:tc>
          <w:tcPr>
            <w:tcW w:w="206" w:type="pct"/>
            <w:gridSpan w:val="2"/>
          </w:tcPr>
          <w:p w14:paraId="727B53CD" w14:textId="77777777" w:rsidR="00825785" w:rsidRPr="00641635" w:rsidRDefault="00825785" w:rsidP="007B0CF4">
            <w:pPr>
              <w:rPr>
                <w:rFonts w:ascii="Arial" w:eastAsia="Times New Roman" w:hAnsi="Arial" w:cs="Arial"/>
                <w:kern w:val="0"/>
                <w:sz w:val="18"/>
                <w:szCs w:val="18"/>
                <w:lang w:eastAsia="pl-PL" w:bidi="ar-SA"/>
              </w:rPr>
            </w:pPr>
          </w:p>
        </w:tc>
        <w:tc>
          <w:tcPr>
            <w:tcW w:w="4794" w:type="pct"/>
            <w:gridSpan w:val="29"/>
          </w:tcPr>
          <w:p w14:paraId="5964EB8E" w14:textId="5DBA5247" w:rsidR="00825785" w:rsidRPr="00641635" w:rsidRDefault="00825785" w:rsidP="007B0CF4">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Potencjalne oddziaływania:</w:t>
            </w:r>
          </w:p>
          <w:p w14:paraId="0F6978A9" w14:textId="77777777" w:rsidR="00825785" w:rsidRPr="00641635" w:rsidRDefault="00825785" w:rsidP="007B0CF4">
            <w:pPr>
              <w:pStyle w:val="Akapitzlist"/>
              <w:numPr>
                <w:ilvl w:val="0"/>
                <w:numId w:val="49"/>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Dbałość o istniejące cieki wodne w będzie miało negatywny bezpośredni wpływ w momencie realizacji inwestycji, natomiast będzie to wpływ przejściowy, Utrzymanie w dobrym stanie urządzeń wodnych cieków, rowów i drenażu jest konieczne z uwagi na możliwość utrzymania optymalnego zwilgocenia gleby i prawidłowego systemu odwadniania oraz ochronę użytków rolnych przed suszą i powodzią. W związku z powyższym niezbędna jest ich systematyczna konserwacja i modernizacja. Realizacja zadań będzie pośrednio pozytywnie wpływać na inne komponenty środowiska, takie jak: rośliny, zwierzęta, różnorodność biologiczną i ludzi poprzez ograniczenie niektórych możliwych skutków powodzi i suszy oraz zmniejszenie ryzyka ich wystąpienia. (szczegóły zostały opisane w dalszej części dokumentu). Planowane inwestycje oprócz zwiększenia zasobów wodnych, podniesienia poziomu wód gruntowych stanowić będą istotny element ochrony walorów przyrodniczych ekosystemu leśnego oraz zwiększą jego biologiczną różnorodność. W razie konieczności zostanie przeprowadzana procedura oceny odziaływania na środowisko danej inwestycji,</w:t>
            </w:r>
          </w:p>
          <w:p w14:paraId="46EF2E88" w14:textId="7D9B20B3" w:rsidR="00825785" w:rsidRPr="00641635" w:rsidRDefault="00825785" w:rsidP="009D6F03">
            <w:pP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 przypadku konieczności dla danej inwestycji zostanie przeprowadzona ocena oddziaływania na środowisko</w:t>
            </w:r>
          </w:p>
        </w:tc>
      </w:tr>
      <w:tr w:rsidR="00825785" w:rsidRPr="00641635" w14:paraId="0BF51FBB" w14:textId="77777777" w:rsidTr="00825785">
        <w:trPr>
          <w:trHeight w:val="20"/>
        </w:trPr>
        <w:tc>
          <w:tcPr>
            <w:tcW w:w="2184" w:type="pct"/>
            <w:gridSpan w:val="3"/>
            <w:shd w:val="clear" w:color="auto" w:fill="auto"/>
            <w:vAlign w:val="center"/>
          </w:tcPr>
          <w:p w14:paraId="34E9F38C" w14:textId="7D01E7B6" w:rsidR="00825785" w:rsidRPr="00825785" w:rsidRDefault="00825785" w:rsidP="00825785">
            <w:pPr>
              <w:jc w:val="both"/>
              <w:rPr>
                <w:rFonts w:ascii="Arial" w:eastAsia="Times New Roman" w:hAnsi="Arial" w:cs="Arial"/>
                <w:b/>
                <w:bCs/>
                <w:kern w:val="0"/>
                <w:sz w:val="18"/>
                <w:szCs w:val="18"/>
                <w:lang w:eastAsia="pl-PL" w:bidi="ar-SA"/>
              </w:rPr>
            </w:pPr>
            <w:r w:rsidRPr="00825785">
              <w:rPr>
                <w:rFonts w:ascii="Arial" w:eastAsia="Times New Roman" w:hAnsi="Arial" w:cs="Arial"/>
                <w:b/>
                <w:bCs/>
                <w:kern w:val="0"/>
                <w:sz w:val="18"/>
                <w:szCs w:val="18"/>
                <w:lang w:eastAsia="pl-PL" w:bidi="ar-SA"/>
              </w:rPr>
              <w:t xml:space="preserve">Cel </w:t>
            </w:r>
            <w:r w:rsidRPr="00825785">
              <w:rPr>
                <w:rFonts w:ascii="Arial" w:hAnsi="Arial" w:cs="Arial"/>
                <w:b/>
                <w:bCs/>
                <w:sz w:val="18"/>
                <w:szCs w:val="18"/>
              </w:rPr>
              <w:t>Zapewnienie dostępu do czystej wody dla społeczeństwa i gospodarki</w:t>
            </w:r>
          </w:p>
        </w:tc>
        <w:tc>
          <w:tcPr>
            <w:tcW w:w="2816" w:type="pct"/>
            <w:gridSpan w:val="28"/>
            <w:tcBorders>
              <w:top w:val="single" w:sz="6" w:space="0" w:color="auto"/>
              <w:bottom w:val="single" w:sz="6" w:space="0" w:color="auto"/>
            </w:tcBorders>
            <w:shd w:val="clear" w:color="auto" w:fill="BFBFBF" w:themeFill="background1" w:themeFillShade="BF"/>
          </w:tcPr>
          <w:p w14:paraId="0E3114BC" w14:textId="427A6A40" w:rsidR="00825785" w:rsidRPr="00641635" w:rsidRDefault="00825785" w:rsidP="00603D5B">
            <w:pPr>
              <w:rPr>
                <w:rFonts w:ascii="Arial" w:eastAsia="Times New Roman" w:hAnsi="Arial" w:cs="Arial"/>
                <w:kern w:val="0"/>
                <w:sz w:val="18"/>
                <w:szCs w:val="18"/>
                <w:lang w:eastAsia="pl-PL" w:bidi="ar-SA"/>
              </w:rPr>
            </w:pPr>
          </w:p>
        </w:tc>
      </w:tr>
      <w:tr w:rsidR="00825785" w:rsidRPr="00641635" w14:paraId="70327EE2" w14:textId="77777777" w:rsidTr="00825785">
        <w:trPr>
          <w:trHeight w:val="20"/>
        </w:trPr>
        <w:tc>
          <w:tcPr>
            <w:tcW w:w="173" w:type="pct"/>
            <w:tcBorders>
              <w:top w:val="single" w:sz="6" w:space="0" w:color="auto"/>
            </w:tcBorders>
            <w:shd w:val="clear" w:color="auto" w:fill="auto"/>
            <w:vAlign w:val="center"/>
          </w:tcPr>
          <w:p w14:paraId="17A1A0FF" w14:textId="103091AD"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auto" w:fill="auto"/>
          </w:tcPr>
          <w:p w14:paraId="2EAA040B" w14:textId="69E621CC"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hAnsi="Arial" w:cs="Arial"/>
                <w:sz w:val="18"/>
                <w:szCs w:val="18"/>
              </w:rPr>
              <w:t xml:space="preserve">Kontrola jakości wody przeznaczonej do spożycia przez ludzi </w:t>
            </w:r>
          </w:p>
        </w:tc>
        <w:tc>
          <w:tcPr>
            <w:tcW w:w="120" w:type="pct"/>
            <w:tcBorders>
              <w:top w:val="single" w:sz="6" w:space="0" w:color="auto"/>
            </w:tcBorders>
            <w:shd w:val="clear" w:color="auto" w:fill="auto"/>
            <w:noWrap/>
            <w:vAlign w:val="center"/>
          </w:tcPr>
          <w:p w14:paraId="4B69F6AF" w14:textId="10A940C4"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3B296580" w14:textId="482654A0"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E27B5BE" w14:textId="01896B86"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474167D" w14:textId="0FEEAEA7"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48F726E" w14:textId="52AEEE4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4E25C891" w14:textId="1BF7BBD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A8C3E04" w14:textId="09EE4FD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133E30B" w14:textId="1679ED6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E99CA55" w14:textId="5E9583C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CF3CE3C" w14:textId="28EC35D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703BA5D7" w14:textId="08DA51D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3B562556" w14:textId="3A81C18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2E3345F" w14:textId="1EEA2286"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15D2271" w14:textId="173B374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CFEFB54" w14:textId="55C4C5B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CFC9AC9" w14:textId="78E28B7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tcBorders>
              <w:top w:val="single" w:sz="6" w:space="0" w:color="auto"/>
            </w:tcBorders>
            <w:vAlign w:val="center"/>
          </w:tcPr>
          <w:p w14:paraId="645838C4" w14:textId="0C245BE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07D1A858" w14:textId="69E6006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1CADF9F" w14:textId="13B7A8C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EF19EFD" w14:textId="4886878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66D5403" w14:textId="6C0B676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B3CB38E" w14:textId="0C8A5D7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2C13ED4" w14:textId="33316F7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A9428C1" w14:textId="0A8EB12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0EC3082" w14:textId="1F2FEFF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00DAE23" w14:textId="0D16217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7DE566C" w14:textId="250F7FD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67A641AD" w14:textId="5EA752B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4295551" w14:textId="77777777" w:rsidTr="00825785">
        <w:trPr>
          <w:trHeight w:val="20"/>
        </w:trPr>
        <w:tc>
          <w:tcPr>
            <w:tcW w:w="173" w:type="pct"/>
            <w:shd w:val="clear" w:color="auto" w:fill="70AD47" w:themeFill="accent6"/>
            <w:vAlign w:val="center"/>
          </w:tcPr>
          <w:p w14:paraId="51933FB2" w14:textId="3251606E"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lastRenderedPageBreak/>
              <w:t>2</w:t>
            </w:r>
          </w:p>
        </w:tc>
        <w:tc>
          <w:tcPr>
            <w:tcW w:w="2012" w:type="pct"/>
            <w:gridSpan w:val="2"/>
            <w:shd w:val="clear" w:color="auto" w:fill="70AD47" w:themeFill="accent6"/>
          </w:tcPr>
          <w:p w14:paraId="18FF629D" w14:textId="19EE2109"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hAnsi="Arial" w:cs="Arial"/>
                <w:sz w:val="18"/>
                <w:szCs w:val="18"/>
              </w:rPr>
              <w:t>Budowa i modernizacja sieci wodociągowych oraz ujęć wody/SUW</w:t>
            </w:r>
          </w:p>
        </w:tc>
        <w:tc>
          <w:tcPr>
            <w:tcW w:w="120" w:type="pct"/>
            <w:shd w:val="clear" w:color="auto" w:fill="auto"/>
            <w:noWrap/>
            <w:vAlign w:val="center"/>
          </w:tcPr>
          <w:p w14:paraId="1876D770" w14:textId="55EC5DD7"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84" w:type="pct"/>
            <w:shd w:val="clear" w:color="auto" w:fill="auto"/>
            <w:noWrap/>
            <w:vAlign w:val="center"/>
          </w:tcPr>
          <w:p w14:paraId="22339238" w14:textId="67D8DACB"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103" w:type="pct"/>
            <w:shd w:val="clear" w:color="auto" w:fill="auto"/>
            <w:noWrap/>
            <w:vAlign w:val="center"/>
          </w:tcPr>
          <w:p w14:paraId="2F7D4077" w14:textId="2CDD4294" w:rsidR="00825785" w:rsidRPr="0075447B" w:rsidRDefault="00423BDB" w:rsidP="00825785">
            <w:pPr>
              <w:suppressAutoHyphens w:val="0"/>
              <w:jc w:val="right"/>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1" w:type="pct"/>
            <w:shd w:val="clear" w:color="auto" w:fill="auto"/>
            <w:noWrap/>
            <w:vAlign w:val="center"/>
          </w:tcPr>
          <w:p w14:paraId="731EF210" w14:textId="30BE4B1A" w:rsidR="00825785" w:rsidRPr="0075447B" w:rsidRDefault="00825785" w:rsidP="00825785">
            <w:pPr>
              <w:suppressAutoHyphens w:val="0"/>
              <w:jc w:val="right"/>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0</w:t>
            </w:r>
          </w:p>
        </w:tc>
        <w:tc>
          <w:tcPr>
            <w:tcW w:w="103" w:type="pct"/>
            <w:shd w:val="clear" w:color="auto" w:fill="auto"/>
            <w:noWrap/>
            <w:vAlign w:val="center"/>
          </w:tcPr>
          <w:p w14:paraId="0539520B" w14:textId="0F53F1E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030D17C9" w14:textId="2274BD8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28563ECE" w14:textId="7397D93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0FB434F1" w14:textId="2375899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F5FAC57" w14:textId="6F2B777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64632E37" w14:textId="7193BAE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4BF0DF0D" w14:textId="4B75BDE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72A9E537" w14:textId="7F042C1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ACB539B" w14:textId="5E1CB6B6"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65535F69" w14:textId="0E9A593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A8033F5" w14:textId="525E029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33561EAA" w14:textId="7B96A36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73BE7EE7" w14:textId="40A8526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5" w:type="pct"/>
            <w:vAlign w:val="center"/>
          </w:tcPr>
          <w:p w14:paraId="0D94C058" w14:textId="146DC98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9E31F60" w14:textId="1133DC3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69376184" w14:textId="3900B10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CA4F546" w14:textId="6A945EC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F623C9F" w14:textId="59045D6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6BC7075" w14:textId="177FBD8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6332A65" w14:textId="1A9631E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3EE4220" w14:textId="0F05CA5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66BB2DE" w14:textId="6C30D18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CB9E869" w14:textId="27E4464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2315BE11" w14:textId="7B67BCE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026889FF" w14:textId="77777777" w:rsidTr="00825785">
        <w:trPr>
          <w:trHeight w:val="20"/>
        </w:trPr>
        <w:tc>
          <w:tcPr>
            <w:tcW w:w="206" w:type="pct"/>
            <w:gridSpan w:val="2"/>
          </w:tcPr>
          <w:p w14:paraId="05944BAB" w14:textId="77777777" w:rsidR="00825785" w:rsidRPr="00641635" w:rsidRDefault="00825785" w:rsidP="005B1409">
            <w:pPr>
              <w:rPr>
                <w:rFonts w:ascii="Arial" w:eastAsia="Times New Roman" w:hAnsi="Arial" w:cs="Arial"/>
                <w:kern w:val="0"/>
                <w:sz w:val="18"/>
                <w:szCs w:val="18"/>
                <w:lang w:eastAsia="pl-PL" w:bidi="ar-SA"/>
              </w:rPr>
            </w:pPr>
          </w:p>
        </w:tc>
        <w:tc>
          <w:tcPr>
            <w:tcW w:w="4794" w:type="pct"/>
            <w:gridSpan w:val="29"/>
          </w:tcPr>
          <w:p w14:paraId="6F2DB48B" w14:textId="6E175595" w:rsidR="00825785" w:rsidRPr="00641635" w:rsidRDefault="00825785" w:rsidP="005B1409">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Potencjalne oddziaływania:</w:t>
            </w:r>
          </w:p>
          <w:p w14:paraId="3CDED9E3" w14:textId="1F5223F9" w:rsidR="00825785" w:rsidRPr="00641635" w:rsidRDefault="00825785" w:rsidP="005B1409">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xml:space="preserve">Bezpośrednie działanie na środowisko inwestycji przewiduje się jedynie w fazie budowy/modernizacji sieci/SUW. Niekorzystne oddziaływanie krótkoterminowe może wystąpić w fazie budowy sieci czy ujęć wody/SUW –oznacza tworzenie wykopów, emisja spalin z urządzeń, odpady – po zakończeniu inwestycji szkody zostaną zniwelowane. </w:t>
            </w:r>
          </w:p>
          <w:p w14:paraId="477423DE" w14:textId="4C59A3A5" w:rsidR="00825785" w:rsidRPr="00641635" w:rsidRDefault="00825785" w:rsidP="005B1409">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Przy założeniu pracy bezawaryjnej sieci/ujęć/SUW nie przewiduje się negatywnego oddziaływania na środowisko.</w:t>
            </w:r>
          </w:p>
          <w:p w14:paraId="4A0A1AAF" w14:textId="77777777" w:rsidR="00825785" w:rsidRPr="00641635" w:rsidRDefault="00825785" w:rsidP="005B1409">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xml:space="preserve">W przypadku inwestycji prowadzonych w obszarach chronionych inwestycje zostaną przeprowadzone na terenie już przekształconym (sieć kanalizacyjna, zostanie zlokalizowana w drodze lub w pasie drogowym, przydomowe oczyszczalnie ścieków na terenie przy budynkach mieszkalnych). Ewentualne negatywne oddziaływanie związane z inwestycją zostanie przewyższone przez korzyści </w:t>
            </w:r>
          </w:p>
          <w:p w14:paraId="2124233C" w14:textId="22371BBC" w:rsidR="00825785" w:rsidRPr="00E26573" w:rsidRDefault="00825785" w:rsidP="00E26573">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 przypadku konieczności dla poszczególnych inwestycji zostanie przeprowadzona ocena oddziaływania na środowisko</w:t>
            </w:r>
          </w:p>
        </w:tc>
      </w:tr>
      <w:tr w:rsidR="00825785" w:rsidRPr="00641635" w14:paraId="6FD4794E" w14:textId="77777777" w:rsidTr="00825785">
        <w:trPr>
          <w:trHeight w:val="20"/>
        </w:trPr>
        <w:tc>
          <w:tcPr>
            <w:tcW w:w="2184" w:type="pct"/>
            <w:gridSpan w:val="3"/>
            <w:shd w:val="clear" w:color="auto" w:fill="auto"/>
            <w:vAlign w:val="center"/>
          </w:tcPr>
          <w:p w14:paraId="0587EA0F" w14:textId="56B737F1" w:rsidR="00825785" w:rsidRPr="0075447B" w:rsidRDefault="00825785" w:rsidP="00603D5B">
            <w:pPr>
              <w:rPr>
                <w:rFonts w:ascii="Arial" w:eastAsia="Times New Roman" w:hAnsi="Arial" w:cs="Arial"/>
                <w:b/>
                <w:bCs/>
                <w:kern w:val="0"/>
                <w:sz w:val="18"/>
                <w:szCs w:val="18"/>
                <w:lang w:eastAsia="pl-PL" w:bidi="ar-SA"/>
              </w:rPr>
            </w:pPr>
            <w:r w:rsidRPr="0075447B">
              <w:rPr>
                <w:rFonts w:ascii="Arial" w:eastAsia="Times New Roman" w:hAnsi="Arial" w:cs="Arial"/>
                <w:b/>
                <w:bCs/>
                <w:kern w:val="0"/>
                <w:sz w:val="18"/>
                <w:szCs w:val="18"/>
                <w:lang w:eastAsia="pl-PL" w:bidi="ar-SA"/>
              </w:rPr>
              <w:t xml:space="preserve">Cel </w:t>
            </w:r>
            <w:r w:rsidRPr="0075447B">
              <w:rPr>
                <w:rFonts w:ascii="Arial" w:hAnsi="Arial" w:cs="Arial"/>
                <w:sz w:val="18"/>
                <w:szCs w:val="18"/>
              </w:rPr>
              <w:t>Rozbudowa i modernizacja infrastruktury oczyszczania ścieków</w:t>
            </w:r>
          </w:p>
        </w:tc>
        <w:tc>
          <w:tcPr>
            <w:tcW w:w="2816" w:type="pct"/>
            <w:gridSpan w:val="28"/>
            <w:tcBorders>
              <w:top w:val="single" w:sz="6" w:space="0" w:color="auto"/>
              <w:bottom w:val="single" w:sz="6" w:space="0" w:color="auto"/>
            </w:tcBorders>
            <w:shd w:val="clear" w:color="auto" w:fill="BFBFBF" w:themeFill="background1" w:themeFillShade="BF"/>
          </w:tcPr>
          <w:p w14:paraId="4A2B07BB" w14:textId="47E4AD5F" w:rsidR="00825785" w:rsidRPr="00641635" w:rsidRDefault="00825785" w:rsidP="00603D5B">
            <w:pPr>
              <w:rPr>
                <w:rFonts w:ascii="Arial" w:eastAsia="Times New Roman" w:hAnsi="Arial" w:cs="Arial"/>
                <w:kern w:val="0"/>
                <w:sz w:val="18"/>
                <w:szCs w:val="18"/>
                <w:lang w:eastAsia="pl-PL" w:bidi="ar-SA"/>
              </w:rPr>
            </w:pPr>
          </w:p>
        </w:tc>
      </w:tr>
      <w:tr w:rsidR="00825785" w:rsidRPr="00641635" w14:paraId="19728028" w14:textId="77777777" w:rsidTr="00825785">
        <w:trPr>
          <w:trHeight w:val="20"/>
        </w:trPr>
        <w:tc>
          <w:tcPr>
            <w:tcW w:w="173" w:type="pct"/>
            <w:tcBorders>
              <w:top w:val="single" w:sz="6" w:space="0" w:color="auto"/>
            </w:tcBorders>
            <w:shd w:val="clear" w:color="auto" w:fill="70AD47" w:themeFill="accent6"/>
            <w:vAlign w:val="center"/>
          </w:tcPr>
          <w:p w14:paraId="5C5A54F9" w14:textId="71E62D61"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auto" w:fill="70AD47" w:themeFill="accent6"/>
          </w:tcPr>
          <w:p w14:paraId="107AB9EA" w14:textId="0EB1FEF9"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hAnsi="Arial" w:cs="Arial"/>
                <w:sz w:val="18"/>
                <w:szCs w:val="18"/>
              </w:rPr>
              <w:t xml:space="preserve">Budowa sieci kanalizacji sanitarnej </w:t>
            </w:r>
          </w:p>
        </w:tc>
        <w:tc>
          <w:tcPr>
            <w:tcW w:w="120" w:type="pct"/>
            <w:tcBorders>
              <w:top w:val="single" w:sz="6" w:space="0" w:color="auto"/>
            </w:tcBorders>
            <w:shd w:val="clear" w:color="auto" w:fill="auto"/>
            <w:noWrap/>
            <w:vAlign w:val="center"/>
          </w:tcPr>
          <w:p w14:paraId="4F3AF73C" w14:textId="2F6821D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242B9F9A" w14:textId="48E5E9D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8969284" w14:textId="7AA55120" w:rsidR="00825785" w:rsidRPr="00641635" w:rsidRDefault="00423BDB" w:rsidP="00825785">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037F94F1" w14:textId="65D3CE9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081A3DD" w14:textId="09A9FD1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1878259C" w14:textId="595FC4C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5447A0B8" w14:textId="4A0C190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5AEDA4E2" w14:textId="4D29C1A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69DB5D79" w14:textId="55F69A1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1F9DCFF6" w14:textId="7081C18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27" w:type="pct"/>
            <w:tcBorders>
              <w:top w:val="single" w:sz="6" w:space="0" w:color="auto"/>
            </w:tcBorders>
            <w:shd w:val="clear" w:color="auto" w:fill="auto"/>
            <w:noWrap/>
            <w:vAlign w:val="center"/>
          </w:tcPr>
          <w:p w14:paraId="043FE484" w14:textId="3CE9AD0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222E4EC2" w14:textId="6BA0023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659021CB" w14:textId="7481F0E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656D6739" w14:textId="3804217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11DE6ED" w14:textId="1183BD3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6330D72E" w14:textId="05FE1C8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97" w:type="pct"/>
            <w:tcBorders>
              <w:top w:val="single" w:sz="6" w:space="0" w:color="auto"/>
            </w:tcBorders>
            <w:vAlign w:val="center"/>
          </w:tcPr>
          <w:p w14:paraId="0F0ADD6E" w14:textId="1BBFF1B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5" w:type="pct"/>
            <w:tcBorders>
              <w:top w:val="single" w:sz="6" w:space="0" w:color="auto"/>
            </w:tcBorders>
            <w:vAlign w:val="center"/>
          </w:tcPr>
          <w:p w14:paraId="3E6C8C85" w14:textId="2DA8737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3BBEBAE" w14:textId="19F7470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3B4D6899" w14:textId="6CB1E18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3B28F20" w14:textId="7F26030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429746D" w14:textId="704F538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5643D1C" w14:textId="2E4515A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418927E6" w14:textId="2B5B670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5CC7C65" w14:textId="6C8C517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0CD005D" w14:textId="5E1DCE2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393C92C" w14:textId="387A36C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37999193" w14:textId="4394929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E80F712" w14:textId="77777777" w:rsidTr="00825785">
        <w:trPr>
          <w:trHeight w:val="20"/>
        </w:trPr>
        <w:tc>
          <w:tcPr>
            <w:tcW w:w="173" w:type="pct"/>
            <w:shd w:val="clear" w:color="auto" w:fill="auto"/>
            <w:vAlign w:val="center"/>
          </w:tcPr>
          <w:p w14:paraId="19ECDBF4" w14:textId="2667CEF6"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2</w:t>
            </w:r>
          </w:p>
        </w:tc>
        <w:tc>
          <w:tcPr>
            <w:tcW w:w="2012" w:type="pct"/>
            <w:gridSpan w:val="2"/>
            <w:shd w:val="clear" w:color="000000" w:fill="FFFFFF"/>
          </w:tcPr>
          <w:p w14:paraId="2EBEEBD8" w14:textId="5B175E63"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hAnsi="Arial" w:cs="Arial"/>
                <w:sz w:val="18"/>
                <w:szCs w:val="18"/>
              </w:rPr>
              <w:t xml:space="preserve">Budowa przydomowych oczyszczalni ścieków </w:t>
            </w:r>
          </w:p>
        </w:tc>
        <w:tc>
          <w:tcPr>
            <w:tcW w:w="120" w:type="pct"/>
            <w:shd w:val="clear" w:color="auto" w:fill="auto"/>
            <w:noWrap/>
            <w:vAlign w:val="center"/>
          </w:tcPr>
          <w:p w14:paraId="6D6A8CE4" w14:textId="5733FDF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2BABF559" w14:textId="0E21F10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EF02E2C" w14:textId="608409C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F283BD4" w14:textId="241D392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58C18F2" w14:textId="112CA1B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AA5C918" w14:textId="092434F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152054A5" w14:textId="0D3C7EA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145BF6E4" w14:textId="444C457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71B3E1B" w14:textId="0086237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5B2A4AE7" w14:textId="70828C5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0088697F" w14:textId="160F755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0C43DDFE" w14:textId="39C22F3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22A81D3D" w14:textId="3F9660E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26766279" w14:textId="3391AD4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6AC8BB8" w14:textId="22F571E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4478E62D" w14:textId="2886A53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01DAECEF" w14:textId="326347D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5" w:type="pct"/>
            <w:vAlign w:val="center"/>
          </w:tcPr>
          <w:p w14:paraId="6AEBAA9C" w14:textId="25C8F81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D2323C0" w14:textId="65578DE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1" w:type="pct"/>
            <w:shd w:val="clear" w:color="auto" w:fill="auto"/>
            <w:noWrap/>
            <w:vAlign w:val="center"/>
          </w:tcPr>
          <w:p w14:paraId="781F6559" w14:textId="2C00A1A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77FF70C" w14:textId="3CB9F0A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33580F8" w14:textId="1B9AD98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6A17C5E" w14:textId="5193436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C2CE68F" w14:textId="763380E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195CF93" w14:textId="7A5B362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B48E2C9" w14:textId="5FACC28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631358D" w14:textId="6D9B298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08E04342" w14:textId="2379D59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3C364F5A" w14:textId="77777777" w:rsidTr="00825785">
        <w:trPr>
          <w:trHeight w:val="20"/>
        </w:trPr>
        <w:tc>
          <w:tcPr>
            <w:tcW w:w="206" w:type="pct"/>
            <w:gridSpan w:val="2"/>
          </w:tcPr>
          <w:p w14:paraId="2291A429" w14:textId="77777777" w:rsidR="00825785" w:rsidRPr="0075447B" w:rsidRDefault="00825785" w:rsidP="00603D5B">
            <w:pPr>
              <w:rPr>
                <w:rFonts w:ascii="Arial" w:eastAsia="Times New Roman" w:hAnsi="Arial" w:cs="Arial"/>
                <w:kern w:val="0"/>
                <w:sz w:val="18"/>
                <w:szCs w:val="18"/>
                <w:lang w:eastAsia="pl-PL" w:bidi="ar-SA"/>
              </w:rPr>
            </w:pPr>
          </w:p>
        </w:tc>
        <w:tc>
          <w:tcPr>
            <w:tcW w:w="4794" w:type="pct"/>
            <w:gridSpan w:val="29"/>
          </w:tcPr>
          <w:p w14:paraId="0C3FF460" w14:textId="46C02C38" w:rsidR="00825785" w:rsidRPr="0075447B" w:rsidRDefault="00825785" w:rsidP="00603D5B">
            <w:pPr>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Potencjalne oddziaływania:</w:t>
            </w:r>
          </w:p>
          <w:p w14:paraId="0C8EB303" w14:textId="78FB911F" w:rsidR="00825785" w:rsidRPr="0075447B" w:rsidRDefault="00825785" w:rsidP="00603D5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Bezpośrednie działanie na środowisko inwestycji przewiduje się jedynie w fazie budowy sieci. Budowa kanalizacji sanitarnej, w mniejszym stopniu dobudowa przydomowych oczyszczalni ścieków –tworzenie wykopów, emisja spalin z urządzeń, odpady – po zakończeniu inwestycji szkody zostaną zniwelowane. Przy założeniu pracy bezawaryjnej sieci/oczyszczalni nie przewiduje się negatywnego oddziaływania na środowisko.</w:t>
            </w:r>
          </w:p>
          <w:p w14:paraId="59762D0A" w14:textId="7D4894A4" w:rsidR="00825785" w:rsidRPr="0075447B" w:rsidRDefault="00825785" w:rsidP="00603D5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 xml:space="preserve">Niekorzystne oddziaływanie krótkoterminowe może wystąpić w fazie budowy sieci kanalizacyjnej, budowy PBOŚ – tworzenie wykopów, emisja spalin z urządzeń, odpady, hałas urządzeń – po zakończeniu inwestycji szkody zostaną zniwelowane. </w:t>
            </w:r>
          </w:p>
          <w:p w14:paraId="25AAC641" w14:textId="67F80707" w:rsidR="00825785" w:rsidRPr="0075447B" w:rsidRDefault="00825785" w:rsidP="00603D5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 xml:space="preserve">W przypadku inwestycji prowadzonych w obszarach chronionych inwestycje zostaną przeprowadzone na terenie już przekształconym (sieć kanalizacyjna, zostanie zlokalizowana w drodze lub w pasie drogowym, przydomowe oczyszczalnie ścieków na terenie przy budynkach mieszkalnych). Ewentualne negatywne oddziaływanie związane z inwestycją zostanie przewyższone przez korzyści </w:t>
            </w:r>
          </w:p>
          <w:p w14:paraId="5D23A9CF" w14:textId="32B626BC" w:rsidR="00825785" w:rsidRPr="0075447B" w:rsidRDefault="00825785" w:rsidP="00603D5B">
            <w:pPr>
              <w:suppressAutoHyphens w:val="0"/>
              <w:rPr>
                <w:rFonts w:ascii="Arial" w:eastAsia="Times New Roman" w:hAnsi="Arial" w:cs="Arial"/>
                <w:b/>
                <w:bCs/>
                <w:kern w:val="0"/>
                <w:sz w:val="18"/>
                <w:szCs w:val="18"/>
                <w:lang w:eastAsia="pl-PL" w:bidi="ar-SA"/>
              </w:rPr>
            </w:pPr>
            <w:r w:rsidRPr="0075447B">
              <w:rPr>
                <w:rFonts w:ascii="Arial" w:eastAsia="Times New Roman" w:hAnsi="Arial" w:cs="Arial"/>
                <w:kern w:val="0"/>
                <w:sz w:val="18"/>
                <w:szCs w:val="18"/>
                <w:lang w:eastAsia="pl-PL" w:bidi="ar-SA"/>
              </w:rPr>
              <w:t>W przypadku konieczności dla poszczególnych inwestycji zostanie przeprowadzona ocena oddziaływania na środowisko</w:t>
            </w:r>
          </w:p>
        </w:tc>
      </w:tr>
      <w:tr w:rsidR="00825785" w:rsidRPr="00641635" w14:paraId="5D5F4567" w14:textId="77777777" w:rsidTr="00825785">
        <w:trPr>
          <w:trHeight w:val="20"/>
        </w:trPr>
        <w:tc>
          <w:tcPr>
            <w:tcW w:w="2184" w:type="pct"/>
            <w:gridSpan w:val="3"/>
            <w:shd w:val="clear" w:color="auto" w:fill="auto"/>
            <w:vAlign w:val="center"/>
          </w:tcPr>
          <w:p w14:paraId="4738883E" w14:textId="3D4435AA" w:rsidR="00825785" w:rsidRPr="00641635" w:rsidRDefault="00825785" w:rsidP="00603D5B">
            <w:pPr>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t>Cel ochrona i zapewnienie właściwego sposobu użytkowania powierzchni ziemi</w:t>
            </w:r>
          </w:p>
        </w:tc>
        <w:tc>
          <w:tcPr>
            <w:tcW w:w="2816" w:type="pct"/>
            <w:gridSpan w:val="28"/>
            <w:tcBorders>
              <w:top w:val="single" w:sz="6" w:space="0" w:color="auto"/>
              <w:bottom w:val="single" w:sz="6" w:space="0" w:color="auto"/>
            </w:tcBorders>
            <w:shd w:val="clear" w:color="auto" w:fill="BFBFBF" w:themeFill="background1" w:themeFillShade="BF"/>
          </w:tcPr>
          <w:p w14:paraId="5ECF9A4C" w14:textId="5AFC1EA3" w:rsidR="00825785" w:rsidRPr="00641635" w:rsidRDefault="00825785" w:rsidP="00603D5B">
            <w:pPr>
              <w:rPr>
                <w:rFonts w:ascii="Arial" w:eastAsia="Times New Roman" w:hAnsi="Arial" w:cs="Arial"/>
                <w:kern w:val="0"/>
                <w:sz w:val="18"/>
                <w:szCs w:val="18"/>
                <w:lang w:eastAsia="pl-PL" w:bidi="ar-SA"/>
              </w:rPr>
            </w:pPr>
          </w:p>
        </w:tc>
      </w:tr>
      <w:tr w:rsidR="00825785" w:rsidRPr="00641635" w14:paraId="55862222" w14:textId="77777777" w:rsidTr="00825785">
        <w:trPr>
          <w:trHeight w:val="20"/>
        </w:trPr>
        <w:tc>
          <w:tcPr>
            <w:tcW w:w="173" w:type="pct"/>
            <w:tcBorders>
              <w:top w:val="single" w:sz="6" w:space="0" w:color="auto"/>
            </w:tcBorders>
            <w:shd w:val="clear" w:color="auto" w:fill="auto"/>
            <w:vAlign w:val="center"/>
          </w:tcPr>
          <w:p w14:paraId="6E0DBD35" w14:textId="414E5DF1"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auto" w:fill="auto"/>
          </w:tcPr>
          <w:p w14:paraId="202087E0" w14:textId="4F0EBEC2"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hAnsi="Arial" w:cs="Arial"/>
                <w:sz w:val="18"/>
                <w:szCs w:val="18"/>
              </w:rPr>
              <w:t>Wapnowanie gleb zakwaszonych</w:t>
            </w:r>
          </w:p>
        </w:tc>
        <w:tc>
          <w:tcPr>
            <w:tcW w:w="120" w:type="pct"/>
            <w:tcBorders>
              <w:top w:val="single" w:sz="6" w:space="0" w:color="auto"/>
            </w:tcBorders>
            <w:shd w:val="clear" w:color="auto" w:fill="auto"/>
            <w:noWrap/>
            <w:vAlign w:val="center"/>
          </w:tcPr>
          <w:p w14:paraId="1B096C53" w14:textId="51EAABD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538D7EB9" w14:textId="32CF93D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6435F7D" w14:textId="6067DAE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1B327EA" w14:textId="0B44A48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10EE5E5" w14:textId="6369CBF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3964A46" w14:textId="6CC3215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7AC2F3A" w14:textId="14E2F98C"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39CAF12" w14:textId="628C3BE9"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CF507B4" w14:textId="38E3417F"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F3546C6" w14:textId="0154758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39E91796" w14:textId="202DDEC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3E3AA07F" w14:textId="45EC57EC"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A2BFB28" w14:textId="20859870"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44F1143" w14:textId="4035CA7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856081D" w14:textId="6AA4AA74"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7821307" w14:textId="4A2C1249"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97" w:type="pct"/>
            <w:tcBorders>
              <w:top w:val="single" w:sz="6" w:space="0" w:color="auto"/>
            </w:tcBorders>
            <w:vAlign w:val="center"/>
          </w:tcPr>
          <w:p w14:paraId="775C2B9C" w14:textId="5A9A70B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1FE5AEBB" w14:textId="71E2AD7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420F338" w14:textId="12BE0C2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F1F98F8" w14:textId="2EB05E5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A3C0B9B" w14:textId="3F1F307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C9604E8" w14:textId="2A92A29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247430D" w14:textId="56753E0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2E40C7C" w14:textId="6AD92F9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1BFC4D2" w14:textId="2904862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4EE629C" w14:textId="2D9B8A9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5849EEF6" w14:textId="431FB4F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2761299D" w14:textId="326D5A5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5BC281B" w14:textId="77777777" w:rsidTr="00825785">
        <w:trPr>
          <w:trHeight w:val="20"/>
        </w:trPr>
        <w:tc>
          <w:tcPr>
            <w:tcW w:w="173" w:type="pct"/>
            <w:shd w:val="clear" w:color="auto" w:fill="auto"/>
            <w:vAlign w:val="center"/>
          </w:tcPr>
          <w:p w14:paraId="4F3F3B82" w14:textId="7676C748"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2</w:t>
            </w:r>
          </w:p>
        </w:tc>
        <w:tc>
          <w:tcPr>
            <w:tcW w:w="2012" w:type="pct"/>
            <w:gridSpan w:val="2"/>
            <w:shd w:val="clear" w:color="auto" w:fill="auto"/>
          </w:tcPr>
          <w:p w14:paraId="47DAD659" w14:textId="03B8F265"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hAnsi="Arial" w:cs="Arial"/>
                <w:sz w:val="18"/>
                <w:szCs w:val="18"/>
              </w:rPr>
              <w:t>Racjonalne stosowanie nawozów mineralnych oraz środków ochrony roślin</w:t>
            </w:r>
          </w:p>
        </w:tc>
        <w:tc>
          <w:tcPr>
            <w:tcW w:w="120" w:type="pct"/>
            <w:shd w:val="clear" w:color="auto" w:fill="auto"/>
            <w:noWrap/>
            <w:vAlign w:val="center"/>
          </w:tcPr>
          <w:p w14:paraId="315DF24B" w14:textId="0B09014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7C24F88A" w14:textId="73832C3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15FC969" w14:textId="0A449DB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2BE7D9D" w14:textId="0562431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0E5B9EB" w14:textId="25B41D7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81A2398" w14:textId="09DA8DB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DD4530A" w14:textId="207A424D"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58271CA" w14:textId="0D4E41A4"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8540CFB" w14:textId="0E38F6DD"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B82AE4E" w14:textId="3A633E4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0F65DE39" w14:textId="0C59C46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520AFC29" w14:textId="6AD142C4"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0A78875E" w14:textId="78FB49BE"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CEDC5CA" w14:textId="5B48F7A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8C9A967" w14:textId="1950D433"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B74B826" w14:textId="4CE973E8"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97" w:type="pct"/>
            <w:vAlign w:val="center"/>
          </w:tcPr>
          <w:p w14:paraId="35494B8E" w14:textId="2026772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757F45EA" w14:textId="7EB66FA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7C95A94" w14:textId="496CFEF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2A4B243" w14:textId="157779C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3578DA7" w14:textId="2387C04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0E22D4A" w14:textId="29E9313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FF03FC1" w14:textId="72123D1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ECAC114" w14:textId="40BE459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35E00BE" w14:textId="5E8182F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84F6930" w14:textId="2989D29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983537F" w14:textId="275FA4D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5E26E8C1" w14:textId="1B42E33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37B494B1" w14:textId="77777777" w:rsidTr="00825785">
        <w:trPr>
          <w:trHeight w:val="20"/>
        </w:trPr>
        <w:tc>
          <w:tcPr>
            <w:tcW w:w="173" w:type="pct"/>
            <w:shd w:val="clear" w:color="auto" w:fill="auto"/>
            <w:vAlign w:val="center"/>
          </w:tcPr>
          <w:p w14:paraId="7EA49350" w14:textId="45C8021A"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3</w:t>
            </w:r>
          </w:p>
        </w:tc>
        <w:tc>
          <w:tcPr>
            <w:tcW w:w="2012" w:type="pct"/>
            <w:gridSpan w:val="2"/>
            <w:shd w:val="clear" w:color="auto" w:fill="auto"/>
          </w:tcPr>
          <w:p w14:paraId="0AB45F19" w14:textId="6937BEF7"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hAnsi="Arial" w:cs="Arial"/>
                <w:sz w:val="18"/>
                <w:szCs w:val="18"/>
              </w:rPr>
              <w:t>Ochrona gleb o wysokiej przydatności rolniczej przed przeznaczeniem na cele nierolnicze</w:t>
            </w:r>
          </w:p>
        </w:tc>
        <w:tc>
          <w:tcPr>
            <w:tcW w:w="120" w:type="pct"/>
            <w:shd w:val="clear" w:color="auto" w:fill="auto"/>
            <w:noWrap/>
            <w:vAlign w:val="center"/>
          </w:tcPr>
          <w:p w14:paraId="44B0FF73" w14:textId="0A0919D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5544AF8D" w14:textId="1A309E94"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70F86B8" w14:textId="56404EF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9B01A29" w14:textId="7C21F9DF"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3E85E27" w14:textId="3E7BDD4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470CE0A" w14:textId="30E554B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69D479A" w14:textId="68EF1152"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AD09D0F" w14:textId="36785CC4"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026388B" w14:textId="428BAD36"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553FC25" w14:textId="0380BA9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41FCF481" w14:textId="7C825797"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203CC345" w14:textId="2F6732EB"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61BEFB4" w14:textId="25192CFA"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8C7AABB" w14:textId="51DF30D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EED6F58" w14:textId="7A62510B"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5D571A4" w14:textId="28CC0D22"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6D7F7C59" w14:textId="37E755D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4DE41AE7" w14:textId="40D57EE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8755EFF" w14:textId="2EAA149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9CA1BE1" w14:textId="7607858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99C45E6" w14:textId="1999E6F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B328D79" w14:textId="403DFBE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D6A6426" w14:textId="24F6926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590F61F" w14:textId="225B7B6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53EE7D1" w14:textId="2A9A975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9500DA0" w14:textId="07AC5B1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F277EA8" w14:textId="7A2F5892"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4932AA1A" w14:textId="0565C35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0DC002D6" w14:textId="77777777" w:rsidTr="00825785">
        <w:trPr>
          <w:trHeight w:val="20"/>
        </w:trPr>
        <w:tc>
          <w:tcPr>
            <w:tcW w:w="206" w:type="pct"/>
            <w:gridSpan w:val="2"/>
          </w:tcPr>
          <w:p w14:paraId="7AC17BA4" w14:textId="77777777" w:rsidR="00825785" w:rsidRPr="00641635" w:rsidRDefault="00825785" w:rsidP="008361D4">
            <w:pPr>
              <w:rPr>
                <w:rFonts w:ascii="Arial" w:eastAsia="Times New Roman" w:hAnsi="Arial" w:cs="Arial"/>
                <w:kern w:val="0"/>
                <w:sz w:val="18"/>
                <w:szCs w:val="18"/>
                <w:lang w:eastAsia="pl-PL" w:bidi="ar-SA"/>
              </w:rPr>
            </w:pPr>
          </w:p>
        </w:tc>
        <w:tc>
          <w:tcPr>
            <w:tcW w:w="4794" w:type="pct"/>
            <w:gridSpan w:val="29"/>
          </w:tcPr>
          <w:p w14:paraId="5BB93797" w14:textId="4ED24F47" w:rsidR="00825785" w:rsidRPr="00641635" w:rsidRDefault="00825785" w:rsidP="008361D4">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Potencjalne oddziaływania:</w:t>
            </w:r>
          </w:p>
          <w:p w14:paraId="250802CD" w14:textId="4F669558" w:rsidR="00825785" w:rsidRPr="00641635" w:rsidRDefault="00825785" w:rsidP="008361D4">
            <w:pPr>
              <w:pStyle w:val="Akapitzlist"/>
              <w:numPr>
                <w:ilvl w:val="0"/>
                <w:numId w:val="87"/>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Brak działań infrastrukturalnych</w:t>
            </w:r>
          </w:p>
          <w:p w14:paraId="31FE8EFB" w14:textId="0EE33FCA" w:rsidR="00825785" w:rsidRPr="00641635" w:rsidRDefault="00825785" w:rsidP="008361D4">
            <w:pPr>
              <w:pStyle w:val="Akapitzlist"/>
              <w:numPr>
                <w:ilvl w:val="0"/>
                <w:numId w:val="87"/>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lastRenderedPageBreak/>
              <w:t>Ww. działania wpłyną pozytywnie wyłącznie na poprawę jakości gleb (obecne gleby są w przeważającym stopniu kwaśne) oraz ew. wody (ograniczenie przewożenia gleb).</w:t>
            </w:r>
          </w:p>
        </w:tc>
      </w:tr>
      <w:tr w:rsidR="00825785" w:rsidRPr="00641635" w14:paraId="077EEC32" w14:textId="77777777" w:rsidTr="00825785">
        <w:trPr>
          <w:trHeight w:val="20"/>
        </w:trPr>
        <w:tc>
          <w:tcPr>
            <w:tcW w:w="2184" w:type="pct"/>
            <w:gridSpan w:val="3"/>
            <w:shd w:val="clear" w:color="auto" w:fill="auto"/>
            <w:vAlign w:val="center"/>
          </w:tcPr>
          <w:p w14:paraId="5C0242B3" w14:textId="1D38A0FA" w:rsidR="00825785" w:rsidRPr="00641635" w:rsidRDefault="00825785" w:rsidP="00603D5B">
            <w:pPr>
              <w:jc w:val="both"/>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lastRenderedPageBreak/>
              <w:t>Cel Racjonalne gospodarowanie odpadami zgodnie z hierarchią postępowania z odpadami</w:t>
            </w:r>
          </w:p>
        </w:tc>
        <w:tc>
          <w:tcPr>
            <w:tcW w:w="2816" w:type="pct"/>
            <w:gridSpan w:val="28"/>
            <w:tcBorders>
              <w:top w:val="single" w:sz="6" w:space="0" w:color="auto"/>
              <w:bottom w:val="single" w:sz="6" w:space="0" w:color="auto"/>
            </w:tcBorders>
            <w:shd w:val="clear" w:color="auto" w:fill="BFBFBF" w:themeFill="background1" w:themeFillShade="BF"/>
          </w:tcPr>
          <w:p w14:paraId="5DC5C762" w14:textId="084F8149" w:rsidR="00825785" w:rsidRPr="00641635" w:rsidRDefault="00825785" w:rsidP="00603D5B">
            <w:pPr>
              <w:rPr>
                <w:rFonts w:ascii="Arial" w:eastAsia="Times New Roman" w:hAnsi="Arial" w:cs="Arial"/>
                <w:kern w:val="0"/>
                <w:sz w:val="18"/>
                <w:szCs w:val="18"/>
                <w:lang w:eastAsia="pl-PL" w:bidi="ar-SA"/>
              </w:rPr>
            </w:pPr>
          </w:p>
        </w:tc>
      </w:tr>
      <w:tr w:rsidR="00825785" w:rsidRPr="00641635" w14:paraId="14C3B7C3" w14:textId="77777777" w:rsidTr="00825785">
        <w:trPr>
          <w:trHeight w:val="20"/>
        </w:trPr>
        <w:tc>
          <w:tcPr>
            <w:tcW w:w="173" w:type="pct"/>
            <w:tcBorders>
              <w:top w:val="single" w:sz="6" w:space="0" w:color="auto"/>
            </w:tcBorders>
            <w:shd w:val="clear" w:color="auto" w:fill="auto"/>
            <w:vAlign w:val="center"/>
          </w:tcPr>
          <w:p w14:paraId="2E54529E" w14:textId="25057D7B"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auto" w:fill="auto"/>
          </w:tcPr>
          <w:p w14:paraId="73F23702" w14:textId="2D35771D"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hAnsi="Arial" w:cs="Arial"/>
                <w:sz w:val="18"/>
                <w:szCs w:val="18"/>
              </w:rPr>
              <w:t>Wprowadzenie systemu selektywnego odbierania odpadów zielonych i innych bioodpadów u źródła</w:t>
            </w:r>
          </w:p>
        </w:tc>
        <w:tc>
          <w:tcPr>
            <w:tcW w:w="120" w:type="pct"/>
            <w:tcBorders>
              <w:top w:val="single" w:sz="6" w:space="0" w:color="auto"/>
            </w:tcBorders>
            <w:shd w:val="clear" w:color="auto" w:fill="auto"/>
            <w:noWrap/>
            <w:vAlign w:val="center"/>
          </w:tcPr>
          <w:p w14:paraId="2E355019" w14:textId="62F0E73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4E4E9909" w14:textId="4EE2A84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851D2D3" w14:textId="685FA02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611B95A" w14:textId="379121D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1007D39" w14:textId="55CBE4C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6AD0D124" w14:textId="0A13D46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7F43F52" w14:textId="35C8127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02E26B3" w14:textId="5778342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58F68D0" w14:textId="39763B8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9B4A77E" w14:textId="07D65EB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728A3B87" w14:textId="45FC86E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3C1A9112" w14:textId="03D0C98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623C3016" w14:textId="7BD0FA7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A0D9FF2" w14:textId="1B24A13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7BDEC98" w14:textId="674863B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C2A495B" w14:textId="5F261C9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97" w:type="pct"/>
            <w:tcBorders>
              <w:top w:val="single" w:sz="6" w:space="0" w:color="auto"/>
            </w:tcBorders>
            <w:vAlign w:val="center"/>
          </w:tcPr>
          <w:p w14:paraId="53C1218D" w14:textId="3127826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69F329A3" w14:textId="53C2959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D4CDC22" w14:textId="0BF5A62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8A5E769" w14:textId="621B7A0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FAB5F91" w14:textId="5325959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C7E0EE6" w14:textId="63E8B86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B0E637F" w14:textId="71F6BBC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20BE617" w14:textId="218FA1C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D86CA03" w14:textId="1E3D53B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7009DC4" w14:textId="31C23F5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DB16FBF" w14:textId="0404E9F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4B18E2DB" w14:textId="4B9057C9"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1F4A6A5B" w14:textId="77777777" w:rsidTr="00825785">
        <w:trPr>
          <w:trHeight w:val="20"/>
        </w:trPr>
        <w:tc>
          <w:tcPr>
            <w:tcW w:w="173" w:type="pct"/>
            <w:shd w:val="clear" w:color="auto" w:fill="auto"/>
            <w:vAlign w:val="center"/>
          </w:tcPr>
          <w:p w14:paraId="32BC8DA1" w14:textId="5EABAFF3"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2</w:t>
            </w:r>
          </w:p>
        </w:tc>
        <w:tc>
          <w:tcPr>
            <w:tcW w:w="2012" w:type="pct"/>
            <w:gridSpan w:val="2"/>
            <w:shd w:val="clear" w:color="auto" w:fill="auto"/>
          </w:tcPr>
          <w:p w14:paraId="0692277E" w14:textId="7727546C" w:rsidR="00825785" w:rsidRPr="00212393" w:rsidRDefault="00825785" w:rsidP="00825785">
            <w:pPr>
              <w:suppressAutoHyphens w:val="0"/>
              <w:rPr>
                <w:rFonts w:ascii="Arial" w:eastAsia="Times New Roman" w:hAnsi="Arial" w:cs="Arial"/>
                <w:kern w:val="0"/>
                <w:sz w:val="18"/>
                <w:szCs w:val="18"/>
                <w:lang w:eastAsia="pl-PL" w:bidi="ar-SA"/>
              </w:rPr>
            </w:pPr>
            <w:r w:rsidRPr="00212393">
              <w:rPr>
                <w:rFonts w:ascii="Arial" w:hAnsi="Arial" w:cs="Arial"/>
                <w:sz w:val="18"/>
                <w:szCs w:val="18"/>
              </w:rPr>
              <w:t>Edukacja mieszkańców w zakresie prawidłowej segregacji odpadów</w:t>
            </w:r>
          </w:p>
        </w:tc>
        <w:tc>
          <w:tcPr>
            <w:tcW w:w="120" w:type="pct"/>
            <w:shd w:val="clear" w:color="auto" w:fill="auto"/>
            <w:noWrap/>
            <w:vAlign w:val="center"/>
          </w:tcPr>
          <w:p w14:paraId="3001C39F" w14:textId="6C06FB41"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84" w:type="pct"/>
            <w:shd w:val="clear" w:color="auto" w:fill="auto"/>
            <w:noWrap/>
            <w:vAlign w:val="center"/>
          </w:tcPr>
          <w:p w14:paraId="4EBA831A" w14:textId="62E1E76B"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64445C34" w14:textId="0F77E8FD"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2D9215FA" w14:textId="0631E1B8"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5861DE8D" w14:textId="42ACFEF9"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3DA3B30C" w14:textId="01BE79F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4C189572" w14:textId="0359B49A"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662A1832" w14:textId="23723072"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77EF1193" w14:textId="6EB94E3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29822552" w14:textId="55FB33AB"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27" w:type="pct"/>
            <w:shd w:val="clear" w:color="auto" w:fill="auto"/>
            <w:noWrap/>
            <w:vAlign w:val="center"/>
          </w:tcPr>
          <w:p w14:paraId="00DE8A71" w14:textId="20F9FD84"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77" w:type="pct"/>
            <w:shd w:val="clear" w:color="auto" w:fill="auto"/>
            <w:noWrap/>
            <w:vAlign w:val="center"/>
          </w:tcPr>
          <w:p w14:paraId="7471C7BF" w14:textId="317F74FD"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3" w:type="pct"/>
            <w:shd w:val="clear" w:color="auto" w:fill="auto"/>
            <w:noWrap/>
            <w:vAlign w:val="center"/>
          </w:tcPr>
          <w:p w14:paraId="4C08DB28" w14:textId="01B7E50E"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0ACC5AC9" w14:textId="06DB0715"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5CC38EE9" w14:textId="1BAB5E91"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554E5BD5" w14:textId="1857920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97" w:type="pct"/>
            <w:vAlign w:val="center"/>
          </w:tcPr>
          <w:p w14:paraId="7858D31A" w14:textId="6AF28CF6"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5" w:type="pct"/>
            <w:vAlign w:val="center"/>
          </w:tcPr>
          <w:p w14:paraId="4CFA9F42" w14:textId="7616ACE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3A25D664" w14:textId="3091306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589E9644" w14:textId="4995A44E"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56F783AC" w14:textId="0CCD15F0"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70833692" w14:textId="32CF443F"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74D17E1D" w14:textId="5479F73B"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23E02123" w14:textId="660E842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68640644" w14:textId="55F181D8"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605154A3" w14:textId="2D0F30F5"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2B28EDAC" w14:textId="3AD5F9A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62" w:type="pct"/>
            <w:shd w:val="clear" w:color="auto" w:fill="auto"/>
            <w:noWrap/>
            <w:vAlign w:val="center"/>
          </w:tcPr>
          <w:p w14:paraId="5C32AE02" w14:textId="3DD73C8E" w:rsidR="00825785" w:rsidRPr="00212393" w:rsidRDefault="00825785" w:rsidP="00825785">
            <w:pPr>
              <w:suppressAutoHyphens w:val="0"/>
              <w:jc w:val="right"/>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r>
      <w:tr w:rsidR="00825785" w:rsidRPr="00641635" w14:paraId="13C60434" w14:textId="77777777" w:rsidTr="00825785">
        <w:trPr>
          <w:trHeight w:val="20"/>
        </w:trPr>
        <w:tc>
          <w:tcPr>
            <w:tcW w:w="173" w:type="pct"/>
            <w:shd w:val="clear" w:color="auto" w:fill="auto"/>
            <w:vAlign w:val="center"/>
          </w:tcPr>
          <w:p w14:paraId="4E06E090" w14:textId="7B89D610"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3</w:t>
            </w:r>
          </w:p>
        </w:tc>
        <w:tc>
          <w:tcPr>
            <w:tcW w:w="2012" w:type="pct"/>
            <w:gridSpan w:val="2"/>
            <w:shd w:val="clear" w:color="auto" w:fill="auto"/>
          </w:tcPr>
          <w:p w14:paraId="78E1DEB5" w14:textId="3ADE989D" w:rsidR="00825785" w:rsidRPr="00212393" w:rsidRDefault="00825785" w:rsidP="00825785">
            <w:pPr>
              <w:suppressAutoHyphens w:val="0"/>
              <w:rPr>
                <w:rFonts w:ascii="Arial" w:eastAsia="Times New Roman" w:hAnsi="Arial" w:cs="Arial"/>
                <w:kern w:val="0"/>
                <w:sz w:val="18"/>
                <w:szCs w:val="18"/>
                <w:lang w:eastAsia="pl-PL" w:bidi="ar-SA"/>
              </w:rPr>
            </w:pPr>
            <w:r w:rsidRPr="00212393">
              <w:rPr>
                <w:rFonts w:ascii="Arial" w:hAnsi="Arial" w:cs="Arial"/>
                <w:sz w:val="18"/>
                <w:szCs w:val="18"/>
              </w:rPr>
              <w:t>Zapewnienie segregacji odpadów w całości u źródła na terenie  Gminy Brzeziny</w:t>
            </w:r>
          </w:p>
        </w:tc>
        <w:tc>
          <w:tcPr>
            <w:tcW w:w="120" w:type="pct"/>
            <w:shd w:val="clear" w:color="auto" w:fill="auto"/>
            <w:noWrap/>
            <w:vAlign w:val="center"/>
          </w:tcPr>
          <w:p w14:paraId="0C29C343" w14:textId="15E00E82"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84" w:type="pct"/>
            <w:shd w:val="clear" w:color="auto" w:fill="auto"/>
            <w:noWrap/>
            <w:vAlign w:val="center"/>
          </w:tcPr>
          <w:p w14:paraId="39349E68" w14:textId="4F995FAD"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32ADD70C" w14:textId="49F85081"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521FA3FA" w14:textId="56354AD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22E285A3" w14:textId="5584FC1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672D938E" w14:textId="69C8AE7D"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5A82AA84" w14:textId="52DAD5F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61D4746D" w14:textId="304F356E"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2E8357B5" w14:textId="69C1887D"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7FC899FC" w14:textId="409E00D9"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27" w:type="pct"/>
            <w:shd w:val="clear" w:color="auto" w:fill="auto"/>
            <w:noWrap/>
            <w:vAlign w:val="center"/>
          </w:tcPr>
          <w:p w14:paraId="4DC85394" w14:textId="08934BB8"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77" w:type="pct"/>
            <w:shd w:val="clear" w:color="auto" w:fill="auto"/>
            <w:noWrap/>
            <w:vAlign w:val="center"/>
          </w:tcPr>
          <w:p w14:paraId="193B387F" w14:textId="15CC7EE1"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3" w:type="pct"/>
            <w:shd w:val="clear" w:color="auto" w:fill="auto"/>
            <w:noWrap/>
            <w:vAlign w:val="center"/>
          </w:tcPr>
          <w:p w14:paraId="0FF330EA" w14:textId="612C3795"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7FA82D23" w14:textId="785D31A8"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71D89764" w14:textId="2A46F4C4"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1D34C4F3" w14:textId="7F28CB0E"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97" w:type="pct"/>
            <w:vAlign w:val="center"/>
          </w:tcPr>
          <w:p w14:paraId="70C5CE4F" w14:textId="5EF41DB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5" w:type="pct"/>
            <w:vAlign w:val="center"/>
          </w:tcPr>
          <w:p w14:paraId="6A4233A2" w14:textId="5624E2CD"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0C746E3B" w14:textId="45BC7786"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69B579A4" w14:textId="184CF3E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720868DC" w14:textId="5B35B3E4"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47ABA96C" w14:textId="36431CE7"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1F8F647C" w14:textId="47B8930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5B0EB120" w14:textId="0EEE17FE"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5DAE0EC9" w14:textId="5F1B1C93"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shd w:val="clear" w:color="auto" w:fill="auto"/>
            <w:noWrap/>
            <w:vAlign w:val="center"/>
          </w:tcPr>
          <w:p w14:paraId="797A2004" w14:textId="2E24212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shd w:val="clear" w:color="auto" w:fill="auto"/>
            <w:noWrap/>
            <w:vAlign w:val="center"/>
          </w:tcPr>
          <w:p w14:paraId="5D2B21FA" w14:textId="3B1972CC" w:rsidR="00825785" w:rsidRPr="00212393" w:rsidRDefault="00825785" w:rsidP="00825785">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62" w:type="pct"/>
            <w:shd w:val="clear" w:color="auto" w:fill="auto"/>
            <w:noWrap/>
            <w:vAlign w:val="center"/>
          </w:tcPr>
          <w:p w14:paraId="5AC35CA5" w14:textId="5A55BF78" w:rsidR="00825785" w:rsidRPr="00212393" w:rsidRDefault="00825785" w:rsidP="00825785">
            <w:pPr>
              <w:suppressAutoHyphens w:val="0"/>
              <w:jc w:val="right"/>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r>
      <w:tr w:rsidR="00825785" w:rsidRPr="00641635" w14:paraId="64920690" w14:textId="77777777" w:rsidTr="00825785">
        <w:trPr>
          <w:trHeight w:val="20"/>
        </w:trPr>
        <w:tc>
          <w:tcPr>
            <w:tcW w:w="206" w:type="pct"/>
            <w:gridSpan w:val="2"/>
          </w:tcPr>
          <w:p w14:paraId="56CB2E8A" w14:textId="77777777" w:rsidR="00825785" w:rsidRPr="00212393" w:rsidRDefault="00825785" w:rsidP="00215BCE">
            <w:pPr>
              <w:suppressAutoHyphens w:val="0"/>
              <w:autoSpaceDE w:val="0"/>
              <w:autoSpaceDN w:val="0"/>
              <w:adjustRightInd w:val="0"/>
              <w:rPr>
                <w:rFonts w:ascii="Arial" w:eastAsia="Times New Roman" w:hAnsi="Arial" w:cs="Arial"/>
                <w:kern w:val="0"/>
                <w:sz w:val="18"/>
                <w:szCs w:val="18"/>
                <w:lang w:eastAsia="pl-PL" w:bidi="ar-SA"/>
              </w:rPr>
            </w:pPr>
          </w:p>
        </w:tc>
        <w:tc>
          <w:tcPr>
            <w:tcW w:w="4794" w:type="pct"/>
            <w:gridSpan w:val="29"/>
          </w:tcPr>
          <w:p w14:paraId="1AF9F4F3" w14:textId="6F88954D" w:rsidR="00825785" w:rsidRPr="00212393" w:rsidRDefault="00825785" w:rsidP="00215BCE">
            <w:pPr>
              <w:suppressAutoHyphens w:val="0"/>
              <w:autoSpaceDE w:val="0"/>
              <w:autoSpaceDN w:val="0"/>
              <w:adjustRightInd w:val="0"/>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Potencjalne oddziaływania:</w:t>
            </w:r>
          </w:p>
          <w:p w14:paraId="0116D911" w14:textId="65EFCDFE" w:rsidR="00825785" w:rsidRPr="00212393" w:rsidRDefault="00825785" w:rsidP="00215BCE">
            <w:pPr>
              <w:pStyle w:val="Akapitzlist"/>
              <w:numPr>
                <w:ilvl w:val="0"/>
                <w:numId w:val="86"/>
              </w:numPr>
              <w:suppressAutoHyphens w:val="0"/>
              <w:autoSpaceDE w:val="0"/>
              <w:autoSpaceDN w:val="0"/>
              <w:adjustRightInd w:val="0"/>
              <w:spacing w:before="0"/>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  przypadku ww.  działań – są to działania bezinwestycyjne, wpływające pozytywnie na środowisko ze względu na wzrost zbiórki odpadów segregowanych czy zielonych.</w:t>
            </w:r>
          </w:p>
        </w:tc>
      </w:tr>
      <w:tr w:rsidR="00825785" w:rsidRPr="00641635" w14:paraId="2CCDAB34" w14:textId="77777777" w:rsidTr="00825785">
        <w:trPr>
          <w:trHeight w:val="20"/>
        </w:trPr>
        <w:tc>
          <w:tcPr>
            <w:tcW w:w="2184" w:type="pct"/>
            <w:gridSpan w:val="3"/>
            <w:shd w:val="clear" w:color="auto" w:fill="auto"/>
            <w:vAlign w:val="center"/>
          </w:tcPr>
          <w:p w14:paraId="2511CB33" w14:textId="766B9E8C" w:rsidR="00825785" w:rsidRPr="00212393" w:rsidRDefault="00825785" w:rsidP="00603D5B">
            <w:pPr>
              <w:rPr>
                <w:rFonts w:ascii="Arial" w:eastAsia="Times New Roman" w:hAnsi="Arial" w:cs="Arial"/>
                <w:b/>
                <w:bCs/>
                <w:kern w:val="0"/>
                <w:sz w:val="18"/>
                <w:szCs w:val="18"/>
                <w:lang w:eastAsia="pl-PL" w:bidi="ar-SA"/>
              </w:rPr>
            </w:pPr>
            <w:r w:rsidRPr="00212393">
              <w:rPr>
                <w:rFonts w:ascii="Arial" w:eastAsia="Times New Roman" w:hAnsi="Arial" w:cs="Arial"/>
                <w:b/>
                <w:bCs/>
                <w:kern w:val="0"/>
                <w:sz w:val="18"/>
                <w:szCs w:val="18"/>
                <w:lang w:eastAsia="pl-PL" w:bidi="ar-SA"/>
              </w:rPr>
              <w:t>Cel Oczyszczenie terenu gminy z wyrobów zawierających azbest</w:t>
            </w:r>
          </w:p>
        </w:tc>
        <w:tc>
          <w:tcPr>
            <w:tcW w:w="2816" w:type="pct"/>
            <w:gridSpan w:val="28"/>
            <w:tcBorders>
              <w:top w:val="single" w:sz="6" w:space="0" w:color="auto"/>
              <w:bottom w:val="single" w:sz="6" w:space="0" w:color="auto"/>
            </w:tcBorders>
            <w:shd w:val="clear" w:color="auto" w:fill="BFBFBF" w:themeFill="background1" w:themeFillShade="BF"/>
          </w:tcPr>
          <w:p w14:paraId="36AD2E15" w14:textId="25F4E5EE" w:rsidR="00825785" w:rsidRPr="00212393" w:rsidRDefault="00825785" w:rsidP="00603D5B">
            <w:pPr>
              <w:rPr>
                <w:rFonts w:ascii="Arial" w:eastAsia="Times New Roman" w:hAnsi="Arial" w:cs="Arial"/>
                <w:kern w:val="0"/>
                <w:sz w:val="18"/>
                <w:szCs w:val="18"/>
                <w:lang w:eastAsia="pl-PL" w:bidi="ar-SA"/>
              </w:rPr>
            </w:pPr>
          </w:p>
        </w:tc>
      </w:tr>
      <w:tr w:rsidR="00825785" w:rsidRPr="00641635" w14:paraId="1981AEA7" w14:textId="77777777" w:rsidTr="00825785">
        <w:trPr>
          <w:trHeight w:val="20"/>
        </w:trPr>
        <w:tc>
          <w:tcPr>
            <w:tcW w:w="173" w:type="pct"/>
            <w:tcBorders>
              <w:top w:val="single" w:sz="6" w:space="0" w:color="auto"/>
            </w:tcBorders>
            <w:shd w:val="clear" w:color="auto" w:fill="auto"/>
            <w:vAlign w:val="center"/>
          </w:tcPr>
          <w:p w14:paraId="30540917" w14:textId="76ED39D8" w:rsidR="00F142C4" w:rsidRPr="00641635" w:rsidRDefault="00F142C4" w:rsidP="007B0CF4">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000000" w:fill="FFFFFF"/>
            <w:vAlign w:val="center"/>
          </w:tcPr>
          <w:p w14:paraId="22ED843C" w14:textId="34C56195" w:rsidR="00F142C4" w:rsidRPr="00212393" w:rsidRDefault="00F142C4" w:rsidP="007B0CF4">
            <w:pPr>
              <w:suppressAutoHyphens w:val="0"/>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Usuwanie wyrobów zawierających azbest oraz ich unieszkodliwianie</w:t>
            </w:r>
          </w:p>
        </w:tc>
        <w:tc>
          <w:tcPr>
            <w:tcW w:w="120" w:type="pct"/>
            <w:tcBorders>
              <w:top w:val="single" w:sz="6" w:space="0" w:color="auto"/>
            </w:tcBorders>
            <w:shd w:val="clear" w:color="auto" w:fill="auto"/>
            <w:noWrap/>
            <w:vAlign w:val="center"/>
          </w:tcPr>
          <w:p w14:paraId="0CF6B336" w14:textId="751B018A"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6F45E80B" w14:textId="2816FBC0"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7E3EE7F" w14:textId="14C4CEE4"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E416BC2" w14:textId="5D41C802"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1ECFC15A" w14:textId="3FA2E3FF"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339654D" w14:textId="67117D5C"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BEFF903" w14:textId="25031674"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7030D136" w14:textId="0281266D"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1BD6FED4" w14:textId="2FABE59C"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21FAC862" w14:textId="70946C7C"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2CE62860" w14:textId="0912C796"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14A7BD60" w14:textId="307F86C2"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3" w:type="pct"/>
            <w:tcBorders>
              <w:top w:val="single" w:sz="6" w:space="0" w:color="auto"/>
            </w:tcBorders>
            <w:shd w:val="clear" w:color="auto" w:fill="auto"/>
            <w:noWrap/>
            <w:vAlign w:val="center"/>
          </w:tcPr>
          <w:p w14:paraId="0218BED5" w14:textId="27617BF9"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0A5D9247" w14:textId="61DDBB79"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42C1574E" w14:textId="126DFDC2"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101" w:type="pct"/>
            <w:tcBorders>
              <w:top w:val="single" w:sz="6" w:space="0" w:color="auto"/>
            </w:tcBorders>
            <w:shd w:val="clear" w:color="auto" w:fill="auto"/>
            <w:noWrap/>
            <w:vAlign w:val="center"/>
          </w:tcPr>
          <w:p w14:paraId="0E3F2DF0" w14:textId="20ACA510"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w:t>
            </w:r>
          </w:p>
        </w:tc>
        <w:tc>
          <w:tcPr>
            <w:tcW w:w="97" w:type="pct"/>
            <w:tcBorders>
              <w:top w:val="single" w:sz="6" w:space="0" w:color="auto"/>
            </w:tcBorders>
          </w:tcPr>
          <w:p w14:paraId="10DAC530" w14:textId="77777777" w:rsidR="00F142C4" w:rsidRPr="00212393" w:rsidRDefault="00F142C4" w:rsidP="007B0CF4">
            <w:pPr>
              <w:suppressAutoHyphens w:val="0"/>
              <w:jc w:val="center"/>
              <w:rPr>
                <w:rFonts w:ascii="Arial" w:eastAsia="Times New Roman" w:hAnsi="Arial" w:cs="Arial"/>
                <w:kern w:val="0"/>
                <w:sz w:val="18"/>
                <w:szCs w:val="18"/>
                <w:lang w:eastAsia="pl-PL" w:bidi="ar-SA"/>
              </w:rPr>
            </w:pPr>
          </w:p>
        </w:tc>
        <w:tc>
          <w:tcPr>
            <w:tcW w:w="105" w:type="pct"/>
            <w:tcBorders>
              <w:top w:val="single" w:sz="6" w:space="0" w:color="auto"/>
            </w:tcBorders>
          </w:tcPr>
          <w:p w14:paraId="440F7B16" w14:textId="23084F66" w:rsidR="00F142C4" w:rsidRPr="00212393" w:rsidRDefault="00F142C4" w:rsidP="007B0CF4">
            <w:pPr>
              <w:suppressAutoHyphens w:val="0"/>
              <w:jc w:val="center"/>
              <w:rPr>
                <w:rFonts w:ascii="Arial" w:eastAsia="Times New Roman" w:hAnsi="Arial" w:cs="Arial"/>
                <w:kern w:val="0"/>
                <w:sz w:val="18"/>
                <w:szCs w:val="18"/>
                <w:lang w:eastAsia="pl-PL" w:bidi="ar-SA"/>
              </w:rPr>
            </w:pPr>
          </w:p>
        </w:tc>
        <w:tc>
          <w:tcPr>
            <w:tcW w:w="103" w:type="pct"/>
            <w:tcBorders>
              <w:top w:val="single" w:sz="6" w:space="0" w:color="auto"/>
            </w:tcBorders>
            <w:shd w:val="clear" w:color="auto" w:fill="auto"/>
            <w:noWrap/>
            <w:vAlign w:val="center"/>
          </w:tcPr>
          <w:p w14:paraId="28D1F5E1" w14:textId="7E6D5980"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9D27A3A" w14:textId="6A5174E2"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AA7D378" w14:textId="51FDEB9A"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368789C" w14:textId="15444332"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9E7E697" w14:textId="76D29D3E"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0861A9B" w14:textId="08E749B0"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3B7676E" w14:textId="2C02A9A6"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E07A681" w14:textId="7D330E6E"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68B630B" w14:textId="2ABD9CF4"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4C63535B" w14:textId="473B1462" w:rsidR="00F142C4" w:rsidRPr="00212393" w:rsidRDefault="00F142C4" w:rsidP="007B0CF4">
            <w:pPr>
              <w:suppressAutoHyphens w:val="0"/>
              <w:jc w:val="cente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0</w:t>
            </w:r>
          </w:p>
        </w:tc>
      </w:tr>
      <w:tr w:rsidR="00825785" w:rsidRPr="00641635" w14:paraId="7334D319" w14:textId="77777777" w:rsidTr="00825785">
        <w:trPr>
          <w:trHeight w:val="20"/>
        </w:trPr>
        <w:tc>
          <w:tcPr>
            <w:tcW w:w="206" w:type="pct"/>
            <w:gridSpan w:val="2"/>
          </w:tcPr>
          <w:p w14:paraId="77E947C6" w14:textId="77777777" w:rsidR="00825785" w:rsidRPr="00212393" w:rsidRDefault="00825785" w:rsidP="00825785">
            <w:pPr>
              <w:pStyle w:val="Akapitzlist"/>
              <w:spacing w:before="0"/>
              <w:rPr>
                <w:rFonts w:ascii="Arial" w:eastAsia="Times New Roman" w:hAnsi="Arial" w:cs="Arial"/>
                <w:kern w:val="0"/>
                <w:sz w:val="18"/>
                <w:szCs w:val="18"/>
                <w:lang w:eastAsia="pl-PL" w:bidi="ar-SA"/>
              </w:rPr>
            </w:pPr>
          </w:p>
        </w:tc>
        <w:tc>
          <w:tcPr>
            <w:tcW w:w="4794" w:type="pct"/>
            <w:gridSpan w:val="29"/>
          </w:tcPr>
          <w:p w14:paraId="3ADAFDA3" w14:textId="77777777" w:rsidR="00825785" w:rsidRPr="00212393" w:rsidRDefault="00825785" w:rsidP="00825785">
            <w:pPr>
              <w:suppressAutoHyphens w:val="0"/>
              <w:autoSpaceDE w:val="0"/>
              <w:autoSpaceDN w:val="0"/>
              <w:adjustRightInd w:val="0"/>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Potencjalne oddziaływania:</w:t>
            </w:r>
          </w:p>
          <w:p w14:paraId="426336A9" w14:textId="3D7BB52F" w:rsidR="00825785" w:rsidRPr="00212393" w:rsidRDefault="00212393" w:rsidP="00212393">
            <w:pPr>
              <w:pStyle w:val="Akapitzlist"/>
              <w:numPr>
                <w:ilvl w:val="0"/>
                <w:numId w:val="86"/>
              </w:numPr>
              <w:rPr>
                <w:rFonts w:ascii="Arial" w:eastAsia="Times New Roman" w:hAnsi="Arial" w:cs="Arial"/>
                <w:kern w:val="0"/>
                <w:sz w:val="18"/>
                <w:szCs w:val="18"/>
                <w:lang w:eastAsia="pl-PL" w:bidi="ar-SA"/>
              </w:rPr>
            </w:pPr>
            <w:r w:rsidRPr="00212393">
              <w:rPr>
                <w:rFonts w:ascii="Arial" w:eastAsia="Times New Roman" w:hAnsi="Arial" w:cs="Arial"/>
                <w:kern w:val="0"/>
                <w:sz w:val="18"/>
                <w:szCs w:val="18"/>
                <w:lang w:eastAsia="pl-PL" w:bidi="ar-SA"/>
              </w:rPr>
              <w:t>Możliwość wystąpienie negatywnego oddziaływania w trakcie demontażu. Płyty azbestowe są wystawione na czynniki atmosferyczne, w związku z tym erodują i pylą. Podczas demontażu może dojść do złamań czy kruszenia się, co spowoduje większe zagrożenie emisją włókien azbestowych. W związku z powyższym należy zabezpieczyć się korzystając w trakcie demontażu wyłączenie z wykwalifikowanych firm.</w:t>
            </w:r>
          </w:p>
        </w:tc>
      </w:tr>
      <w:tr w:rsidR="00825785" w:rsidRPr="00641635" w14:paraId="09049838" w14:textId="77777777" w:rsidTr="00825785">
        <w:trPr>
          <w:trHeight w:val="20"/>
        </w:trPr>
        <w:tc>
          <w:tcPr>
            <w:tcW w:w="2184" w:type="pct"/>
            <w:gridSpan w:val="3"/>
            <w:shd w:val="clear" w:color="auto" w:fill="auto"/>
            <w:vAlign w:val="center"/>
          </w:tcPr>
          <w:p w14:paraId="4D0CAD65" w14:textId="2FF13570" w:rsidR="00825785" w:rsidRPr="00641635" w:rsidRDefault="00825785" w:rsidP="00603D5B">
            <w:pPr>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t>Cel Minimalizacja składowanych odpadów</w:t>
            </w:r>
          </w:p>
        </w:tc>
        <w:tc>
          <w:tcPr>
            <w:tcW w:w="2816" w:type="pct"/>
            <w:gridSpan w:val="28"/>
            <w:tcBorders>
              <w:top w:val="single" w:sz="6" w:space="0" w:color="auto"/>
              <w:bottom w:val="single" w:sz="6" w:space="0" w:color="auto"/>
            </w:tcBorders>
            <w:shd w:val="clear" w:color="auto" w:fill="BFBFBF" w:themeFill="background1" w:themeFillShade="BF"/>
          </w:tcPr>
          <w:p w14:paraId="7A64D321" w14:textId="49D373DB" w:rsidR="00825785" w:rsidRPr="00641635" w:rsidRDefault="00825785" w:rsidP="00603D5B">
            <w:pPr>
              <w:rPr>
                <w:rFonts w:ascii="Arial" w:eastAsia="Times New Roman" w:hAnsi="Arial" w:cs="Arial"/>
                <w:kern w:val="0"/>
                <w:sz w:val="18"/>
                <w:szCs w:val="18"/>
                <w:lang w:eastAsia="pl-PL" w:bidi="ar-SA"/>
              </w:rPr>
            </w:pPr>
          </w:p>
        </w:tc>
      </w:tr>
      <w:tr w:rsidR="00825785" w:rsidRPr="00641635" w14:paraId="41A9CE74" w14:textId="77777777" w:rsidTr="00825785">
        <w:trPr>
          <w:trHeight w:val="20"/>
        </w:trPr>
        <w:tc>
          <w:tcPr>
            <w:tcW w:w="173" w:type="pct"/>
            <w:tcBorders>
              <w:top w:val="single" w:sz="6" w:space="0" w:color="auto"/>
            </w:tcBorders>
            <w:shd w:val="clear" w:color="auto" w:fill="auto"/>
            <w:vAlign w:val="center"/>
          </w:tcPr>
          <w:p w14:paraId="75B20CD5" w14:textId="05D1042A"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1</w:t>
            </w:r>
          </w:p>
        </w:tc>
        <w:tc>
          <w:tcPr>
            <w:tcW w:w="2012" w:type="pct"/>
            <w:gridSpan w:val="2"/>
            <w:tcBorders>
              <w:top w:val="single" w:sz="6" w:space="0" w:color="auto"/>
            </w:tcBorders>
            <w:shd w:val="clear" w:color="000000" w:fill="FFFFFF"/>
            <w:vAlign w:val="center"/>
          </w:tcPr>
          <w:p w14:paraId="4AA33419" w14:textId="735FFF26"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Osiągnięcie poziomów recyklingu przewidzianych przepisami prawa</w:t>
            </w:r>
          </w:p>
        </w:tc>
        <w:tc>
          <w:tcPr>
            <w:tcW w:w="120" w:type="pct"/>
            <w:tcBorders>
              <w:top w:val="single" w:sz="6" w:space="0" w:color="auto"/>
            </w:tcBorders>
            <w:shd w:val="clear" w:color="auto" w:fill="auto"/>
            <w:noWrap/>
            <w:vAlign w:val="center"/>
          </w:tcPr>
          <w:p w14:paraId="7212927F" w14:textId="4C78A6B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tcBorders>
              <w:top w:val="single" w:sz="6" w:space="0" w:color="auto"/>
            </w:tcBorders>
            <w:shd w:val="clear" w:color="auto" w:fill="auto"/>
            <w:noWrap/>
            <w:vAlign w:val="center"/>
          </w:tcPr>
          <w:p w14:paraId="4D8B1629" w14:textId="4BA08D0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BDDFED4" w14:textId="69500C0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E860659" w14:textId="3EE96BD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6AE5D93" w14:textId="1BDBCD8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A4890B1" w14:textId="5A68C8D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CE3AA4C" w14:textId="00EE230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508F0D7" w14:textId="4AC1554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30C29AB" w14:textId="75F1209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74A75C7C" w14:textId="3E7C351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tcBorders>
              <w:top w:val="single" w:sz="6" w:space="0" w:color="auto"/>
            </w:tcBorders>
            <w:shd w:val="clear" w:color="auto" w:fill="auto"/>
            <w:noWrap/>
            <w:vAlign w:val="center"/>
          </w:tcPr>
          <w:p w14:paraId="5393F94E" w14:textId="3E0CC2E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tcBorders>
              <w:top w:val="single" w:sz="6" w:space="0" w:color="auto"/>
            </w:tcBorders>
            <w:shd w:val="clear" w:color="auto" w:fill="auto"/>
            <w:noWrap/>
            <w:vAlign w:val="center"/>
          </w:tcPr>
          <w:p w14:paraId="6ED013B4" w14:textId="0A9D660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F90CF96" w14:textId="535F825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31787640" w14:textId="12182A1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755D3709" w14:textId="44143A3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1415408B" w14:textId="570ABCE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tcBorders>
              <w:top w:val="single" w:sz="6" w:space="0" w:color="auto"/>
            </w:tcBorders>
            <w:vAlign w:val="center"/>
          </w:tcPr>
          <w:p w14:paraId="03E1992B" w14:textId="0C8B0F6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tcBorders>
              <w:top w:val="single" w:sz="6" w:space="0" w:color="auto"/>
            </w:tcBorders>
            <w:vAlign w:val="center"/>
          </w:tcPr>
          <w:p w14:paraId="6CD13CF3" w14:textId="4DDB1D2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E59DA1C" w14:textId="76DBE44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8110DD5" w14:textId="114B642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314C7DEB" w14:textId="144D1AB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5E877C88" w14:textId="6D07627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0EC15749" w14:textId="4F59EDC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2A3E31E2" w14:textId="48032D0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2F0C84F1" w14:textId="3CE3418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tcBorders>
              <w:top w:val="single" w:sz="6" w:space="0" w:color="auto"/>
            </w:tcBorders>
            <w:shd w:val="clear" w:color="auto" w:fill="auto"/>
            <w:noWrap/>
            <w:vAlign w:val="center"/>
          </w:tcPr>
          <w:p w14:paraId="0E54E33A" w14:textId="7556C08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tcBorders>
              <w:top w:val="single" w:sz="6" w:space="0" w:color="auto"/>
            </w:tcBorders>
            <w:shd w:val="clear" w:color="auto" w:fill="auto"/>
            <w:noWrap/>
            <w:vAlign w:val="center"/>
          </w:tcPr>
          <w:p w14:paraId="699DDB18" w14:textId="1C24A9A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tcBorders>
              <w:top w:val="single" w:sz="6" w:space="0" w:color="auto"/>
            </w:tcBorders>
            <w:shd w:val="clear" w:color="auto" w:fill="auto"/>
            <w:noWrap/>
            <w:vAlign w:val="center"/>
          </w:tcPr>
          <w:p w14:paraId="67EB1C4E" w14:textId="458D1E8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63D5C353" w14:textId="77777777" w:rsidTr="00825785">
        <w:trPr>
          <w:trHeight w:val="20"/>
        </w:trPr>
        <w:tc>
          <w:tcPr>
            <w:tcW w:w="206" w:type="pct"/>
            <w:gridSpan w:val="2"/>
          </w:tcPr>
          <w:p w14:paraId="7D68F530" w14:textId="77777777" w:rsidR="00825785" w:rsidRPr="00E26573" w:rsidRDefault="00825785" w:rsidP="00603D5B">
            <w:pPr>
              <w:rPr>
                <w:rFonts w:ascii="Arial" w:eastAsia="Times New Roman" w:hAnsi="Arial" w:cs="Arial"/>
                <w:kern w:val="0"/>
                <w:sz w:val="18"/>
                <w:szCs w:val="18"/>
                <w:lang w:eastAsia="pl-PL" w:bidi="ar-SA"/>
              </w:rPr>
            </w:pPr>
          </w:p>
        </w:tc>
        <w:tc>
          <w:tcPr>
            <w:tcW w:w="4794" w:type="pct"/>
            <w:gridSpan w:val="29"/>
          </w:tcPr>
          <w:p w14:paraId="6E34470A" w14:textId="00BDC258" w:rsidR="00825785" w:rsidRPr="00E26573" w:rsidRDefault="00825785" w:rsidP="00603D5B">
            <w:pPr>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 Potencjalne oddziaływania:</w:t>
            </w:r>
          </w:p>
          <w:p w14:paraId="215C5444" w14:textId="77777777" w:rsidR="00825785" w:rsidRPr="00E26573" w:rsidRDefault="00825785" w:rsidP="00603D5B">
            <w:pPr>
              <w:pStyle w:val="Akapitzlist"/>
              <w:numPr>
                <w:ilvl w:val="0"/>
                <w:numId w:val="48"/>
              </w:numPr>
              <w:spacing w:before="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 xml:space="preserve">Działania w ramach tego celu to wyłącznie zamierzenie nieinfrastrukturalne. </w:t>
            </w:r>
          </w:p>
          <w:p w14:paraId="5985247D" w14:textId="52F1CD43" w:rsidR="00825785" w:rsidRPr="00E26573" w:rsidRDefault="00825785" w:rsidP="00603D5B">
            <w:pPr>
              <w:pStyle w:val="Akapitzlist"/>
              <w:numPr>
                <w:ilvl w:val="0"/>
                <w:numId w:val="48"/>
              </w:numPr>
              <w:spacing w:before="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Brak przewidywanego znaczącego  lub potencjalnie znaczącego oddziaływania na środowisko</w:t>
            </w:r>
          </w:p>
        </w:tc>
      </w:tr>
      <w:tr w:rsidR="00825785" w:rsidRPr="00641635" w14:paraId="257EF10C" w14:textId="77777777" w:rsidTr="00825785">
        <w:trPr>
          <w:trHeight w:val="20"/>
        </w:trPr>
        <w:tc>
          <w:tcPr>
            <w:tcW w:w="2184" w:type="pct"/>
            <w:gridSpan w:val="3"/>
            <w:shd w:val="clear" w:color="auto" w:fill="auto"/>
            <w:vAlign w:val="center"/>
          </w:tcPr>
          <w:p w14:paraId="1BDA18B4" w14:textId="4A17CFAD" w:rsidR="00F142C4" w:rsidRPr="00641635" w:rsidRDefault="00F142C4" w:rsidP="00603D5B">
            <w:pPr>
              <w:rPr>
                <w:rFonts w:ascii="Arial" w:eastAsia="Times New Roman" w:hAnsi="Arial" w:cs="Arial"/>
                <w:b/>
                <w:bCs/>
                <w:kern w:val="0"/>
                <w:sz w:val="18"/>
                <w:szCs w:val="18"/>
                <w:lang w:eastAsia="pl-PL" w:bidi="ar-SA"/>
              </w:rPr>
            </w:pPr>
            <w:r w:rsidRPr="00641635">
              <w:rPr>
                <w:rFonts w:ascii="Arial" w:eastAsia="Times New Roman" w:hAnsi="Arial" w:cs="Arial"/>
                <w:b/>
                <w:bCs/>
                <w:kern w:val="0"/>
                <w:sz w:val="18"/>
                <w:szCs w:val="18"/>
                <w:lang w:eastAsia="pl-PL" w:bidi="ar-SA"/>
              </w:rPr>
              <w:t>Cel Ochrona przyrody i różnorodności biologicznej</w:t>
            </w:r>
          </w:p>
        </w:tc>
        <w:tc>
          <w:tcPr>
            <w:tcW w:w="204" w:type="pct"/>
            <w:gridSpan w:val="2"/>
          </w:tcPr>
          <w:p w14:paraId="307AAA5B" w14:textId="77777777" w:rsidR="00F142C4" w:rsidRPr="00641635" w:rsidRDefault="00F142C4" w:rsidP="00603D5B">
            <w:pPr>
              <w:rPr>
                <w:rFonts w:ascii="Arial" w:eastAsia="Times New Roman" w:hAnsi="Arial" w:cs="Arial"/>
                <w:kern w:val="0"/>
                <w:sz w:val="18"/>
                <w:szCs w:val="18"/>
                <w:lang w:eastAsia="pl-PL" w:bidi="ar-SA"/>
              </w:rPr>
            </w:pPr>
          </w:p>
        </w:tc>
        <w:tc>
          <w:tcPr>
            <w:tcW w:w="204" w:type="pct"/>
            <w:gridSpan w:val="2"/>
            <w:shd w:val="clear" w:color="000000" w:fill="D9D9D9"/>
          </w:tcPr>
          <w:p w14:paraId="0CAAE7E6" w14:textId="77777777" w:rsidR="00F142C4" w:rsidRPr="00641635" w:rsidRDefault="00F142C4" w:rsidP="00603D5B">
            <w:pPr>
              <w:rPr>
                <w:rFonts w:ascii="Arial" w:eastAsia="Times New Roman" w:hAnsi="Arial" w:cs="Arial"/>
                <w:kern w:val="0"/>
                <w:sz w:val="18"/>
                <w:szCs w:val="18"/>
                <w:lang w:eastAsia="pl-PL" w:bidi="ar-SA"/>
              </w:rPr>
            </w:pPr>
          </w:p>
        </w:tc>
        <w:tc>
          <w:tcPr>
            <w:tcW w:w="2407" w:type="pct"/>
            <w:gridSpan w:val="24"/>
            <w:shd w:val="clear" w:color="000000" w:fill="D9D9D9"/>
            <w:noWrap/>
            <w:vAlign w:val="center"/>
          </w:tcPr>
          <w:p w14:paraId="18F260F9" w14:textId="35189F7A" w:rsidR="00F142C4" w:rsidRPr="00641635" w:rsidRDefault="00F142C4" w:rsidP="00603D5B">
            <w:pPr>
              <w:rPr>
                <w:rFonts w:ascii="Arial" w:eastAsia="Times New Roman" w:hAnsi="Arial" w:cs="Arial"/>
                <w:kern w:val="0"/>
                <w:sz w:val="18"/>
                <w:szCs w:val="18"/>
                <w:lang w:eastAsia="pl-PL" w:bidi="ar-SA"/>
              </w:rPr>
            </w:pPr>
          </w:p>
        </w:tc>
      </w:tr>
      <w:tr w:rsidR="00825785" w:rsidRPr="00641635" w14:paraId="294E7FE5" w14:textId="77777777" w:rsidTr="00825785">
        <w:trPr>
          <w:trHeight w:val="20"/>
        </w:trPr>
        <w:tc>
          <w:tcPr>
            <w:tcW w:w="173" w:type="pct"/>
            <w:shd w:val="clear" w:color="auto" w:fill="auto"/>
            <w:vAlign w:val="center"/>
          </w:tcPr>
          <w:p w14:paraId="7C3E729A" w14:textId="3E9979ED"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1</w:t>
            </w:r>
          </w:p>
        </w:tc>
        <w:tc>
          <w:tcPr>
            <w:tcW w:w="2012" w:type="pct"/>
            <w:gridSpan w:val="2"/>
            <w:shd w:val="clear" w:color="000000" w:fill="FFFFFF"/>
          </w:tcPr>
          <w:p w14:paraId="02BF850C" w14:textId="64545313"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hAnsi="Arial" w:cs="Arial"/>
                <w:sz w:val="18"/>
                <w:szCs w:val="18"/>
              </w:rPr>
              <w:t xml:space="preserve">Dokonywanie </w:t>
            </w:r>
            <w:proofErr w:type="spellStart"/>
            <w:r w:rsidRPr="00E26573">
              <w:rPr>
                <w:rFonts w:ascii="Arial" w:hAnsi="Arial" w:cs="Arial"/>
                <w:sz w:val="18"/>
                <w:szCs w:val="18"/>
              </w:rPr>
              <w:t>zadrzewień</w:t>
            </w:r>
            <w:proofErr w:type="spellEnd"/>
            <w:r w:rsidRPr="00E26573">
              <w:rPr>
                <w:rFonts w:ascii="Arial" w:hAnsi="Arial" w:cs="Arial"/>
                <w:sz w:val="18"/>
                <w:szCs w:val="18"/>
              </w:rPr>
              <w:t xml:space="preserve"> śródpolnych i </w:t>
            </w:r>
            <w:proofErr w:type="spellStart"/>
            <w:r w:rsidRPr="00E26573">
              <w:rPr>
                <w:rFonts w:ascii="Arial" w:hAnsi="Arial" w:cs="Arial"/>
                <w:sz w:val="18"/>
                <w:szCs w:val="18"/>
              </w:rPr>
              <w:t>śródzagrodowych</w:t>
            </w:r>
            <w:proofErr w:type="spellEnd"/>
            <w:r w:rsidRPr="00E26573">
              <w:rPr>
                <w:rFonts w:ascii="Arial" w:hAnsi="Arial" w:cs="Arial"/>
                <w:sz w:val="18"/>
                <w:szCs w:val="18"/>
              </w:rPr>
              <w:t xml:space="preserve"> (z wykorzystaniem gatunków rodzimych)</w:t>
            </w:r>
          </w:p>
        </w:tc>
        <w:tc>
          <w:tcPr>
            <w:tcW w:w="120" w:type="pct"/>
            <w:shd w:val="clear" w:color="auto" w:fill="auto"/>
            <w:noWrap/>
            <w:vAlign w:val="center"/>
          </w:tcPr>
          <w:p w14:paraId="085FBDA8" w14:textId="4E39D64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5BFB9486" w14:textId="1BDD503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D7DB5E1" w14:textId="145ADDD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AB76828" w14:textId="7CFE549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923A431" w14:textId="440098A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75EC796" w14:textId="65EDDAB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A1BB2E3" w14:textId="70ECB5A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3AA8FCC" w14:textId="5B269BE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015B5D14" w14:textId="3EC653C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90E852F" w14:textId="38CD50D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27" w:type="pct"/>
            <w:shd w:val="clear" w:color="auto" w:fill="auto"/>
            <w:noWrap/>
            <w:vAlign w:val="center"/>
          </w:tcPr>
          <w:p w14:paraId="2D182967" w14:textId="7BE2F4B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12F924C8" w14:textId="4CD3ED7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7B04CC01" w14:textId="794AFE4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2134588" w14:textId="4D0994C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85F115A" w14:textId="039E608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2298436" w14:textId="6DE8FB2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97" w:type="pct"/>
            <w:vAlign w:val="center"/>
          </w:tcPr>
          <w:p w14:paraId="72D2D812" w14:textId="0D3D926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58F6647E" w14:textId="0E26628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DC1E647" w14:textId="6CE6451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2AC29C2" w14:textId="199CE17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w:t>
            </w:r>
          </w:p>
        </w:tc>
        <w:tc>
          <w:tcPr>
            <w:tcW w:w="103" w:type="pct"/>
            <w:shd w:val="clear" w:color="auto" w:fill="auto"/>
            <w:noWrap/>
            <w:vAlign w:val="center"/>
          </w:tcPr>
          <w:p w14:paraId="71CAA39B" w14:textId="40C8401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5F370FE" w14:textId="5D4E923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742612A" w14:textId="2A4CDB4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8967E7E" w14:textId="6184A6E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07F99BD" w14:textId="3902E42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A39CC23" w14:textId="3EF75A8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6594ACF" w14:textId="3259976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7A97B6D8" w14:textId="321255D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2A38C3A2" w14:textId="77777777" w:rsidTr="00825785">
        <w:trPr>
          <w:trHeight w:val="20"/>
        </w:trPr>
        <w:tc>
          <w:tcPr>
            <w:tcW w:w="173" w:type="pct"/>
            <w:shd w:val="clear" w:color="auto" w:fill="auto"/>
            <w:vAlign w:val="center"/>
          </w:tcPr>
          <w:p w14:paraId="2EF6CD14" w14:textId="20E75B8E"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2</w:t>
            </w:r>
          </w:p>
        </w:tc>
        <w:tc>
          <w:tcPr>
            <w:tcW w:w="2012" w:type="pct"/>
            <w:gridSpan w:val="2"/>
            <w:shd w:val="clear" w:color="000000" w:fill="FFFFFF"/>
          </w:tcPr>
          <w:p w14:paraId="4D264644" w14:textId="1203DE3D"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hAnsi="Arial" w:cs="Arial"/>
                <w:sz w:val="18"/>
                <w:szCs w:val="18"/>
              </w:rPr>
              <w:t xml:space="preserve">Ochrona </w:t>
            </w:r>
            <w:proofErr w:type="spellStart"/>
            <w:r w:rsidRPr="00E26573">
              <w:rPr>
                <w:rFonts w:ascii="Arial" w:hAnsi="Arial" w:cs="Arial"/>
                <w:sz w:val="18"/>
                <w:szCs w:val="18"/>
              </w:rPr>
              <w:t>zadrzewień</w:t>
            </w:r>
            <w:proofErr w:type="spellEnd"/>
            <w:r w:rsidRPr="00E26573">
              <w:rPr>
                <w:rFonts w:ascii="Arial" w:hAnsi="Arial" w:cs="Arial"/>
                <w:sz w:val="18"/>
                <w:szCs w:val="18"/>
              </w:rPr>
              <w:t xml:space="preserve"> śródpolnych</w:t>
            </w:r>
          </w:p>
        </w:tc>
        <w:tc>
          <w:tcPr>
            <w:tcW w:w="120" w:type="pct"/>
            <w:shd w:val="clear" w:color="auto" w:fill="auto"/>
            <w:noWrap/>
            <w:vAlign w:val="center"/>
          </w:tcPr>
          <w:p w14:paraId="50627BEA" w14:textId="0474B40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6D389859" w14:textId="0C2B925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F396E17" w14:textId="7E98E71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9414797" w14:textId="4AE764D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8644086" w14:textId="2A15023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90C3842" w14:textId="0303F8D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4D7252E" w14:textId="4A6D19C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CBA0A17" w14:textId="5683D04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821C68F" w14:textId="19DAEA0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2CB2A40" w14:textId="32BBC8AB" w:rsidR="00825785" w:rsidRPr="00641635" w:rsidRDefault="00825785" w:rsidP="00825785">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27" w:type="pct"/>
            <w:shd w:val="clear" w:color="auto" w:fill="auto"/>
            <w:noWrap/>
            <w:vAlign w:val="center"/>
          </w:tcPr>
          <w:p w14:paraId="3720ABF9" w14:textId="52E65B8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7B72374F" w14:textId="5E9759A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7C0D951" w14:textId="51E595E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C5DEFEF" w14:textId="6FB5039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ACA9929" w14:textId="0E5823B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962A51D" w14:textId="2C25DA2E" w:rsidR="00825785" w:rsidRPr="00641635" w:rsidRDefault="00825785" w:rsidP="00825785">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97" w:type="pct"/>
            <w:vAlign w:val="center"/>
          </w:tcPr>
          <w:p w14:paraId="3D9B9940" w14:textId="719F424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092306CC" w14:textId="05BE076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865470A" w14:textId="7F7A127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0632E10" w14:textId="116ABF4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7EAF713" w14:textId="4738894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C1576E2" w14:textId="5EF6CF5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E7E93EA" w14:textId="3D7C398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8FD73B8" w14:textId="61B8E25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E4D091F" w14:textId="0CCFF0B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C63DBB3" w14:textId="2052261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DF06287" w14:textId="0A8B63F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1A00C2AA" w14:textId="2086FC5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32BE3E81" w14:textId="77777777" w:rsidTr="00825785">
        <w:trPr>
          <w:trHeight w:val="20"/>
        </w:trPr>
        <w:tc>
          <w:tcPr>
            <w:tcW w:w="173" w:type="pct"/>
            <w:shd w:val="clear" w:color="auto" w:fill="auto"/>
            <w:vAlign w:val="center"/>
          </w:tcPr>
          <w:p w14:paraId="59436B36" w14:textId="66B023FC"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3</w:t>
            </w:r>
          </w:p>
        </w:tc>
        <w:tc>
          <w:tcPr>
            <w:tcW w:w="2012" w:type="pct"/>
            <w:gridSpan w:val="2"/>
            <w:shd w:val="clear" w:color="000000" w:fill="FFFFFF"/>
          </w:tcPr>
          <w:p w14:paraId="0A74CB11" w14:textId="397197F0" w:rsidR="00825785" w:rsidRPr="00E26573" w:rsidRDefault="00825785" w:rsidP="00825785">
            <w:pPr>
              <w:suppressAutoHyphens w:val="0"/>
              <w:rPr>
                <w:rFonts w:ascii="Arial" w:eastAsia="Times New Roman" w:hAnsi="Arial" w:cs="Arial"/>
                <w:kern w:val="0"/>
                <w:sz w:val="18"/>
                <w:szCs w:val="18"/>
                <w:lang w:eastAsia="pl-PL" w:bidi="ar-SA"/>
              </w:rPr>
            </w:pPr>
            <w:r w:rsidRPr="00E26573">
              <w:rPr>
                <w:rFonts w:ascii="Arial" w:hAnsi="Arial" w:cs="Arial"/>
                <w:sz w:val="18"/>
                <w:szCs w:val="18"/>
              </w:rPr>
              <w:t>Prowadzenie zabiegów pielęgnacyjnych i ochronnych</w:t>
            </w:r>
          </w:p>
        </w:tc>
        <w:tc>
          <w:tcPr>
            <w:tcW w:w="120" w:type="pct"/>
            <w:shd w:val="clear" w:color="auto" w:fill="auto"/>
            <w:noWrap/>
            <w:vAlign w:val="center"/>
          </w:tcPr>
          <w:p w14:paraId="3D9EF37D" w14:textId="611914C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15EFD19D" w14:textId="1A3F80A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C49274A" w14:textId="1138008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D74FEA7" w14:textId="2C7A18A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C5A0C0E" w14:textId="6310D36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58D688E" w14:textId="178ADF4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CF0BF8B" w14:textId="45A3630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AF0F490" w14:textId="281A058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8E31393" w14:textId="09525ED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A72D161" w14:textId="5A0F3C05" w:rsidR="00825785" w:rsidRPr="00641635" w:rsidRDefault="00825785" w:rsidP="00825785">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w:t>
            </w:r>
          </w:p>
        </w:tc>
        <w:tc>
          <w:tcPr>
            <w:tcW w:w="127" w:type="pct"/>
            <w:shd w:val="clear" w:color="auto" w:fill="auto"/>
            <w:noWrap/>
            <w:vAlign w:val="center"/>
          </w:tcPr>
          <w:p w14:paraId="51D7746B" w14:textId="0D9B865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519A0237" w14:textId="6192089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C53CD8D" w14:textId="4C93EB4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6015E55" w14:textId="61B5C9D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D8CC0FE" w14:textId="160C84F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BD48924" w14:textId="1F631776" w:rsidR="00825785" w:rsidRPr="00641635" w:rsidRDefault="00825785" w:rsidP="00825785">
            <w:pPr>
              <w:suppressAutoHyphens w:val="0"/>
              <w:jc w:val="center"/>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0</w:t>
            </w:r>
          </w:p>
        </w:tc>
        <w:tc>
          <w:tcPr>
            <w:tcW w:w="97" w:type="pct"/>
            <w:vAlign w:val="center"/>
          </w:tcPr>
          <w:p w14:paraId="2EE0BDB9" w14:textId="662E555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677D195F" w14:textId="1A8C54B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39E251C" w14:textId="1FC86FF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50286E6" w14:textId="271F736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CFE1CB0" w14:textId="7C9B755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B9F84F3" w14:textId="72F1372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1BC1F3D" w14:textId="2ADF094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9075381" w14:textId="49739E5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91B6EE2" w14:textId="738F511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C79809B" w14:textId="5C27C4F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C47B677" w14:textId="7CBCF6B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462FCC52" w14:textId="7851143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5D9BD827" w14:textId="77777777" w:rsidTr="00825785">
        <w:trPr>
          <w:trHeight w:val="20"/>
        </w:trPr>
        <w:tc>
          <w:tcPr>
            <w:tcW w:w="206" w:type="pct"/>
            <w:gridSpan w:val="2"/>
          </w:tcPr>
          <w:p w14:paraId="3DB7A3CC" w14:textId="77777777" w:rsidR="00825785" w:rsidRPr="00E26573" w:rsidRDefault="00825785" w:rsidP="00603D5B">
            <w:pPr>
              <w:rPr>
                <w:rFonts w:ascii="Arial" w:eastAsia="Times New Roman" w:hAnsi="Arial" w:cs="Arial"/>
                <w:kern w:val="0"/>
                <w:sz w:val="18"/>
                <w:szCs w:val="18"/>
                <w:lang w:eastAsia="pl-PL" w:bidi="ar-SA"/>
              </w:rPr>
            </w:pPr>
          </w:p>
        </w:tc>
        <w:tc>
          <w:tcPr>
            <w:tcW w:w="4794" w:type="pct"/>
            <w:gridSpan w:val="29"/>
          </w:tcPr>
          <w:p w14:paraId="1EC85BA6" w14:textId="7EDB40C3" w:rsidR="00825785" w:rsidRPr="00E26573" w:rsidRDefault="00825785" w:rsidP="00603D5B">
            <w:pPr>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  Potencjalne oddziaływania:</w:t>
            </w:r>
          </w:p>
          <w:p w14:paraId="0A2401AC" w14:textId="3FA244B1" w:rsidR="00825785" w:rsidRPr="00E26573" w:rsidRDefault="00825785" w:rsidP="00603D5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lastRenderedPageBreak/>
              <w:t>Brak działań infrastrukturalnych – brak negatywnego oddziaływania.</w:t>
            </w:r>
          </w:p>
          <w:p w14:paraId="76CE262F" w14:textId="58C00052" w:rsidR="00825785" w:rsidRPr="00E26573" w:rsidRDefault="00825785" w:rsidP="00603D5B">
            <w:pPr>
              <w:pStyle w:val="Akapitzlist"/>
              <w:numPr>
                <w:ilvl w:val="0"/>
                <w:numId w:val="48"/>
              </w:numPr>
              <w:suppressAutoHyphens w:val="0"/>
              <w:autoSpaceDE w:val="0"/>
              <w:autoSpaceDN w:val="0"/>
              <w:adjustRightInd w:val="0"/>
              <w:spacing w:before="0"/>
              <w:rPr>
                <w:rFonts w:ascii="Arial" w:eastAsia="Times New Roman" w:hAnsi="Arial" w:cs="Arial"/>
                <w:kern w:val="0"/>
                <w:sz w:val="18"/>
                <w:szCs w:val="18"/>
                <w:lang w:eastAsia="pl-PL" w:bidi="ar-SA"/>
              </w:rPr>
            </w:pPr>
            <w:r w:rsidRPr="00E26573">
              <w:rPr>
                <w:rFonts w:ascii="Arial" w:eastAsia="Times New Roman" w:hAnsi="Arial" w:cs="Arial"/>
                <w:kern w:val="0"/>
                <w:sz w:val="18"/>
                <w:szCs w:val="18"/>
                <w:lang w:eastAsia="pl-PL" w:bidi="ar-SA"/>
              </w:rPr>
              <w:t xml:space="preserve">Dbałość o istniejące nasadzenia oraz naturalne kompleksy przyrodnicze wpłynie pozytywnie na nie. Natomiast w przypadku nowych </w:t>
            </w:r>
            <w:proofErr w:type="spellStart"/>
            <w:r w:rsidRPr="00E26573">
              <w:rPr>
                <w:rFonts w:ascii="Arial" w:eastAsia="Times New Roman" w:hAnsi="Arial" w:cs="Arial"/>
                <w:kern w:val="0"/>
                <w:sz w:val="18"/>
                <w:szCs w:val="18"/>
                <w:lang w:eastAsia="pl-PL" w:bidi="ar-SA"/>
              </w:rPr>
              <w:t>nasadzeń</w:t>
            </w:r>
            <w:proofErr w:type="spellEnd"/>
            <w:r w:rsidRPr="00E26573">
              <w:rPr>
                <w:rFonts w:ascii="Arial" w:eastAsia="Times New Roman" w:hAnsi="Arial" w:cs="Arial"/>
                <w:kern w:val="0"/>
                <w:sz w:val="18"/>
                <w:szCs w:val="18"/>
                <w:lang w:eastAsia="pl-PL" w:bidi="ar-SA"/>
              </w:rPr>
              <w:t xml:space="preserve"> z gatunków rodzimych wpływ pozytywny będzie znacznie szerszy. Stanowią one naturalne miejsce ochrony dla zwierząt czy ptaków. Oczyszczają również powietrze, a temperatura wokół nich latem jest znacząco niższa.  </w:t>
            </w:r>
          </w:p>
        </w:tc>
      </w:tr>
      <w:tr w:rsidR="00825785" w:rsidRPr="00641635" w14:paraId="5F0764A8" w14:textId="77777777" w:rsidTr="00825785">
        <w:trPr>
          <w:trHeight w:val="20"/>
        </w:trPr>
        <w:tc>
          <w:tcPr>
            <w:tcW w:w="2184" w:type="pct"/>
            <w:gridSpan w:val="3"/>
            <w:shd w:val="clear" w:color="auto" w:fill="auto"/>
            <w:vAlign w:val="center"/>
          </w:tcPr>
          <w:p w14:paraId="1C6E389F" w14:textId="15729891" w:rsidR="00F142C4" w:rsidRPr="00370FE9" w:rsidRDefault="00F142C4" w:rsidP="00603D5B">
            <w:pPr>
              <w:jc w:val="both"/>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lastRenderedPageBreak/>
              <w:t>Cel Ochrona zasobów leśnych</w:t>
            </w:r>
          </w:p>
        </w:tc>
        <w:tc>
          <w:tcPr>
            <w:tcW w:w="204" w:type="pct"/>
            <w:gridSpan w:val="2"/>
          </w:tcPr>
          <w:p w14:paraId="1198935E" w14:textId="77777777" w:rsidR="00F142C4" w:rsidRPr="00641635" w:rsidRDefault="00F142C4" w:rsidP="00603D5B">
            <w:pPr>
              <w:rPr>
                <w:rFonts w:ascii="Arial" w:eastAsia="Times New Roman" w:hAnsi="Arial" w:cs="Arial"/>
                <w:kern w:val="0"/>
                <w:sz w:val="18"/>
                <w:szCs w:val="18"/>
                <w:lang w:eastAsia="pl-PL" w:bidi="ar-SA"/>
              </w:rPr>
            </w:pPr>
          </w:p>
        </w:tc>
        <w:tc>
          <w:tcPr>
            <w:tcW w:w="204" w:type="pct"/>
            <w:gridSpan w:val="2"/>
            <w:shd w:val="clear" w:color="000000" w:fill="D9D9D9"/>
          </w:tcPr>
          <w:p w14:paraId="750D647A" w14:textId="77777777" w:rsidR="00F142C4" w:rsidRPr="00641635" w:rsidRDefault="00F142C4" w:rsidP="00603D5B">
            <w:pPr>
              <w:rPr>
                <w:rFonts w:ascii="Arial" w:eastAsia="Times New Roman" w:hAnsi="Arial" w:cs="Arial"/>
                <w:kern w:val="0"/>
                <w:sz w:val="18"/>
                <w:szCs w:val="18"/>
                <w:lang w:eastAsia="pl-PL" w:bidi="ar-SA"/>
              </w:rPr>
            </w:pPr>
          </w:p>
        </w:tc>
        <w:tc>
          <w:tcPr>
            <w:tcW w:w="2407" w:type="pct"/>
            <w:gridSpan w:val="24"/>
            <w:shd w:val="clear" w:color="000000" w:fill="D9D9D9"/>
            <w:noWrap/>
            <w:vAlign w:val="center"/>
          </w:tcPr>
          <w:p w14:paraId="4B7EEAED" w14:textId="77939D7B" w:rsidR="00F142C4" w:rsidRPr="00641635" w:rsidRDefault="00F142C4" w:rsidP="00603D5B">
            <w:pPr>
              <w:rPr>
                <w:rFonts w:ascii="Arial" w:eastAsia="Times New Roman" w:hAnsi="Arial" w:cs="Arial"/>
                <w:kern w:val="0"/>
                <w:sz w:val="18"/>
                <w:szCs w:val="18"/>
                <w:lang w:eastAsia="pl-PL" w:bidi="ar-SA"/>
              </w:rPr>
            </w:pPr>
          </w:p>
        </w:tc>
      </w:tr>
      <w:tr w:rsidR="00825785" w:rsidRPr="00641635" w14:paraId="748010D8" w14:textId="77777777" w:rsidTr="00825785">
        <w:trPr>
          <w:trHeight w:val="20"/>
        </w:trPr>
        <w:tc>
          <w:tcPr>
            <w:tcW w:w="173" w:type="pct"/>
            <w:shd w:val="clear" w:color="auto" w:fill="FFFFFF" w:themeFill="background1"/>
            <w:vAlign w:val="center"/>
          </w:tcPr>
          <w:p w14:paraId="50805028" w14:textId="0E616CBE"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1</w:t>
            </w:r>
          </w:p>
        </w:tc>
        <w:tc>
          <w:tcPr>
            <w:tcW w:w="2012" w:type="pct"/>
            <w:gridSpan w:val="2"/>
            <w:shd w:val="clear" w:color="auto" w:fill="FFFFFF" w:themeFill="background1"/>
            <w:vAlign w:val="center"/>
          </w:tcPr>
          <w:p w14:paraId="658FFEEC" w14:textId="64EDBA26"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Rozwój ścieżek edukacyjnych</w:t>
            </w:r>
          </w:p>
        </w:tc>
        <w:tc>
          <w:tcPr>
            <w:tcW w:w="120" w:type="pct"/>
            <w:shd w:val="clear" w:color="auto" w:fill="FFFFFF" w:themeFill="background1"/>
            <w:noWrap/>
            <w:vAlign w:val="center"/>
          </w:tcPr>
          <w:p w14:paraId="60338F41" w14:textId="0BCB40EE"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FFFFFF" w:themeFill="background1"/>
            <w:noWrap/>
            <w:vAlign w:val="center"/>
          </w:tcPr>
          <w:p w14:paraId="350BA38E" w14:textId="0F86AE0D"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A8E4A7E" w14:textId="3CCFED0C"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FCC7753" w14:textId="0FC5C921"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20A83CB" w14:textId="31C1B807"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86ED804" w14:textId="6FBDB17E"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F61E00E" w14:textId="5B4F1D84"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8DD4152" w14:textId="052C3CC7"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B1F9E29" w14:textId="0D246062"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7036DA7" w14:textId="47924B05"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79926293" w14:textId="5254DA3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7FDCA978" w14:textId="1C44D3FD"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F5E5B67" w14:textId="1785607D"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1E54D2A" w14:textId="72D34B23"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4CE40CB" w14:textId="2EF6729B"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7985B06" w14:textId="3F976592"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7F0A237E" w14:textId="17C26AB6"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0F1C8668" w14:textId="18847454"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AE8E69F" w14:textId="255A2A7B" w:rsidR="00825785" w:rsidRPr="00641635" w:rsidRDefault="00825785" w:rsidP="00825785">
            <w:pPr>
              <w:suppressAutoHyphens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3E43BE7" w14:textId="2E0AFA9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5DAD41A" w14:textId="763B9FD5"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707B259" w14:textId="686FA4B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D51F66B" w14:textId="1E0DECF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C674AE7" w14:textId="1747E72B"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1B14634" w14:textId="3C7C1BA3"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8DEFAE7" w14:textId="003D0CD8"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D4C4ABA" w14:textId="412258AA"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72DBC777" w14:textId="5DB05350" w:rsidR="00825785" w:rsidRPr="00641635" w:rsidRDefault="00825785" w:rsidP="00825785">
            <w:pPr>
              <w:suppressAutoHyphens w:val="0"/>
              <w:jc w:val="right"/>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7E0B7D36" w14:textId="77777777" w:rsidTr="00825785">
        <w:trPr>
          <w:trHeight w:val="20"/>
        </w:trPr>
        <w:tc>
          <w:tcPr>
            <w:tcW w:w="206" w:type="pct"/>
            <w:gridSpan w:val="2"/>
          </w:tcPr>
          <w:p w14:paraId="0C5B7E1A" w14:textId="77777777" w:rsidR="00825785" w:rsidRPr="0075447B" w:rsidRDefault="00825785" w:rsidP="00603D5B">
            <w:pPr>
              <w:rPr>
                <w:rFonts w:ascii="Arial" w:eastAsia="Times New Roman" w:hAnsi="Arial" w:cs="Arial"/>
                <w:kern w:val="0"/>
                <w:sz w:val="18"/>
                <w:szCs w:val="18"/>
                <w:lang w:eastAsia="pl-PL" w:bidi="ar-SA"/>
              </w:rPr>
            </w:pPr>
          </w:p>
        </w:tc>
        <w:tc>
          <w:tcPr>
            <w:tcW w:w="4794" w:type="pct"/>
            <w:gridSpan w:val="29"/>
          </w:tcPr>
          <w:p w14:paraId="5E7D5646" w14:textId="4300A663" w:rsidR="00825785" w:rsidRPr="0075447B" w:rsidRDefault="00825785" w:rsidP="00603D5B">
            <w:pPr>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 Potencjalne oddziaływania:</w:t>
            </w:r>
          </w:p>
          <w:p w14:paraId="209B39F7" w14:textId="3177C818" w:rsidR="00825785" w:rsidRPr="0075447B" w:rsidRDefault="00825785" w:rsidP="00E64AFA">
            <w:pPr>
              <w:pStyle w:val="Akapitzlist"/>
              <w:numPr>
                <w:ilvl w:val="0"/>
                <w:numId w:val="48"/>
              </w:numPr>
              <w:spacing w:before="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Brak oddziaływania - Działania w ramach tego celu to wyłącznie zamierzenie nieinfrastrukturalne. Ścieżki edukacyjne wpłyną natomiast na zwiększenie wiedzy ludzi o otaczającej ich przyrodzie, co w sposób pośredni wpłynie na jej poszanowanie i dbałość o otoczenia.</w:t>
            </w:r>
          </w:p>
        </w:tc>
      </w:tr>
      <w:tr w:rsidR="00825785" w:rsidRPr="00641635" w14:paraId="53ED27A0" w14:textId="77777777" w:rsidTr="00825785">
        <w:trPr>
          <w:trHeight w:val="20"/>
        </w:trPr>
        <w:tc>
          <w:tcPr>
            <w:tcW w:w="2184" w:type="pct"/>
            <w:gridSpan w:val="3"/>
            <w:shd w:val="clear" w:color="auto" w:fill="auto"/>
            <w:vAlign w:val="center"/>
          </w:tcPr>
          <w:p w14:paraId="5349B06A" w14:textId="15661905" w:rsidR="00F142C4" w:rsidRPr="0075447B" w:rsidRDefault="00F142C4" w:rsidP="00603D5B">
            <w:pPr>
              <w:jc w:val="both"/>
              <w:rPr>
                <w:rFonts w:ascii="Arial" w:eastAsia="Times New Roman" w:hAnsi="Arial" w:cs="Arial"/>
                <w:b/>
                <w:bCs/>
                <w:kern w:val="0"/>
                <w:sz w:val="18"/>
                <w:szCs w:val="18"/>
                <w:lang w:eastAsia="pl-PL" w:bidi="ar-SA"/>
              </w:rPr>
            </w:pPr>
            <w:r w:rsidRPr="0075447B">
              <w:rPr>
                <w:rFonts w:ascii="Arial" w:eastAsia="Times New Roman" w:hAnsi="Arial" w:cs="Arial"/>
                <w:b/>
                <w:bCs/>
                <w:kern w:val="0"/>
                <w:sz w:val="18"/>
                <w:szCs w:val="18"/>
                <w:lang w:eastAsia="pl-PL" w:bidi="ar-SA"/>
              </w:rPr>
              <w:t>Cel Przeciwdziałanie awariom</w:t>
            </w:r>
          </w:p>
        </w:tc>
        <w:tc>
          <w:tcPr>
            <w:tcW w:w="204" w:type="pct"/>
            <w:gridSpan w:val="2"/>
          </w:tcPr>
          <w:p w14:paraId="298F0ACE" w14:textId="77777777" w:rsidR="00F142C4" w:rsidRPr="00641635" w:rsidRDefault="00F142C4" w:rsidP="00603D5B">
            <w:pPr>
              <w:rPr>
                <w:rFonts w:ascii="Arial" w:eastAsia="Times New Roman" w:hAnsi="Arial" w:cs="Arial"/>
                <w:kern w:val="0"/>
                <w:sz w:val="18"/>
                <w:szCs w:val="18"/>
                <w:lang w:eastAsia="pl-PL" w:bidi="ar-SA"/>
              </w:rPr>
            </w:pPr>
          </w:p>
        </w:tc>
        <w:tc>
          <w:tcPr>
            <w:tcW w:w="204" w:type="pct"/>
            <w:gridSpan w:val="2"/>
            <w:shd w:val="clear" w:color="000000" w:fill="D9D9D9"/>
          </w:tcPr>
          <w:p w14:paraId="15AA7090" w14:textId="77777777" w:rsidR="00F142C4" w:rsidRPr="00641635" w:rsidRDefault="00F142C4" w:rsidP="00603D5B">
            <w:pPr>
              <w:rPr>
                <w:rFonts w:ascii="Arial" w:eastAsia="Times New Roman" w:hAnsi="Arial" w:cs="Arial"/>
                <w:kern w:val="0"/>
                <w:sz w:val="18"/>
                <w:szCs w:val="18"/>
                <w:lang w:eastAsia="pl-PL" w:bidi="ar-SA"/>
              </w:rPr>
            </w:pPr>
          </w:p>
        </w:tc>
        <w:tc>
          <w:tcPr>
            <w:tcW w:w="2407" w:type="pct"/>
            <w:gridSpan w:val="24"/>
            <w:shd w:val="clear" w:color="000000" w:fill="D9D9D9"/>
            <w:noWrap/>
            <w:vAlign w:val="center"/>
          </w:tcPr>
          <w:p w14:paraId="4D01AA40" w14:textId="02050556" w:rsidR="00F142C4" w:rsidRPr="00641635" w:rsidRDefault="00F142C4" w:rsidP="00603D5B">
            <w:pPr>
              <w:rPr>
                <w:rFonts w:ascii="Arial" w:eastAsia="Times New Roman" w:hAnsi="Arial" w:cs="Arial"/>
                <w:kern w:val="0"/>
                <w:sz w:val="18"/>
                <w:szCs w:val="18"/>
                <w:lang w:eastAsia="pl-PL" w:bidi="ar-SA"/>
              </w:rPr>
            </w:pPr>
          </w:p>
        </w:tc>
      </w:tr>
      <w:tr w:rsidR="00825785" w:rsidRPr="00370FE9" w14:paraId="7EA3B29E" w14:textId="77777777" w:rsidTr="00825785">
        <w:trPr>
          <w:trHeight w:val="20"/>
        </w:trPr>
        <w:tc>
          <w:tcPr>
            <w:tcW w:w="173" w:type="pct"/>
            <w:shd w:val="clear" w:color="auto" w:fill="auto"/>
            <w:vAlign w:val="center"/>
          </w:tcPr>
          <w:p w14:paraId="4FBE0701" w14:textId="4A95619B" w:rsidR="00825785" w:rsidRPr="0075447B" w:rsidRDefault="00825785" w:rsidP="00825785">
            <w:pPr>
              <w:suppressAutoHyphens w:val="0"/>
              <w:rPr>
                <w:rFonts w:ascii="Arial" w:eastAsia="Times New Roman" w:hAnsi="Arial" w:cs="Arial"/>
                <w:b/>
                <w:bCs/>
                <w:kern w:val="0"/>
                <w:sz w:val="18"/>
                <w:szCs w:val="18"/>
                <w:lang w:eastAsia="pl-PL" w:bidi="ar-SA"/>
              </w:rPr>
            </w:pPr>
            <w:r w:rsidRPr="0075447B">
              <w:rPr>
                <w:rFonts w:ascii="Arial" w:eastAsia="Times New Roman" w:hAnsi="Arial" w:cs="Arial"/>
                <w:b/>
                <w:bCs/>
                <w:kern w:val="0"/>
                <w:sz w:val="18"/>
                <w:szCs w:val="18"/>
                <w:lang w:eastAsia="pl-PL" w:bidi="ar-SA"/>
              </w:rPr>
              <w:t>1</w:t>
            </w:r>
          </w:p>
        </w:tc>
        <w:tc>
          <w:tcPr>
            <w:tcW w:w="2012" w:type="pct"/>
            <w:gridSpan w:val="2"/>
            <w:shd w:val="clear" w:color="000000" w:fill="FFFFFF"/>
          </w:tcPr>
          <w:p w14:paraId="481F92B2" w14:textId="79911DA9" w:rsidR="00825785" w:rsidRPr="00825785" w:rsidRDefault="00825785" w:rsidP="00825785">
            <w:pPr>
              <w:suppressAutoHyphens w:val="0"/>
              <w:rPr>
                <w:rFonts w:ascii="Arial" w:eastAsia="Times New Roman" w:hAnsi="Arial" w:cs="Arial"/>
                <w:kern w:val="0"/>
                <w:sz w:val="18"/>
                <w:szCs w:val="18"/>
                <w:lang w:eastAsia="pl-PL" w:bidi="ar-SA"/>
              </w:rPr>
            </w:pPr>
            <w:r w:rsidRPr="00825785">
              <w:rPr>
                <w:rFonts w:ascii="Arial" w:hAnsi="Arial" w:cs="Arial"/>
                <w:sz w:val="18"/>
                <w:szCs w:val="18"/>
              </w:rPr>
              <w:t xml:space="preserve">Systematyczna aktualizacja rejestru zakładów o zwiększonym i dużym ryzyku wystąpienia awarii </w:t>
            </w:r>
          </w:p>
        </w:tc>
        <w:tc>
          <w:tcPr>
            <w:tcW w:w="120" w:type="pct"/>
            <w:shd w:val="clear" w:color="auto" w:fill="auto"/>
            <w:noWrap/>
            <w:vAlign w:val="center"/>
          </w:tcPr>
          <w:p w14:paraId="7E4B8EA0" w14:textId="297E535C"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84" w:type="pct"/>
            <w:shd w:val="clear" w:color="auto" w:fill="auto"/>
            <w:noWrap/>
            <w:vAlign w:val="center"/>
          </w:tcPr>
          <w:p w14:paraId="33AB99C5" w14:textId="6E50B730"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5936E7F7" w14:textId="2990AEED"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2A6DE0EC" w14:textId="2E938D58"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545A90AE" w14:textId="6DA23B3D"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316D3FF9" w14:textId="03C77DF0"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473C085A" w14:textId="17370D86"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651936D1" w14:textId="360E7D09"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1358CCC4" w14:textId="64DF9450"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50B430B4" w14:textId="7049BD4A"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27" w:type="pct"/>
            <w:shd w:val="clear" w:color="auto" w:fill="auto"/>
            <w:noWrap/>
            <w:vAlign w:val="center"/>
          </w:tcPr>
          <w:p w14:paraId="2BBD3764" w14:textId="57EFC63A"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77" w:type="pct"/>
            <w:shd w:val="clear" w:color="auto" w:fill="auto"/>
            <w:noWrap/>
            <w:vAlign w:val="center"/>
          </w:tcPr>
          <w:p w14:paraId="1502D48B" w14:textId="24949323"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28A08A7A" w14:textId="72DD670D"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31ED23B7" w14:textId="32C7468C"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71800290" w14:textId="21EA4732"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56EF3B68" w14:textId="33BA16F1"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97" w:type="pct"/>
            <w:vAlign w:val="center"/>
          </w:tcPr>
          <w:p w14:paraId="75EFBA71" w14:textId="308DB116"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245226D7" w14:textId="46CF5469"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2C6F09B" w14:textId="6F9E3B34"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15092C66" w14:textId="27482D44"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1BF9007A" w14:textId="16FD41FA"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3A93FD5F" w14:textId="0CD8D71C"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5A6BF010" w14:textId="75C104FE"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79E58BBF" w14:textId="08E96A7B"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762F1AD7" w14:textId="7DA69ADD"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1" w:type="pct"/>
            <w:shd w:val="clear" w:color="auto" w:fill="auto"/>
            <w:noWrap/>
            <w:vAlign w:val="center"/>
          </w:tcPr>
          <w:p w14:paraId="08259F13" w14:textId="7B901A99"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103" w:type="pct"/>
            <w:shd w:val="clear" w:color="auto" w:fill="auto"/>
            <w:noWrap/>
            <w:vAlign w:val="center"/>
          </w:tcPr>
          <w:p w14:paraId="26543DD9" w14:textId="62596BC5"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c>
          <w:tcPr>
            <w:tcW w:w="62" w:type="pct"/>
            <w:shd w:val="clear" w:color="auto" w:fill="auto"/>
            <w:noWrap/>
            <w:vAlign w:val="center"/>
          </w:tcPr>
          <w:p w14:paraId="08D56C2D" w14:textId="1B885F14" w:rsidR="00825785" w:rsidRPr="00370FE9" w:rsidRDefault="00825785" w:rsidP="00825785">
            <w:pPr>
              <w:suppressAutoHyphens w:val="0"/>
              <w:jc w:val="center"/>
              <w:rPr>
                <w:rFonts w:ascii="Arial" w:eastAsia="Times New Roman" w:hAnsi="Arial" w:cs="Arial"/>
                <w:b/>
                <w:bCs/>
                <w:kern w:val="0"/>
                <w:sz w:val="18"/>
                <w:szCs w:val="18"/>
                <w:lang w:eastAsia="pl-PL" w:bidi="ar-SA"/>
              </w:rPr>
            </w:pPr>
            <w:r w:rsidRPr="00370FE9">
              <w:rPr>
                <w:rFonts w:ascii="Arial" w:eastAsia="Times New Roman" w:hAnsi="Arial" w:cs="Arial"/>
                <w:b/>
                <w:bCs/>
                <w:kern w:val="0"/>
                <w:sz w:val="18"/>
                <w:szCs w:val="18"/>
                <w:lang w:eastAsia="pl-PL" w:bidi="ar-SA"/>
              </w:rPr>
              <w:t>0</w:t>
            </w:r>
          </w:p>
        </w:tc>
      </w:tr>
      <w:tr w:rsidR="00825785" w:rsidRPr="00641635" w14:paraId="362AF691" w14:textId="77777777" w:rsidTr="00825785">
        <w:trPr>
          <w:trHeight w:val="20"/>
        </w:trPr>
        <w:tc>
          <w:tcPr>
            <w:tcW w:w="173" w:type="pct"/>
            <w:shd w:val="clear" w:color="auto" w:fill="auto"/>
            <w:vAlign w:val="center"/>
          </w:tcPr>
          <w:p w14:paraId="0EB87477" w14:textId="5FCE5411"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eastAsia="Times New Roman" w:hAnsi="Arial" w:cs="Arial"/>
                <w:kern w:val="0"/>
                <w:sz w:val="18"/>
                <w:szCs w:val="18"/>
                <w:lang w:eastAsia="pl-PL" w:bidi="ar-SA"/>
              </w:rPr>
              <w:t>2</w:t>
            </w:r>
          </w:p>
        </w:tc>
        <w:tc>
          <w:tcPr>
            <w:tcW w:w="2012" w:type="pct"/>
            <w:gridSpan w:val="2"/>
            <w:shd w:val="clear" w:color="000000" w:fill="FFFFFF"/>
          </w:tcPr>
          <w:p w14:paraId="5558A822" w14:textId="4F2BD4A7" w:rsidR="00825785" w:rsidRPr="0075447B" w:rsidRDefault="00825785" w:rsidP="00825785">
            <w:pPr>
              <w:suppressAutoHyphens w:val="0"/>
              <w:rPr>
                <w:rFonts w:ascii="Arial" w:eastAsia="Times New Roman" w:hAnsi="Arial" w:cs="Arial"/>
                <w:kern w:val="0"/>
                <w:sz w:val="18"/>
                <w:szCs w:val="18"/>
                <w:lang w:eastAsia="pl-PL" w:bidi="ar-SA"/>
              </w:rPr>
            </w:pPr>
            <w:r w:rsidRPr="0075447B">
              <w:rPr>
                <w:rFonts w:ascii="Arial" w:hAnsi="Arial" w:cs="Arial"/>
                <w:sz w:val="18"/>
                <w:szCs w:val="18"/>
              </w:rPr>
              <w:t>Minimalizacja zagrożeń poprzez poprawne planowanie przestrzenne</w:t>
            </w:r>
          </w:p>
        </w:tc>
        <w:tc>
          <w:tcPr>
            <w:tcW w:w="120" w:type="pct"/>
            <w:shd w:val="clear" w:color="auto" w:fill="auto"/>
            <w:noWrap/>
            <w:vAlign w:val="center"/>
          </w:tcPr>
          <w:p w14:paraId="45371551" w14:textId="7A34E3E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6D398CA7" w14:textId="5A17A62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3D5E6C4" w14:textId="584DF79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5002D008" w14:textId="42212CE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6F3B327" w14:textId="0DC3B4B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E2C9664" w14:textId="27F7B4E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F924F26" w14:textId="64E4E50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AF32FF6" w14:textId="3C32295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E83AAF5" w14:textId="6B68972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C427ADB" w14:textId="267B242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3D6FF528" w14:textId="5D27EC5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0B1CD1F5" w14:textId="5FA2106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BAF4FFC" w14:textId="675C40F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F9C684A" w14:textId="5935461B"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E59AE87" w14:textId="6BCF55B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1897479" w14:textId="0C19555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3FC245F8" w14:textId="1AE61B8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2A85538F" w14:textId="08BC078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145EA27" w14:textId="7EA8BDC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42348361" w14:textId="00C4134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3A101D4" w14:textId="7D23C55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2D02598" w14:textId="60563F7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63EEA33" w14:textId="67CDD20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6AB5FED" w14:textId="5E005FC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678BD6CF" w14:textId="4F66C5A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7ABCBE4E" w14:textId="34B8B31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5DDA0E3" w14:textId="2CBC4284"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1271E355" w14:textId="4D5099C5"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60114F59" w14:textId="77777777" w:rsidTr="00825785">
        <w:trPr>
          <w:trHeight w:val="20"/>
        </w:trPr>
        <w:tc>
          <w:tcPr>
            <w:tcW w:w="173" w:type="pct"/>
            <w:shd w:val="clear" w:color="auto" w:fill="auto"/>
            <w:vAlign w:val="center"/>
          </w:tcPr>
          <w:p w14:paraId="08AF5E79" w14:textId="0F8CB941" w:rsidR="00825785" w:rsidRPr="00641635" w:rsidRDefault="00825785" w:rsidP="00825785">
            <w:pPr>
              <w:suppressAutoHyphens w:val="0"/>
              <w:rPr>
                <w:rFonts w:ascii="Arial" w:eastAsia="Times New Roman" w:hAnsi="Arial" w:cs="Arial"/>
                <w:kern w:val="0"/>
                <w:sz w:val="18"/>
                <w:szCs w:val="18"/>
                <w:lang w:eastAsia="pl-PL" w:bidi="ar-SA"/>
              </w:rPr>
            </w:pPr>
            <w:r>
              <w:rPr>
                <w:rFonts w:ascii="Arial" w:eastAsia="Times New Roman" w:hAnsi="Arial" w:cs="Arial"/>
                <w:kern w:val="0"/>
                <w:sz w:val="18"/>
                <w:szCs w:val="18"/>
                <w:lang w:eastAsia="pl-PL" w:bidi="ar-SA"/>
              </w:rPr>
              <w:t>3</w:t>
            </w:r>
          </w:p>
        </w:tc>
        <w:tc>
          <w:tcPr>
            <w:tcW w:w="2012" w:type="pct"/>
            <w:gridSpan w:val="2"/>
            <w:shd w:val="clear" w:color="000000" w:fill="FFFFFF"/>
          </w:tcPr>
          <w:p w14:paraId="4AC80E2A" w14:textId="5F89F909" w:rsidR="00825785" w:rsidRPr="00370FE9" w:rsidRDefault="00825785" w:rsidP="00825785">
            <w:pPr>
              <w:suppressAutoHyphens w:val="0"/>
              <w:rPr>
                <w:rFonts w:ascii="Arial" w:eastAsia="Times New Roman" w:hAnsi="Arial" w:cs="Arial"/>
                <w:kern w:val="0"/>
                <w:sz w:val="18"/>
                <w:szCs w:val="18"/>
                <w:lang w:eastAsia="pl-PL" w:bidi="ar-SA"/>
              </w:rPr>
            </w:pPr>
            <w:r w:rsidRPr="00370FE9">
              <w:rPr>
                <w:rFonts w:ascii="Arial" w:hAnsi="Arial" w:cs="Arial"/>
                <w:sz w:val="18"/>
                <w:szCs w:val="18"/>
              </w:rPr>
              <w:t>Wsparcie finansowe dla służb ratunkowych</w:t>
            </w:r>
          </w:p>
        </w:tc>
        <w:tc>
          <w:tcPr>
            <w:tcW w:w="120" w:type="pct"/>
            <w:shd w:val="clear" w:color="auto" w:fill="auto"/>
            <w:noWrap/>
            <w:vAlign w:val="center"/>
          </w:tcPr>
          <w:p w14:paraId="77D442A9" w14:textId="2827EFE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84" w:type="pct"/>
            <w:shd w:val="clear" w:color="auto" w:fill="auto"/>
            <w:noWrap/>
            <w:vAlign w:val="center"/>
          </w:tcPr>
          <w:p w14:paraId="250E52B2" w14:textId="1F2B933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31872F89" w14:textId="65BB691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A376F71" w14:textId="61BB757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BBAFF45" w14:textId="6F96357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FDFBCE7" w14:textId="708DEAE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55EC4A9" w14:textId="0F795D4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FAB3999" w14:textId="3DFC8A5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6CD70E3" w14:textId="1C55119E"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127060D3" w14:textId="0691893C"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27" w:type="pct"/>
            <w:shd w:val="clear" w:color="auto" w:fill="auto"/>
            <w:noWrap/>
            <w:vAlign w:val="center"/>
          </w:tcPr>
          <w:p w14:paraId="7C3F4681" w14:textId="184A6411"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77" w:type="pct"/>
            <w:shd w:val="clear" w:color="auto" w:fill="auto"/>
            <w:noWrap/>
            <w:vAlign w:val="center"/>
          </w:tcPr>
          <w:p w14:paraId="2280CA7C" w14:textId="78EDAC8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41E4C832" w14:textId="5100946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00E0F525" w14:textId="1E4A19D9"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1292AC9" w14:textId="1BCE58ED"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35B5084" w14:textId="56362D5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97" w:type="pct"/>
            <w:vAlign w:val="center"/>
          </w:tcPr>
          <w:p w14:paraId="5D0DEB9C" w14:textId="3078AF7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5" w:type="pct"/>
            <w:vAlign w:val="center"/>
          </w:tcPr>
          <w:p w14:paraId="4AFB8E9B" w14:textId="20EF31C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512CA1AF" w14:textId="57E36DE3"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38438639" w14:textId="78EC0592"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118115C5" w14:textId="119E9B7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02CF0F9" w14:textId="0CBEED9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77254217" w14:textId="13AD66AA"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6B65710D" w14:textId="7E48530F"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2DAEF3F0" w14:textId="37A75558"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1" w:type="pct"/>
            <w:shd w:val="clear" w:color="auto" w:fill="auto"/>
            <w:noWrap/>
            <w:vAlign w:val="center"/>
          </w:tcPr>
          <w:p w14:paraId="2BD10D8A" w14:textId="2981E437"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103" w:type="pct"/>
            <w:shd w:val="clear" w:color="auto" w:fill="auto"/>
            <w:noWrap/>
            <w:vAlign w:val="center"/>
          </w:tcPr>
          <w:p w14:paraId="0E012853" w14:textId="771CE440"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c>
          <w:tcPr>
            <w:tcW w:w="62" w:type="pct"/>
            <w:shd w:val="clear" w:color="auto" w:fill="auto"/>
            <w:noWrap/>
            <w:vAlign w:val="center"/>
          </w:tcPr>
          <w:p w14:paraId="5D74ACAD" w14:textId="2A6D5606" w:rsidR="00825785" w:rsidRPr="00641635" w:rsidRDefault="00825785" w:rsidP="00825785">
            <w:pPr>
              <w:suppressAutoHyphens w:val="0"/>
              <w:jc w:val="cente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0</w:t>
            </w:r>
          </w:p>
        </w:tc>
      </w:tr>
      <w:tr w:rsidR="00825785" w:rsidRPr="00641635" w14:paraId="4D986492" w14:textId="77777777" w:rsidTr="00825785">
        <w:trPr>
          <w:trHeight w:val="20"/>
        </w:trPr>
        <w:tc>
          <w:tcPr>
            <w:tcW w:w="206" w:type="pct"/>
            <w:gridSpan w:val="2"/>
          </w:tcPr>
          <w:p w14:paraId="5D16731C" w14:textId="77777777" w:rsidR="00825785" w:rsidRPr="00641635" w:rsidRDefault="00825785" w:rsidP="007B0CF4">
            <w:pPr>
              <w:rPr>
                <w:rFonts w:ascii="Arial" w:eastAsia="Times New Roman" w:hAnsi="Arial" w:cs="Arial"/>
                <w:kern w:val="0"/>
                <w:sz w:val="18"/>
                <w:szCs w:val="18"/>
                <w:lang w:eastAsia="pl-PL" w:bidi="ar-SA"/>
              </w:rPr>
            </w:pPr>
          </w:p>
        </w:tc>
        <w:tc>
          <w:tcPr>
            <w:tcW w:w="4794" w:type="pct"/>
            <w:gridSpan w:val="29"/>
          </w:tcPr>
          <w:p w14:paraId="498B039F" w14:textId="7A14B8E7" w:rsidR="00825785" w:rsidRPr="00641635" w:rsidRDefault="00825785" w:rsidP="007B0CF4">
            <w:pPr>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Potencjalne oddziaływania:</w:t>
            </w:r>
          </w:p>
          <w:p w14:paraId="7516B83C" w14:textId="77777777" w:rsidR="00825785" w:rsidRPr="00641635" w:rsidRDefault="00825785" w:rsidP="007B0CF4">
            <w:pPr>
              <w:pStyle w:val="Akapitzlist"/>
              <w:numPr>
                <w:ilvl w:val="0"/>
                <w:numId w:val="48"/>
              </w:numPr>
              <w:spacing w:before="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 xml:space="preserve">Działania w ramach tego celu to wyłącznie zamierzenie nieinfrastrukturalne. </w:t>
            </w:r>
          </w:p>
          <w:p w14:paraId="3D229AA0" w14:textId="6F4921D2" w:rsidR="00825785" w:rsidRPr="00641635" w:rsidRDefault="00825785" w:rsidP="007B0CF4">
            <w:pPr>
              <w:jc w:val="both"/>
              <w:rPr>
                <w:rFonts w:ascii="Arial" w:hAnsi="Arial" w:cs="Arial"/>
                <w:sz w:val="18"/>
                <w:szCs w:val="18"/>
              </w:rPr>
            </w:pPr>
            <w:r w:rsidRPr="00641635">
              <w:rPr>
                <w:rFonts w:ascii="Arial" w:eastAsia="Times New Roman" w:hAnsi="Arial" w:cs="Arial"/>
                <w:kern w:val="0"/>
                <w:sz w:val="18"/>
                <w:szCs w:val="18"/>
                <w:lang w:eastAsia="pl-PL" w:bidi="ar-SA"/>
              </w:rPr>
              <w:t>Opracowane w przyszłości dokumenty, będą przewidywały dalszy zrównoważony rozwój gminy, dbałość o przyrodę i środowisko (zwłaszcza ograniczając ryzyko wystąpienia i skutków nieprzewidzianych awarii), w tym ograniczenie presji antropologicznej zwłaszcza na obszarach chronionych.</w:t>
            </w:r>
          </w:p>
          <w:p w14:paraId="656422D0" w14:textId="03A6CEF6" w:rsidR="00825785" w:rsidRPr="00641635" w:rsidRDefault="00825785" w:rsidP="007B0CF4">
            <w:pPr>
              <w:suppressAutoHyphens w:val="0"/>
              <w:autoSpaceDE w:val="0"/>
              <w:autoSpaceDN w:val="0"/>
              <w:adjustRightInd w:val="0"/>
              <w:rPr>
                <w:rFonts w:ascii="Arial" w:eastAsia="Times New Roman" w:hAnsi="Arial" w:cs="Arial"/>
                <w:kern w:val="0"/>
                <w:sz w:val="18"/>
                <w:szCs w:val="18"/>
                <w:lang w:eastAsia="pl-PL" w:bidi="ar-SA"/>
              </w:rPr>
            </w:pPr>
            <w:r w:rsidRPr="00641635">
              <w:rPr>
                <w:rFonts w:ascii="Arial" w:eastAsia="Times New Roman" w:hAnsi="Arial" w:cs="Arial"/>
                <w:kern w:val="0"/>
                <w:sz w:val="18"/>
                <w:szCs w:val="18"/>
                <w:lang w:eastAsia="pl-PL" w:bidi="ar-SA"/>
              </w:rPr>
              <w:t>Brak przewidywanego znaczącego  lub potencjalnie znaczącego oddziaływania na środowisko</w:t>
            </w:r>
          </w:p>
        </w:tc>
      </w:tr>
    </w:tbl>
    <w:p w14:paraId="33D56E81" w14:textId="77777777" w:rsidR="00B86498" w:rsidRPr="00012B5E" w:rsidRDefault="00B86498" w:rsidP="00A20608">
      <w:pPr>
        <w:rPr>
          <w:rFonts w:ascii="Arial" w:hAnsi="Arial" w:cs="Arial"/>
          <w:sz w:val="20"/>
          <w:szCs w:val="20"/>
          <w:lang w:eastAsia="ar-SA" w:bidi="ar-SA"/>
        </w:rPr>
      </w:pPr>
    </w:p>
    <w:p w14:paraId="7F79FB93" w14:textId="77777777" w:rsidR="00CC06F8" w:rsidRPr="00012B5E" w:rsidRDefault="00CC06F8" w:rsidP="00CC06F8">
      <w:pPr>
        <w:pStyle w:val="Akapity"/>
        <w:rPr>
          <w:rFonts w:ascii="Arial" w:hAnsi="Arial" w:cs="Arial"/>
          <w:color w:val="auto"/>
        </w:rPr>
        <w:sectPr w:rsidR="00CC06F8" w:rsidRPr="00012B5E" w:rsidSect="00F142C4">
          <w:pgSz w:w="16838" w:h="11906" w:orient="landscape"/>
          <w:pgMar w:top="1417" w:right="1417" w:bottom="1417" w:left="1417" w:header="708" w:footer="708" w:gutter="0"/>
          <w:cols w:space="708"/>
          <w:docGrid w:linePitch="360"/>
        </w:sectPr>
      </w:pPr>
    </w:p>
    <w:p w14:paraId="7189224A" w14:textId="1CBC7EA9" w:rsidR="008A0BA7" w:rsidRPr="00012B5E" w:rsidRDefault="008A0BA7" w:rsidP="008A0BA7">
      <w:pPr>
        <w:pStyle w:val="Akapity"/>
        <w:spacing w:before="0" w:after="0" w:line="360" w:lineRule="auto"/>
        <w:rPr>
          <w:rFonts w:ascii="Arial" w:hAnsi="Arial" w:cs="Arial"/>
          <w:color w:val="auto"/>
        </w:rPr>
      </w:pPr>
      <w:r w:rsidRPr="00012B5E">
        <w:rPr>
          <w:rStyle w:val="AkapityZnak"/>
          <w:rFonts w:ascii="Arial" w:hAnsi="Arial" w:cs="Arial"/>
          <w:color w:val="auto"/>
        </w:rPr>
        <w:lastRenderedPageBreak/>
        <w:t xml:space="preserve">W Prognozie dokonano analizy wpływu na środowisko realizacji planowanych celów wyznaczonych w </w:t>
      </w:r>
      <w:r w:rsidR="00B743CF">
        <w:rPr>
          <w:rStyle w:val="AkapityZnak"/>
          <w:rFonts w:ascii="Arial" w:hAnsi="Arial" w:cs="Arial"/>
          <w:color w:val="auto"/>
        </w:rPr>
        <w:t>Programie Ochrony Środowiska dla Gminy Brzeziny</w:t>
      </w:r>
      <w:r w:rsidRPr="00012B5E">
        <w:rPr>
          <w:rStyle w:val="AkapityZnak"/>
          <w:rFonts w:ascii="Arial" w:hAnsi="Arial" w:cs="Arial"/>
          <w:color w:val="auto"/>
        </w:rPr>
        <w:t>, przy założeniu, że wszystkie przedsięwzięcia będą spełniały wszystkie obowiązujące obecnie wymagania przepisów prawa, ze szczególnym uwzględnieniem Prawa ochrony środowiska. Zakres i forma przedstawionych niżej przewidywanych znaczących oddziaływań na środowisko jest zgodna z</w:t>
      </w:r>
      <w:r w:rsidRPr="00012B5E">
        <w:rPr>
          <w:rFonts w:ascii="Arial" w:hAnsi="Arial" w:cs="Arial"/>
          <w:color w:val="auto"/>
        </w:rPr>
        <w:t xml:space="preserve"> </w:t>
      </w:r>
      <w:r w:rsidRPr="00012B5E">
        <w:rPr>
          <w:rStyle w:val="AkapityZnak"/>
          <w:rFonts w:ascii="Arial" w:hAnsi="Arial" w:cs="Arial"/>
          <w:color w:val="auto"/>
        </w:rPr>
        <w:t>art. 51 ust. 2 pkt. 2e ustawy z dnia 3 października 2008 r. o udostępnianiu informacji o środowisku i jego ochronie, udziale społeczeństwa w ochronie środowiska oraz o ocenach oddziaływania na środowisko (</w:t>
      </w:r>
      <w:r w:rsidR="00F17CA4">
        <w:rPr>
          <w:rStyle w:val="AkapityZnak"/>
          <w:rFonts w:ascii="Arial" w:hAnsi="Arial" w:cs="Arial"/>
          <w:color w:val="auto"/>
        </w:rPr>
        <w:t>Dz.U. 2024 poz. 1112</w:t>
      </w:r>
      <w:r w:rsidRPr="00012B5E">
        <w:rPr>
          <w:rStyle w:val="AkapityZnak"/>
          <w:rFonts w:ascii="Arial" w:hAnsi="Arial" w:cs="Arial"/>
          <w:color w:val="auto"/>
        </w:rPr>
        <w:t xml:space="preserve"> z </w:t>
      </w:r>
      <w:proofErr w:type="spellStart"/>
      <w:r w:rsidRPr="00012B5E">
        <w:rPr>
          <w:rStyle w:val="AkapityZnak"/>
          <w:rFonts w:ascii="Arial" w:hAnsi="Arial" w:cs="Arial"/>
          <w:color w:val="auto"/>
        </w:rPr>
        <w:t>późn</w:t>
      </w:r>
      <w:proofErr w:type="spellEnd"/>
      <w:r w:rsidRPr="00012B5E">
        <w:rPr>
          <w:rStyle w:val="AkapityZnak"/>
          <w:rFonts w:ascii="Arial" w:hAnsi="Arial" w:cs="Arial"/>
          <w:color w:val="auto"/>
        </w:rPr>
        <w:t>. zm.). Przedstawiona ocena ma charakter ogólny, ze względu na brak szczegółowych projektów, a dla ż dla przedsięwzięć faktycznie lub potencjalnie oddziałujących na środowisko zostaną opracowane karty informacyjne przedsięwzięcia, a w razie konieczności szczegółowe raporty o oddziaływaniu na środowisko na etapie uzyskiwania decyzji o środowiskowych uwarunkowaniach , przed ubieganiem się o pozwolenie na budowę.</w:t>
      </w:r>
    </w:p>
    <w:p w14:paraId="34F572F6" w14:textId="419F8DA5" w:rsidR="008A0BA7" w:rsidRPr="00012B5E" w:rsidRDefault="008A0BA7" w:rsidP="008A0BA7">
      <w:pPr>
        <w:pStyle w:val="Akapity"/>
        <w:spacing w:before="0" w:after="0" w:line="360" w:lineRule="auto"/>
        <w:rPr>
          <w:rStyle w:val="AkapityZnak"/>
          <w:rFonts w:ascii="Arial" w:hAnsi="Arial" w:cs="Arial"/>
          <w:color w:val="auto"/>
        </w:rPr>
      </w:pPr>
      <w:r w:rsidRPr="00012B5E">
        <w:rPr>
          <w:rFonts w:ascii="Arial" w:hAnsi="Arial" w:cs="Arial"/>
          <w:color w:val="auto"/>
        </w:rPr>
        <w:t xml:space="preserve">Przewidywane znaczące oddziaływania na środowisko </w:t>
      </w:r>
      <w:r w:rsidRPr="00012B5E">
        <w:rPr>
          <w:rStyle w:val="AkapityZnak"/>
          <w:rFonts w:ascii="Arial" w:hAnsi="Arial" w:cs="Arial"/>
          <w:color w:val="auto"/>
        </w:rPr>
        <w:t xml:space="preserve">ustaleń </w:t>
      </w:r>
      <w:r w:rsidR="0013092D">
        <w:rPr>
          <w:rStyle w:val="AkapityZnak"/>
          <w:rFonts w:ascii="Arial" w:hAnsi="Arial" w:cs="Arial"/>
          <w:color w:val="auto"/>
        </w:rPr>
        <w:t>Programu</w:t>
      </w:r>
      <w:r w:rsidRPr="00012B5E">
        <w:rPr>
          <w:rStyle w:val="AkapityZnak"/>
          <w:rFonts w:ascii="Arial" w:hAnsi="Arial" w:cs="Arial"/>
          <w:color w:val="auto"/>
        </w:rPr>
        <w:t xml:space="preserve"> przedstawiono poniżej.</w:t>
      </w:r>
    </w:p>
    <w:p w14:paraId="4748076E" w14:textId="77777777" w:rsidR="008A0BA7" w:rsidRPr="00012B5E" w:rsidRDefault="008A0BA7" w:rsidP="008A0BA7">
      <w:pPr>
        <w:pStyle w:val="Akapity"/>
        <w:spacing w:before="0" w:after="0" w:line="360" w:lineRule="auto"/>
        <w:rPr>
          <w:rStyle w:val="AkapityZnak"/>
          <w:rFonts w:ascii="Arial" w:hAnsi="Arial" w:cs="Arial"/>
          <w:color w:val="auto"/>
        </w:rPr>
      </w:pPr>
    </w:p>
    <w:p w14:paraId="3151EC6A"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RÓŻNORODNOŚĆ BIOLOGICZNA ORAZ OBSZARY CHRONIONE, W TYM NATURA 2000</w:t>
      </w:r>
    </w:p>
    <w:p w14:paraId="2EE7761A" w14:textId="0DDCB1F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Dla planowanych inwestycji brak takiego wpływu, ponieważ inwestycje nie mają zbyt dużego zasięgu (najczęściej inwestycje ograniczają się do poszczególnych obiektów lub przestrzeni), aby znacząco wpłynąć na ograniczenie różnorodności </w:t>
      </w:r>
      <w:r w:rsidRPr="00212393">
        <w:rPr>
          <w:rFonts w:ascii="Arial" w:hAnsi="Arial" w:cs="Arial"/>
          <w:sz w:val="20"/>
          <w:szCs w:val="20"/>
        </w:rPr>
        <w:t xml:space="preserve">biologicznej. Planowane inwestycje związane z </w:t>
      </w:r>
      <w:r w:rsidR="00212393" w:rsidRPr="00212393">
        <w:rPr>
          <w:rFonts w:ascii="Arial" w:hAnsi="Arial" w:cs="Arial"/>
          <w:sz w:val="20"/>
          <w:szCs w:val="20"/>
        </w:rPr>
        <w:t>utrzymaniem pełnej sprawności technicznej urządzeń melioracji podstawowych i szczegółowych</w:t>
      </w:r>
      <w:r w:rsidRPr="00212393">
        <w:rPr>
          <w:rFonts w:ascii="Arial" w:hAnsi="Arial" w:cs="Arial"/>
          <w:sz w:val="20"/>
          <w:szCs w:val="20"/>
        </w:rPr>
        <w:t xml:space="preserve"> oprócz zwiększenia zasobów wodnych, podniesieniem poziomu wód gruntowych stanowić będą istotny element ochrony walorów przyrodniczych ekosystemu leśnego oraz zwiększą jego biologiczną różnorodność. W długoterminowej perspektywie żaden z celów przewidziany w ramach</w:t>
      </w:r>
      <w:r w:rsidRPr="00012B5E">
        <w:rPr>
          <w:rFonts w:ascii="Arial" w:hAnsi="Arial" w:cs="Arial"/>
          <w:sz w:val="20"/>
          <w:szCs w:val="20"/>
        </w:rPr>
        <w:t xml:space="preserve"> realizacji </w:t>
      </w:r>
      <w:r w:rsidR="005F441E">
        <w:rPr>
          <w:rFonts w:ascii="Arial" w:hAnsi="Arial" w:cs="Arial"/>
          <w:sz w:val="20"/>
          <w:szCs w:val="20"/>
        </w:rPr>
        <w:t>Programu</w:t>
      </w:r>
      <w:r w:rsidRPr="00012B5E">
        <w:rPr>
          <w:rFonts w:ascii="Arial" w:hAnsi="Arial" w:cs="Arial"/>
          <w:sz w:val="20"/>
          <w:szCs w:val="20"/>
        </w:rPr>
        <w:t xml:space="preserve"> nie będzie negatywnie wpływać na bioróżnorodność w gminie. </w:t>
      </w:r>
    </w:p>
    <w:p w14:paraId="00AA83E3"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Występujące nasilające się zmiany klimatu nie są obojętne dla różnorodności biologicznej. Przejawiają się one ogólnym wzrostem temperatury – cieplejszymi i coraz częściej bezśnieżnymi zimami oraz coraz częstszymi falami upałów latem. Dodatkowo zmienia się częstotliwość opadów, występują coraz dłuższe okresy bezdeszczowe oraz intensywne nawałnice. Tym samym rośnie częstotliwość zjawisk ekstremalnych w Polsce, rośnie ryzyko powodzi, a jednocześnie coraz dłużej trwa susza hydrologiczna. Zmiany te oznaczają, iż kwitną wiosenne kwiaty, przyspieszona jest pora godów płazów, ptaki zakładają gniazda o kilkanaście dni wcześniej. Także owady zapylające mogą rozmijać się z przyspieszoną porą kwitnienia „obsługiwanych” roślin, co grozi brakiem owoców. Zauważalne jest przyspieszenie wegetacji wczesną wiosną, a następnie jej wcześniejsze zamieranie jesienią.</w:t>
      </w:r>
    </w:p>
    <w:p w14:paraId="28925709" w14:textId="040A56D1"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Zmiany te wpływają na zasięg i rozmieszczenie poszczególnych rodzimych gatunków zwierząt oraz roślin. Niektóre z nich zyskają na tych zmianach, inne mogą ucierpieć. Jednocześnie pojawiają się nowe gatunki inwazyjne, lepiej radzące się w zmieniającym środowisku niż rodzime. Wyżej wymienione zjawiska ekstremalne wpływają na parametry biologiczne populacji, a w konsekwencji na bioróżnorodność, mogą oddziaływać znacznie intensywniej niż przewiduje to większość współczesnych modeli (na terenie Polski dotychczas udokumentowano taki wpływ na lokalne populacje płazów i ptaków). </w:t>
      </w:r>
    </w:p>
    <w:p w14:paraId="4282E3A1" w14:textId="256DC891" w:rsidR="008753E4" w:rsidRPr="00012B5E" w:rsidRDefault="008753E4" w:rsidP="008753E4">
      <w:pPr>
        <w:spacing w:line="360" w:lineRule="auto"/>
        <w:jc w:val="both"/>
        <w:rPr>
          <w:rFonts w:ascii="Arial" w:hAnsi="Arial" w:cs="Arial"/>
          <w:sz w:val="20"/>
          <w:szCs w:val="20"/>
        </w:rPr>
      </w:pPr>
      <w:r w:rsidRPr="00012B5E">
        <w:rPr>
          <w:rFonts w:ascii="Arial" w:hAnsi="Arial" w:cs="Arial"/>
          <w:sz w:val="20"/>
          <w:szCs w:val="20"/>
        </w:rPr>
        <w:lastRenderedPageBreak/>
        <w:t>W przypadku wpływu instalacji fotowoltaicznych na płazy i bioróżnorodność można wymienić zagro</w:t>
      </w:r>
      <w:r w:rsidR="00C020D2" w:rsidRPr="00012B5E">
        <w:rPr>
          <w:rFonts w:ascii="Arial" w:hAnsi="Arial" w:cs="Arial"/>
          <w:sz w:val="20"/>
          <w:szCs w:val="20"/>
        </w:rPr>
        <w:t>ż</w:t>
      </w:r>
      <w:r w:rsidRPr="00012B5E">
        <w:rPr>
          <w:rFonts w:ascii="Arial" w:hAnsi="Arial" w:cs="Arial"/>
          <w:sz w:val="20"/>
          <w:szCs w:val="20"/>
        </w:rPr>
        <w:t xml:space="preserve">enie na skutek  zajmowania powierzchni i utrudniania migracji. Ten problem rozwiązuje jednak stosowane w Polsce montowanie paneli na stelażach, czyli na pewnej wysokości nad ziemią. I w tym przypadku ocienienie przez panele fotowoltaiczne poprawi też warunki bytowania płazów – zmniejszy parowanie i różnice temperatur. Przez pewien czas z glebowego banku nasion wyrastać będą jeszcze zboża i sadzone wcześniej gatunki, stopniowo teren zasiedlać będą trawy oraz gatunki takie jak wyka, koniczyna, lucerna czy komosa – typowe dla ugorów, miedz, obszarów wiejskich. Na etapie eksploatacji kosi się obszar, jednak należy pamiętać, że obszar przeznaczony pod panele był wcześniej użytkowany rolniczo, często bardzo intensywnie i prace były tam prowadzone kilka razy w roku – orka, sadzenie, zbiór a przede wszystkim – opryski. Prace były więc intensywniejsze. W tym zakresie nie ma więc pogorszenia bytu </w:t>
      </w:r>
      <w:proofErr w:type="spellStart"/>
      <w:r w:rsidRPr="00012B5E">
        <w:rPr>
          <w:rFonts w:ascii="Arial" w:hAnsi="Arial" w:cs="Arial"/>
          <w:sz w:val="20"/>
          <w:szCs w:val="20"/>
        </w:rPr>
        <w:t>herpetofauny</w:t>
      </w:r>
      <w:proofErr w:type="spellEnd"/>
      <w:r w:rsidRPr="00012B5E">
        <w:rPr>
          <w:rFonts w:ascii="Arial" w:hAnsi="Arial" w:cs="Arial"/>
          <w:sz w:val="20"/>
          <w:szCs w:val="20"/>
        </w:rPr>
        <w:t>. Wśród korzyści dla płazów (i nie tylko) warto wymienić ograniczenie właśnie pestycydów i zmniejszenie skażenia terenu. Wspomniane zaprzestanie upraw powoduje też zmniejszenie ludzkiej ingerencji na etapie długoletniej eksploatacji farmy (jedyna ingerencja to sporadyczne czyszczenie czy naprawa). Można więc stwierdzić, że odpowiednio zaprojektowane farmy fotowoltaiczne wydają się obiektem, który mógłby wspomagać czynną ochronę płazów – w tym wypadku poprzez tworzenie nowych siedlisk rozrodczych oraz urozmaicanie bazy pokarmowej [</w:t>
      </w:r>
      <w:proofErr w:type="spellStart"/>
      <w:r w:rsidRPr="00012B5E">
        <w:rPr>
          <w:rFonts w:ascii="Arial" w:hAnsi="Arial" w:cs="Arial"/>
          <w:sz w:val="20"/>
          <w:szCs w:val="20"/>
        </w:rPr>
        <w:t>Kazimirski</w:t>
      </w:r>
      <w:proofErr w:type="spellEnd"/>
      <w:r w:rsidRPr="00012B5E">
        <w:rPr>
          <w:rFonts w:ascii="Arial" w:hAnsi="Arial" w:cs="Arial"/>
          <w:sz w:val="20"/>
          <w:szCs w:val="20"/>
        </w:rPr>
        <w:t xml:space="preserve"> P. 2019. Czy płazy mogą czerpać korzyści z powstających farm fotowoltaicznych? Wszechświat, Tom 120]. Dzięki odpowiedniej bazie siedliskowej i zacienieniu płazy prawdopodobnie chętniej będą korzystać z farm jako korytarzy migracyjnych </w:t>
      </w:r>
    </w:p>
    <w:p w14:paraId="1121B743" w14:textId="4621DD84"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Wszelkie zaplanowane działania w </w:t>
      </w:r>
      <w:r w:rsidR="005F441E">
        <w:rPr>
          <w:rFonts w:ascii="Arial" w:hAnsi="Arial" w:cs="Arial"/>
          <w:sz w:val="20"/>
          <w:szCs w:val="20"/>
        </w:rPr>
        <w:t>Programie</w:t>
      </w:r>
      <w:r w:rsidRPr="00012B5E">
        <w:rPr>
          <w:rFonts w:ascii="Arial" w:hAnsi="Arial" w:cs="Arial"/>
          <w:sz w:val="20"/>
          <w:szCs w:val="20"/>
        </w:rPr>
        <w:t xml:space="preserve"> powinny ich uwzględniać oddziaływanie na bioróżnorodność oraz na zachodzące interakcje w związku ze zmianą klimatu. Tym samym oznacza to, iż zaplanowanie działania powinny być tak dostosowane aby dodatkowo nie została zachwiana różnorodność biologiczna oraz nie zostało zniszczone bogactwo przyrodnicze.</w:t>
      </w:r>
    </w:p>
    <w:p w14:paraId="3D5D89D6" w14:textId="13175A61" w:rsidR="00C020D2" w:rsidRPr="00012B5E" w:rsidRDefault="008A0BA7" w:rsidP="005B0E46">
      <w:pPr>
        <w:spacing w:line="360" w:lineRule="auto"/>
        <w:jc w:val="both"/>
        <w:rPr>
          <w:rFonts w:ascii="Arial" w:hAnsi="Arial" w:cs="Arial"/>
          <w:sz w:val="20"/>
          <w:szCs w:val="20"/>
        </w:rPr>
      </w:pPr>
      <w:r w:rsidRPr="00012B5E">
        <w:rPr>
          <w:rFonts w:ascii="Arial" w:hAnsi="Arial" w:cs="Arial"/>
          <w:sz w:val="20"/>
          <w:szCs w:val="20"/>
        </w:rPr>
        <w:t xml:space="preserve">Realizacja działań przewidzianych w </w:t>
      </w:r>
      <w:r w:rsidR="005F441E">
        <w:rPr>
          <w:rFonts w:ascii="Arial" w:hAnsi="Arial" w:cs="Arial"/>
          <w:sz w:val="20"/>
          <w:szCs w:val="20"/>
        </w:rPr>
        <w:t xml:space="preserve">Programie </w:t>
      </w:r>
      <w:r w:rsidRPr="00012B5E">
        <w:rPr>
          <w:rFonts w:ascii="Arial" w:hAnsi="Arial" w:cs="Arial"/>
          <w:sz w:val="20"/>
          <w:szCs w:val="20"/>
        </w:rPr>
        <w:t xml:space="preserve">nie będzie znacząco negatywnie oddziaływać na obszary chronione oraz obszary sieci NATURA 2000, a także nie będzie stanowić zagrożenia dla gatunków roślin, zwierząt i siedlisk, dla których ochrony zostały one powołane. Realizacja przedsięwzięć zawartych </w:t>
      </w:r>
      <w:r w:rsidR="005F441E">
        <w:rPr>
          <w:rFonts w:ascii="Arial" w:hAnsi="Arial" w:cs="Arial"/>
          <w:sz w:val="20"/>
          <w:szCs w:val="20"/>
        </w:rPr>
        <w:t>w Programie</w:t>
      </w:r>
      <w:r w:rsidRPr="00012B5E">
        <w:rPr>
          <w:rFonts w:ascii="Arial" w:hAnsi="Arial" w:cs="Arial"/>
          <w:sz w:val="20"/>
          <w:szCs w:val="20"/>
        </w:rPr>
        <w:t xml:space="preserve"> nie wpłynie na funkcjonalność i integralność obszarów chronionych.</w:t>
      </w:r>
    </w:p>
    <w:p w14:paraId="0DE4EE28" w14:textId="11E48993" w:rsidR="00C020D2" w:rsidRPr="00012B5E" w:rsidRDefault="005F441E" w:rsidP="00C020D2">
      <w:pPr>
        <w:autoSpaceDE w:val="0"/>
        <w:autoSpaceDN w:val="0"/>
        <w:adjustRightInd w:val="0"/>
        <w:spacing w:line="360" w:lineRule="auto"/>
        <w:jc w:val="both"/>
        <w:rPr>
          <w:rFonts w:ascii="Arial" w:eastAsia="CIDFont+F1" w:hAnsi="Arial" w:cs="Arial"/>
          <w:sz w:val="20"/>
        </w:rPr>
      </w:pPr>
      <w:r>
        <w:rPr>
          <w:rFonts w:ascii="Arial" w:eastAsia="CIDFont+F1" w:hAnsi="Arial" w:cs="Arial"/>
          <w:sz w:val="20"/>
        </w:rPr>
        <w:t>W najbliższym sąsiedztwie nie znajdują się obszary NATURA 2000, a jedynie 2 rezerwaty przyrody i obszar chronionego krajobrazu.</w:t>
      </w:r>
    </w:p>
    <w:p w14:paraId="3143205B" w14:textId="77777777" w:rsidR="008A0BA7" w:rsidRPr="00012B5E" w:rsidRDefault="008A0BA7" w:rsidP="008A0BA7">
      <w:pPr>
        <w:spacing w:line="360" w:lineRule="auto"/>
        <w:rPr>
          <w:rFonts w:ascii="Arial" w:hAnsi="Arial" w:cs="Arial"/>
          <w:sz w:val="20"/>
          <w:szCs w:val="20"/>
          <w:u w:val="single"/>
        </w:rPr>
      </w:pPr>
    </w:p>
    <w:p w14:paraId="773D127B"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LUDZIE:</w:t>
      </w:r>
    </w:p>
    <w:p w14:paraId="7CFAE733" w14:textId="0F3C8EF8" w:rsidR="008A0BA7" w:rsidRPr="00012B5E" w:rsidRDefault="008A0BA7" w:rsidP="009C0607">
      <w:pPr>
        <w:pStyle w:val="Akapity"/>
        <w:spacing w:before="0" w:after="0" w:line="360" w:lineRule="auto"/>
        <w:rPr>
          <w:rFonts w:ascii="Arial" w:hAnsi="Arial" w:cs="Arial"/>
          <w:color w:val="auto"/>
        </w:rPr>
      </w:pPr>
      <w:r w:rsidRPr="00012B5E">
        <w:rPr>
          <w:rFonts w:ascii="Arial" w:hAnsi="Arial" w:cs="Arial"/>
          <w:color w:val="auto"/>
        </w:rPr>
        <w:t xml:space="preserve">Wszystkie zaproponowane działania mają bezpośredni i pośredni, długoterminowy i stały neutralny lub pozytywny wpływ. Żadne z zaproponowanych zadań do realizacji nie będzie w sposób negatywny wpływać na ludzi </w:t>
      </w:r>
      <w:r w:rsidR="009C0607" w:rsidRPr="00012B5E">
        <w:rPr>
          <w:rFonts w:ascii="Arial" w:hAnsi="Arial" w:cs="Arial"/>
          <w:color w:val="auto"/>
        </w:rPr>
        <w:t>–</w:t>
      </w:r>
      <w:r w:rsidRPr="00012B5E">
        <w:rPr>
          <w:rFonts w:ascii="Arial" w:hAnsi="Arial" w:cs="Arial"/>
          <w:color w:val="auto"/>
        </w:rPr>
        <w:t xml:space="preserve"> na ich samopoczucie i stan zdrowia. Ewentualną uciążliwością mogą być okresowe prace remontowo-budowlane w obrębie konkretnych inwestycji.</w:t>
      </w:r>
    </w:p>
    <w:p w14:paraId="40848CBC" w14:textId="7DA5B9B8" w:rsidR="008A0BA7" w:rsidRPr="00012B5E" w:rsidRDefault="008A0BA7" w:rsidP="008A0BA7">
      <w:pPr>
        <w:pStyle w:val="Akapity"/>
        <w:spacing w:before="0" w:after="0" w:line="360" w:lineRule="auto"/>
        <w:rPr>
          <w:rFonts w:ascii="Arial" w:eastAsia="Arial" w:hAnsi="Arial" w:cs="Arial"/>
          <w:color w:val="auto"/>
          <w:lang w:bidi="pl-PL"/>
        </w:rPr>
      </w:pPr>
      <w:r w:rsidRPr="00012B5E">
        <w:rPr>
          <w:rFonts w:ascii="Arial" w:eastAsia="Arial" w:hAnsi="Arial" w:cs="Arial"/>
          <w:color w:val="auto"/>
          <w:lang w:bidi="pl-PL"/>
        </w:rPr>
        <w:t xml:space="preserve">Ewentualny wzrost oddziaływania dla okolicznych mieszkańców podczas prowadzenia prac związanych z : rozwojem sieci </w:t>
      </w:r>
      <w:r w:rsidRPr="005F441E">
        <w:rPr>
          <w:rFonts w:ascii="Arial" w:eastAsia="Arial" w:hAnsi="Arial" w:cs="Arial"/>
          <w:color w:val="auto"/>
          <w:lang w:bidi="pl-PL"/>
        </w:rPr>
        <w:t xml:space="preserve">kanalizacyjnej, </w:t>
      </w:r>
      <w:r w:rsidR="00243CF7" w:rsidRPr="005F441E">
        <w:rPr>
          <w:rFonts w:ascii="Arial" w:eastAsia="Arial" w:hAnsi="Arial" w:cs="Arial"/>
          <w:color w:val="auto"/>
          <w:lang w:bidi="pl-PL"/>
        </w:rPr>
        <w:t xml:space="preserve">modernizacją oczyszczalni ścieków, modernizacją sieci wodociągowej </w:t>
      </w:r>
      <w:r w:rsidR="005F441E" w:rsidRPr="005F441E">
        <w:rPr>
          <w:rFonts w:ascii="Arial" w:eastAsia="Arial" w:hAnsi="Arial" w:cs="Arial"/>
          <w:color w:val="auto"/>
          <w:lang w:bidi="pl-PL"/>
        </w:rPr>
        <w:t>oraz ujęć wody</w:t>
      </w:r>
      <w:r w:rsidR="00243CF7" w:rsidRPr="005F441E">
        <w:rPr>
          <w:rFonts w:ascii="Arial" w:eastAsia="Arial" w:hAnsi="Arial" w:cs="Arial"/>
          <w:color w:val="auto"/>
          <w:lang w:bidi="pl-PL"/>
        </w:rPr>
        <w:t xml:space="preserve">, </w:t>
      </w:r>
      <w:r w:rsidRPr="005F441E">
        <w:rPr>
          <w:rFonts w:ascii="Arial" w:eastAsia="Arial" w:hAnsi="Arial" w:cs="Arial"/>
          <w:color w:val="auto"/>
          <w:lang w:bidi="pl-PL"/>
        </w:rPr>
        <w:t>rozwojem sieci ścieżek rowerowych</w:t>
      </w:r>
      <w:r w:rsidR="00243CF7" w:rsidRPr="005F441E">
        <w:rPr>
          <w:rFonts w:ascii="Arial" w:eastAsia="Arial" w:hAnsi="Arial" w:cs="Arial"/>
          <w:color w:val="auto"/>
          <w:lang w:bidi="pl-PL"/>
        </w:rPr>
        <w:t xml:space="preserve"> czy dróg gminnych</w:t>
      </w:r>
      <w:r w:rsidRPr="005F441E">
        <w:rPr>
          <w:rFonts w:ascii="Arial" w:eastAsia="Arial" w:hAnsi="Arial" w:cs="Arial"/>
          <w:color w:val="auto"/>
          <w:lang w:bidi="pl-PL"/>
        </w:rPr>
        <w:t>, termomodernizacją budynków czy montażem odnawialnych</w:t>
      </w:r>
      <w:r w:rsidRPr="00012B5E">
        <w:rPr>
          <w:rFonts w:ascii="Arial" w:eastAsia="Arial" w:hAnsi="Arial" w:cs="Arial"/>
          <w:color w:val="auto"/>
          <w:lang w:bidi="pl-PL"/>
        </w:rPr>
        <w:t xml:space="preserve"> źródeł energii.</w:t>
      </w:r>
    </w:p>
    <w:p w14:paraId="3817CFDB"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eastAsia="Arial" w:hAnsi="Arial" w:cs="Arial"/>
          <w:sz w:val="20"/>
          <w:szCs w:val="20"/>
          <w:lang w:bidi="pl-PL"/>
        </w:rPr>
        <w:lastRenderedPageBreak/>
        <w:t>Podczas prowadzenia prac (usuwaniem pokryć dachów z płyt azbestowych w ramach termomodernizacji czy montażu OZE na dachach budynków) zachowane zostaną odpowiednie standardy w zakresie minimalizacji negatywnego oddziaływania zgodnie z wymaganiami obowiązujących przepisów. Jego oddziaływanie będzie mieć więc charakter pomijalny. W przypadku osób, które będą przeprowadzać prace polegające na usuwaniu wyrobów zawierających azbest, stwierdzić należy zwiększenie ryzyka związanego z możliwością wystąpienia negatywnych oddziaływań wynikających z narażenia na kontakt z wyrobami zawierającymi azbest. Należy jednak podkreślić fakt, iż zgodnie z obowiązującymi przepisami działalność w tym zakresie mogą podejmować tylko wykwalifikowane firmy. Personel zatrudniony przez te firmy jest wyposażony w odpowiednie środki ochrony osobistej i świadomy zagrożeń związanych z prowadzonymi pracami (wysoka świadomość zagrożenia). W ramach prowadzenia prac zgodnie z obowiązującymi przepisami stosowany jest szereg środków minimalizujących wystąpienie negatywnego oddziaływania (zarówno w odniesieniu do pracowników jak i osób postronnych). Płyty azbestowe są wystawione na czynniki atmosferyczne, w związku z tym erodują i pylą. Podczas demontażu może dojść do złamań czy kruszenia się, co spowoduje większe zagrożenie emisją włókien azbestowych, stąd konieczność prowadzenia prac przez wykwalifikowane firmy Pozostałe operacje takie jak uporządkowanie terenu przebiegać będą analogicznie, jak przy budowie nowego rurociągu.</w:t>
      </w:r>
      <w:r w:rsidRPr="00012B5E">
        <w:rPr>
          <w:rFonts w:ascii="Arial" w:hAnsi="Arial" w:cs="Arial"/>
          <w:sz w:val="20"/>
          <w:szCs w:val="20"/>
        </w:rPr>
        <w:t xml:space="preserve"> </w:t>
      </w:r>
    </w:p>
    <w:p w14:paraId="048DC9F2" w14:textId="31357568"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Przewiduje się, że negatywne oddziaływania będą chwilowe i ustąpią z chwilą zakończenia robót. Wspomniane prace realizacyjne mogą wpłynąć na zakłócenie ruchu pieszego i kołowego, w związku z powyższym niezbędne jest odpowiednio wczesne informowanie lokalnej ludności o prowadzonych pracach oraz ewentualnych utrudnień. Ponadto miejsce budowy zostanie stosownie oznakowane. Prace o największej uciążliwości powinny odbywać się w porze dziennej. Wszystkie prace budowlane i ziemne powinny odbywać zgodnie z obowiązującymi przepisami Prawa budowlanego, BHP itp. Podczas użytkowania infrastruktury drogowej na terenie gminy mogą wystąpić oddziaływania na środowisko m.in. powietrze, klimat akustyczny, itp. Zamierzone działania inwestycyjne powinny być prowadzone z uwzględnieniem dopuszczalnych standardów jakości powietrza, poziomu hałasu itd. Działania ww. pomimo oddziaływania w fazie budowy dają w efekcie korzyści społeczne. Gospodarstwa domowe podłączone zostaną do sieci kanalizacyjnej lub będą korzystały z przydomowych oczyszczalni ścieków</w:t>
      </w:r>
      <w:r w:rsidR="00243CF7" w:rsidRPr="00012B5E">
        <w:rPr>
          <w:rFonts w:ascii="Arial" w:hAnsi="Arial" w:cs="Arial"/>
          <w:sz w:val="20"/>
          <w:szCs w:val="20"/>
        </w:rPr>
        <w:t xml:space="preserve">, </w:t>
      </w:r>
      <w:r w:rsidRPr="00012B5E">
        <w:rPr>
          <w:rFonts w:ascii="Arial" w:hAnsi="Arial" w:cs="Arial"/>
          <w:sz w:val="20"/>
          <w:szCs w:val="20"/>
        </w:rPr>
        <w:t xml:space="preserve">wymienionych </w:t>
      </w:r>
      <w:proofErr w:type="spellStart"/>
      <w:r w:rsidRPr="00012B5E">
        <w:rPr>
          <w:rFonts w:ascii="Arial" w:hAnsi="Arial" w:cs="Arial"/>
          <w:sz w:val="20"/>
          <w:szCs w:val="20"/>
        </w:rPr>
        <w:t>piecy</w:t>
      </w:r>
      <w:proofErr w:type="spellEnd"/>
      <w:r w:rsidRPr="00012B5E">
        <w:rPr>
          <w:rFonts w:ascii="Arial" w:hAnsi="Arial" w:cs="Arial"/>
          <w:sz w:val="20"/>
          <w:szCs w:val="20"/>
        </w:rPr>
        <w:t xml:space="preserve"> czy docieplonych domów co podwyższy standard życia mieszkańców, a budowa ścieżek rowerowych przyczyni się do wzrostu bezpieczeństwa poruszania się oraz ograniczy ruch samochodowy co przyczyni się do  poprawy stanu jakości powietrza w wyniku zmniejszenia emisji CO2. </w:t>
      </w:r>
    </w:p>
    <w:p w14:paraId="4E890408"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p>
    <w:p w14:paraId="796C8CCE"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ZWIERZĘTA</w:t>
      </w:r>
    </w:p>
    <w:p w14:paraId="5462BC3C" w14:textId="77777777" w:rsidR="008A0BA7" w:rsidRPr="00012B5E"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eastAsia="Arial" w:hAnsi="Arial" w:cs="Arial"/>
          <w:sz w:val="20"/>
          <w:szCs w:val="20"/>
        </w:rPr>
        <w:t xml:space="preserve">Realizacja części inwestycji może wywierać krótkookresowy negatywny wpływ na zwierzęta. Uciążliwości te jednak będą okresowe – ograniczone do etapu budowy, krótkotrwałe i odwracalne. Po zakończeniu działań inwestycyjnych gatunki te mogą bez przeszkód egzystować dalej. Faza budowy przedsięwzięć będzie odbywała się w terenie w znacznej części przekształconym antropogenicznie. </w:t>
      </w:r>
    </w:p>
    <w:p w14:paraId="6ADC3E4F" w14:textId="77777777" w:rsidR="008A0BA7" w:rsidRPr="00012B5E"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eastAsia="Arial" w:hAnsi="Arial" w:cs="Arial"/>
          <w:sz w:val="20"/>
          <w:szCs w:val="20"/>
        </w:rPr>
        <w:t xml:space="preserve">Przy pracach budowlanych i ziemnych należy szczególną uwagę zwrócić na drzewa dziuplaste – mogące być siedliskiem ptaków, nietoperzy, chronionych bezkręgowców. Nie można jednak wykluczyć zajścia potrzeby usunięcia drzew i krzewów podczas realizacji inwestycji. Nie powinno to jednak </w:t>
      </w:r>
      <w:r w:rsidRPr="00012B5E">
        <w:rPr>
          <w:rFonts w:ascii="Arial" w:eastAsia="Arial" w:hAnsi="Arial" w:cs="Arial"/>
          <w:sz w:val="20"/>
          <w:szCs w:val="20"/>
        </w:rPr>
        <w:lastRenderedPageBreak/>
        <w:t>wpłynąć znacząco negatywnie na różnorodność biologiczną. Wycinka drzew oraz ingerencja w środowisko naturalne ograniczona będzie do niezbędnego minimum. Termin wykonania prac zostanie dostosowany do okresów lęgowych ptaków oraz rozrodczego nietoperzy. Płoszenie zwierząt podczas wykonywania prac, szczególnie w okresie lęgowym ptaków i rozrodczym nietoperzy, skutkuje porzucaniem lęgów, młodych i powstaniem utrudnień w żerowaniu. Teren budowy powinien być wygrodzony, tak aby nie dopuścić do przedostawania się tam zwierząt. Na etapie prowadzenia prac ziemnych prowadzona będzie kontrola pod względem ewentualnej obecności w wykopach zwierząt, głównie płazów i małych ssaków; zwierzęta, które zostaną znalezione na placu budowy zostaną szybko i bezpiecznie przeniesione poza teren inwestycji, na teren stanowiący ich naturalne środowisko. W przypadku konieczności przecięcia chronionego siedliska wykonane zostaną przejścia dla zwierząt pod drogą główną, co umożliwi połączenie siedliska rozciętego w wyniku modernizacji drogi. Teren budowy powinien być wygrodzony, tak aby nie dopuścić do przedostawania się tam zwierząt. Ponadto dążyć się będzie do ograniczenia wpływu inwestycji na rzeźbę terenu.</w:t>
      </w:r>
    </w:p>
    <w:p w14:paraId="1E4F47D9" w14:textId="4CBC9AD5" w:rsidR="008A0BA7"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eastAsia="Arial" w:hAnsi="Arial" w:cs="Arial"/>
          <w:sz w:val="20"/>
          <w:szCs w:val="20"/>
        </w:rPr>
        <w:t>Na wszystkich etapach: projektowym, budowy i późniejszej eksploatacji przedsięwzięcia  należy mieć na uwadze usytuowanie obszarów podlegających ochronie, przebieg korytarzy ekologicznych oraz obszary ważne dla ptaków w okresie gniazdowania oraz migracji.</w:t>
      </w:r>
    </w:p>
    <w:p w14:paraId="1C76055E"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xml:space="preserve">Dla inwestycji dot. montażu ekranów akustycznych istnieje konieczność ich zabezpieczenie przed kolizjami z ptakami. W przeszłości były znajdowane martwe w ptaki w bezpośrednim sąsiedztwie przezroczystych ekranów. Z reguły ptaki giną w takich kolizjach. Wynika to stad, iż ptaki nie postrzegają ich, jako lite przeszkody i widzą krajobraz poza ekranem i w pełnym pędzie dolatują do płaszczyzny ekranu, co z reguły prowadzi do ich śmierci. Stąd konieczność podjęcia działań ochronnych. Stosowane są obecnie następujące metody: </w:t>
      </w:r>
    </w:p>
    <w:p w14:paraId="76B8B3A6"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xml:space="preserve">- Umieszczanie sylwetek ptaków drapieżnych na przezroczystych ekranach nie odstraszają lecących ptaków od ekranu. Ptaki lecą w kierunku ekranu gdyż widzą krajobraz za nim, a naklejone sylwetki traktują jak liście lub inne obiekty, które starają się ominąć. </w:t>
      </w:r>
    </w:p>
    <w:p w14:paraId="26D0D29B"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Stosowanie w miejsce przezroczystych ekranów – barwnych, zielonkawych, żółtawych czy innych. Ptaki nie zauważają ich, jako przeszkody i z pełnym impetem wpadają na nie ginąc.</w:t>
      </w:r>
    </w:p>
    <w:p w14:paraId="342C3BFB"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Skutecznym rozwiązaniem jest stosowanie ekranów z wtopionymi poziomo ułożonymi paskami w lub stosowanie pasów pionowych.</w:t>
      </w:r>
    </w:p>
    <w:p w14:paraId="2005E474"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W zakresie zieleni w sąsiedztwie ekranów, należy przyjąć następujące zasady:</w:t>
      </w:r>
    </w:p>
    <w:p w14:paraId="1D19E892"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xml:space="preserve">- Nie można sadzić drzew i krzewów przed i bezpośrednio za ekranami, a także w pasie rozdzielającym jezdnie, gdyż to </w:t>
      </w:r>
      <w:proofErr w:type="spellStart"/>
      <w:r w:rsidRPr="009A25A0">
        <w:rPr>
          <w:rFonts w:ascii="Arial" w:eastAsia="Arial" w:hAnsi="Arial" w:cs="Arial"/>
          <w:sz w:val="20"/>
          <w:szCs w:val="20"/>
        </w:rPr>
        <w:t>przyciągaptaki</w:t>
      </w:r>
      <w:proofErr w:type="spellEnd"/>
      <w:r w:rsidRPr="009A25A0">
        <w:rPr>
          <w:rFonts w:ascii="Arial" w:eastAsia="Arial" w:hAnsi="Arial" w:cs="Arial"/>
          <w:sz w:val="20"/>
          <w:szCs w:val="20"/>
        </w:rPr>
        <w:t xml:space="preserve"> do obszaru między jezdnią a ekranami, prowadząc do kolizji pojazdów z ptakami.</w:t>
      </w:r>
    </w:p>
    <w:p w14:paraId="05FBE5E2"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Nie można nasadzać pnączy na przezroczystych ekranach oraz na wszelkich ekranach od strony jezdni, a w razie pojawienia się ich, natychmiast je usuwać.</w:t>
      </w:r>
    </w:p>
    <w:p w14:paraId="2BAED576"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Należy przyjąć następujące zasady:</w:t>
      </w:r>
    </w:p>
    <w:p w14:paraId="6D3FD8D8" w14:textId="77777777" w:rsidR="00CC0F38" w:rsidRPr="009A25A0" w:rsidRDefault="00CC0F38" w:rsidP="00CC0F38">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Gdy za ekranami znajdują się drzewa i krzewy, należy w tych miejscach stawiać wyłącznie ekrany nieprzezroczyste.</w:t>
      </w:r>
    </w:p>
    <w:p w14:paraId="75AAF9DC" w14:textId="7260ED29" w:rsidR="00CC0F38" w:rsidRDefault="00CC0F38" w:rsidP="008A0BA7">
      <w:pPr>
        <w:tabs>
          <w:tab w:val="left" w:pos="709"/>
        </w:tabs>
        <w:autoSpaceDE w:val="0"/>
        <w:snapToGrid w:val="0"/>
        <w:spacing w:line="360" w:lineRule="auto"/>
        <w:jc w:val="both"/>
        <w:rPr>
          <w:rFonts w:ascii="Arial" w:eastAsia="Arial" w:hAnsi="Arial" w:cs="Arial"/>
          <w:sz w:val="20"/>
          <w:szCs w:val="20"/>
        </w:rPr>
      </w:pPr>
      <w:r w:rsidRPr="009A25A0">
        <w:rPr>
          <w:rFonts w:ascii="Arial" w:eastAsia="Arial" w:hAnsi="Arial" w:cs="Arial"/>
          <w:sz w:val="20"/>
          <w:szCs w:val="20"/>
        </w:rPr>
        <w:t xml:space="preserve">- Kompromisowym rozwiązaniem w miejscach gdzie znajduje się zieleń, a jest potrzeba zastosowania ekranów przezroczystych, jest stosowanie ekranów przezroczystych pokrytych paskami. („Ekrany </w:t>
      </w:r>
      <w:r w:rsidRPr="009A25A0">
        <w:rPr>
          <w:rFonts w:ascii="Arial" w:eastAsia="Arial" w:hAnsi="Arial" w:cs="Arial"/>
          <w:sz w:val="20"/>
          <w:szCs w:val="20"/>
        </w:rPr>
        <w:lastRenderedPageBreak/>
        <w:t xml:space="preserve">akustyczne - konieczność zabezpieczenia przed kolizjami z chronionymi gatunkami ptaków”, </w:t>
      </w:r>
      <w:r w:rsidRPr="009A25A0">
        <w:rPr>
          <w:rFonts w:ascii="Arial" w:eastAsia="Arial" w:hAnsi="Arial" w:cs="Arial"/>
          <w:sz w:val="20"/>
          <w:szCs w:val="20"/>
        </w:rPr>
        <w:br/>
        <w:t>dr Kazimierz Walasz, Kraków 2013).</w:t>
      </w:r>
    </w:p>
    <w:p w14:paraId="309342CA" w14:textId="77777777" w:rsidR="00CC0F38" w:rsidRPr="00012B5E" w:rsidRDefault="00CC0F38" w:rsidP="008A0BA7">
      <w:pPr>
        <w:tabs>
          <w:tab w:val="left" w:pos="709"/>
        </w:tabs>
        <w:autoSpaceDE w:val="0"/>
        <w:snapToGrid w:val="0"/>
        <w:spacing w:line="360" w:lineRule="auto"/>
        <w:jc w:val="both"/>
        <w:rPr>
          <w:rFonts w:ascii="Arial" w:eastAsia="Arial" w:hAnsi="Arial" w:cs="Arial"/>
          <w:sz w:val="20"/>
          <w:szCs w:val="20"/>
        </w:rPr>
      </w:pPr>
    </w:p>
    <w:p w14:paraId="585F2FCF" w14:textId="4AC5D832" w:rsidR="00F8570C" w:rsidRPr="00012B5E" w:rsidRDefault="00F8570C" w:rsidP="008753E4">
      <w:pPr>
        <w:spacing w:line="360" w:lineRule="auto"/>
        <w:jc w:val="both"/>
        <w:rPr>
          <w:rFonts w:ascii="Arial" w:hAnsi="Arial" w:cs="Arial"/>
          <w:sz w:val="20"/>
          <w:szCs w:val="20"/>
        </w:rPr>
      </w:pPr>
      <w:r w:rsidRPr="00012B5E">
        <w:rPr>
          <w:rFonts w:ascii="Arial" w:hAnsi="Arial" w:cs="Arial"/>
          <w:sz w:val="20"/>
          <w:szCs w:val="20"/>
        </w:rPr>
        <w:t xml:space="preserve">Elektrownie słoneczne nie stanowią zagrożenia dla zwierząt i ptaków. Powłoka antyrefleksyjna pokrywająca panele fotowoltaiczne zwiększa absorbcję energii promieniowania słonecznego oraz zapobiega niepożądanemu efektowi odbicia światła od powierzchni paneli. W związku z powyższym panele fotowoltaiczne nie będą oślepiać ptaków, mogących przelatywać nad instalacją. </w:t>
      </w:r>
    </w:p>
    <w:p w14:paraId="56BA08AA" w14:textId="77777777" w:rsidR="00F8570C" w:rsidRPr="00012B5E" w:rsidRDefault="00F8570C" w:rsidP="008753E4">
      <w:pPr>
        <w:spacing w:line="360" w:lineRule="auto"/>
        <w:jc w:val="both"/>
        <w:rPr>
          <w:rFonts w:ascii="Arial" w:hAnsi="Arial" w:cs="Arial"/>
          <w:sz w:val="20"/>
          <w:szCs w:val="20"/>
        </w:rPr>
      </w:pPr>
      <w:r w:rsidRPr="00012B5E">
        <w:rPr>
          <w:rFonts w:ascii="Arial" w:hAnsi="Arial" w:cs="Arial"/>
          <w:sz w:val="20"/>
          <w:szCs w:val="20"/>
        </w:rPr>
        <w:t xml:space="preserve">Wpływ farmy fotowoltaicznej na ptaki zależy przede wszystkim od lokalizacji inwestycji może być pośredni oraz bezpośredni. W przypadku wpływu pośredniego można zauważyć utratę siedlisk naturalnych (lub fragmentację albo modyfikację), zaburzenia związane ze straszeniem przebywających w okolicy inwestycji gatunków ptaków. Takie sytuacje mogą mieć miejsce jedynie w trakcie prowadzenia prac instalacyjnych na terenie inwestycji. Jednakże, przy starannie przygotowanym projekcie parku solarnego, można stworzyć miejsce, które będzie atrakcyjne dla ptaków. Przykładem takiego działania jest farma fotowoltaiczna </w:t>
      </w:r>
      <w:proofErr w:type="spellStart"/>
      <w:r w:rsidRPr="00012B5E">
        <w:rPr>
          <w:rFonts w:ascii="Arial" w:hAnsi="Arial" w:cs="Arial"/>
          <w:sz w:val="20"/>
          <w:szCs w:val="20"/>
        </w:rPr>
        <w:t>Kobern-Gondorf</w:t>
      </w:r>
      <w:proofErr w:type="spellEnd"/>
      <w:r w:rsidRPr="00012B5E">
        <w:rPr>
          <w:rFonts w:ascii="Arial" w:hAnsi="Arial" w:cs="Arial"/>
          <w:sz w:val="20"/>
          <w:szCs w:val="20"/>
        </w:rPr>
        <w:t xml:space="preserve"> w Niemczech, gdzie stworzono miejsce atrakcyjne dla ptaków, a obecnie obszar farmy chroni się na prawach rezerwatu dla zagrożonych gatunków roślin i zwierząt. </w:t>
      </w:r>
    </w:p>
    <w:p w14:paraId="39EB5440" w14:textId="77777777" w:rsidR="00F8570C" w:rsidRPr="00012B5E" w:rsidRDefault="00F8570C" w:rsidP="008753E4">
      <w:pPr>
        <w:spacing w:line="360" w:lineRule="auto"/>
        <w:jc w:val="both"/>
        <w:rPr>
          <w:rFonts w:ascii="Arial" w:hAnsi="Arial" w:cs="Arial"/>
          <w:sz w:val="20"/>
          <w:szCs w:val="20"/>
        </w:rPr>
      </w:pPr>
      <w:r w:rsidRPr="00012B5E">
        <w:rPr>
          <w:rFonts w:ascii="Arial" w:hAnsi="Arial" w:cs="Arial"/>
          <w:sz w:val="20"/>
          <w:szCs w:val="20"/>
        </w:rPr>
        <w:t xml:space="preserve">Wpływ bezpośredni (lokalizacja farmy na terenach niewykorzystywanych intensywnie przez ptaki), może przyczynić się do powstania alternatywnych miejsc żerowania, np. dla łuszczaków, które mogą wykorzystywać trawiaste fragmenty oraz elementy montażowe, np. do tworzenia gniazd. W literaturze brak jest naukowych dowodów na istnienie ryzyka śmiertelności ptaków związanych z panelami fotowoltaicznymi. W niektórych opracowaniach, można spotkać odniesienie do badań przeprowadzonych w Stanach Zjednoczonych przez </w:t>
      </w:r>
      <w:proofErr w:type="spellStart"/>
      <w:r w:rsidRPr="00012B5E">
        <w:rPr>
          <w:rFonts w:ascii="Arial" w:hAnsi="Arial" w:cs="Arial"/>
          <w:sz w:val="20"/>
          <w:szCs w:val="20"/>
        </w:rPr>
        <w:t>McCrary</w:t>
      </w:r>
      <w:proofErr w:type="spellEnd"/>
      <w:r w:rsidRPr="00012B5E">
        <w:rPr>
          <w:rFonts w:ascii="Arial" w:hAnsi="Arial" w:cs="Arial"/>
          <w:sz w:val="20"/>
          <w:szCs w:val="20"/>
        </w:rPr>
        <w:t xml:space="preserve">, których wyniki wskazują na śmierć kilku gatunków ptaków w wyniku kolizji z ekranami paneli słonecznych. Śmierć ptaków, w analizowanych przez </w:t>
      </w:r>
      <w:proofErr w:type="spellStart"/>
      <w:r w:rsidRPr="00012B5E">
        <w:rPr>
          <w:rFonts w:ascii="Arial" w:hAnsi="Arial" w:cs="Arial"/>
          <w:sz w:val="20"/>
          <w:szCs w:val="20"/>
        </w:rPr>
        <w:t>McCrary</w:t>
      </w:r>
      <w:proofErr w:type="spellEnd"/>
      <w:r w:rsidRPr="00012B5E">
        <w:rPr>
          <w:rFonts w:ascii="Arial" w:hAnsi="Arial" w:cs="Arial"/>
          <w:sz w:val="20"/>
          <w:szCs w:val="20"/>
        </w:rPr>
        <w:t xml:space="preserve"> przypadkach była powodowana przez heliostaty – lustra stosowane do koncentracji energii słonecznej – niemające zastosowania w przedmiotowej inwestycji. </w:t>
      </w:r>
    </w:p>
    <w:p w14:paraId="140BE3B5" w14:textId="77777777" w:rsidR="00F8570C" w:rsidRPr="00012B5E" w:rsidRDefault="00F8570C" w:rsidP="008753E4">
      <w:pPr>
        <w:spacing w:line="360" w:lineRule="auto"/>
        <w:jc w:val="both"/>
        <w:rPr>
          <w:rFonts w:ascii="Arial" w:hAnsi="Arial" w:cs="Arial"/>
          <w:sz w:val="20"/>
          <w:szCs w:val="20"/>
        </w:rPr>
      </w:pPr>
      <w:r w:rsidRPr="00012B5E">
        <w:rPr>
          <w:rFonts w:ascii="Arial" w:hAnsi="Arial" w:cs="Arial"/>
          <w:sz w:val="20"/>
          <w:szCs w:val="20"/>
        </w:rPr>
        <w:t xml:space="preserve">Ryzyko negatywnego wpływu farmy fotowoltaicznej na ptaki jest podobne do wielu innych inwestycji wykorzystujących w technologii płaskie, przeszklone przestrzenie (np. ekrany akustyczne, szyby w wysokich budynkach). Ryzyko bezpośredniego oddziaływania wzrasta, gdy do </w:t>
      </w:r>
      <w:proofErr w:type="spellStart"/>
      <w:r w:rsidRPr="00012B5E">
        <w:rPr>
          <w:rFonts w:ascii="Arial" w:hAnsi="Arial" w:cs="Arial"/>
          <w:sz w:val="20"/>
          <w:szCs w:val="20"/>
        </w:rPr>
        <w:t>przesyłu</w:t>
      </w:r>
      <w:proofErr w:type="spellEnd"/>
      <w:r w:rsidRPr="00012B5E">
        <w:rPr>
          <w:rFonts w:ascii="Arial" w:hAnsi="Arial" w:cs="Arial"/>
          <w:sz w:val="20"/>
          <w:szCs w:val="20"/>
        </w:rPr>
        <w:t xml:space="preserve"> energii wykorzystywane są tradycyjne metody – linie elektroenergetyczne prowadzone są nad ziemią. Sieci elektroenergetyczne mają znaczący wpływ na wzrost śmiertelności ptaków. Jednakże, w niniejszej inwestycji wszystkie sieci elektroenergetyczne będą prowadzone pod ziemią, co znacząco minimalizuje negatywny wpływ oddziaływania farmy fotowoltaicznej na ptaki. Jak pisze prof. P. </w:t>
      </w:r>
      <w:proofErr w:type="spellStart"/>
      <w:r w:rsidRPr="00012B5E">
        <w:rPr>
          <w:rFonts w:ascii="Arial" w:hAnsi="Arial" w:cs="Arial"/>
          <w:sz w:val="20"/>
          <w:szCs w:val="20"/>
        </w:rPr>
        <w:t>Tryjanowski</w:t>
      </w:r>
      <w:proofErr w:type="spellEnd"/>
      <w:r w:rsidRPr="00012B5E">
        <w:rPr>
          <w:rFonts w:ascii="Arial" w:hAnsi="Arial" w:cs="Arial"/>
          <w:sz w:val="20"/>
          <w:szCs w:val="20"/>
        </w:rPr>
        <w:t xml:space="preserve"> dla („Czysta Energia” – nr 1/2013): „Prawidłowa lokalizacja elektrowni słonecznej (na terenach niewykorzystywanych intensywnie przez ptaki) może przyczynić się paradoksalnie do powstania alternatywnych miejsc żerowania, np. dla łuszczaków (fragmenty trawiaste i krzewy pomiędzy panelami i sektorami) oraz gniazdowania (panele są zakładane na specjalnych stojakach, które mogą być wykorzystywane przez niektóre gatunki do umieszczania gniazd). Interesujące jest to, ze pomimo różnych opinii wygłaszanych przede wszystkim na portalach internetowych, nie ma naukowych dowodów na istnienie ryzyka śmiertelności dla ptaków związanych z panelami słonecznych ogniw fotowoltaicznych. Zwykle w tym kontekście wskazuje się pracę </w:t>
      </w:r>
      <w:proofErr w:type="spellStart"/>
      <w:r w:rsidRPr="00012B5E">
        <w:rPr>
          <w:rFonts w:ascii="Arial" w:hAnsi="Arial" w:cs="Arial"/>
          <w:sz w:val="20"/>
          <w:szCs w:val="20"/>
        </w:rPr>
        <w:t>McCrary</w:t>
      </w:r>
      <w:proofErr w:type="spellEnd"/>
      <w:r w:rsidRPr="00012B5E">
        <w:rPr>
          <w:rFonts w:ascii="Arial" w:hAnsi="Arial" w:cs="Arial"/>
          <w:sz w:val="20"/>
          <w:szCs w:val="20"/>
        </w:rPr>
        <w:t xml:space="preserve"> i współpracowników, </w:t>
      </w:r>
      <w:r w:rsidRPr="00012B5E">
        <w:rPr>
          <w:rFonts w:ascii="Arial" w:hAnsi="Arial" w:cs="Arial"/>
          <w:sz w:val="20"/>
          <w:szCs w:val="20"/>
        </w:rPr>
        <w:lastRenderedPageBreak/>
        <w:t xml:space="preserve">informujące o śmierci zwierząt kilku gatunków w USA w wyniku kolizji z ekranami paneli słonecznych. Jednak przyczyną zderzeń były nie same panele, lecz heliostaty – lustra stosowane do koncentracji energii słonecznej. Obecnie rozwijane technologie nie wykorzystują już tego typu niebezpiecznych, a także energetycznie mało wydajnych rozwiązań. Warto też wspomnieć, iż </w:t>
      </w:r>
      <w:proofErr w:type="spellStart"/>
      <w:r w:rsidRPr="00012B5E">
        <w:rPr>
          <w:rFonts w:ascii="Arial" w:hAnsi="Arial" w:cs="Arial"/>
          <w:sz w:val="20"/>
          <w:szCs w:val="20"/>
        </w:rPr>
        <w:t>McCrary</w:t>
      </w:r>
      <w:proofErr w:type="spellEnd"/>
      <w:r w:rsidRPr="00012B5E">
        <w:rPr>
          <w:rFonts w:ascii="Arial" w:hAnsi="Arial" w:cs="Arial"/>
          <w:sz w:val="20"/>
          <w:szCs w:val="20"/>
        </w:rPr>
        <w:t xml:space="preserve"> i zespół pracowali nad wpływem olbrzymiego parku słonecznego (kilka km2) i opartego na starych technologiach. Niestety, nie powtórzono tych badań i do dziś w zasadzie jest to jedyna praca wskazująca na realny negatywny wpływ”. </w:t>
      </w:r>
    </w:p>
    <w:p w14:paraId="272B6308" w14:textId="613AB2E6" w:rsidR="00F8570C" w:rsidRPr="00012B5E" w:rsidRDefault="00F8570C" w:rsidP="008753E4">
      <w:pPr>
        <w:spacing w:line="360" w:lineRule="auto"/>
        <w:jc w:val="both"/>
        <w:rPr>
          <w:rFonts w:ascii="Arial" w:hAnsi="Arial" w:cs="Arial"/>
          <w:sz w:val="20"/>
          <w:szCs w:val="20"/>
        </w:rPr>
      </w:pPr>
      <w:r w:rsidRPr="00012B5E">
        <w:rPr>
          <w:rFonts w:ascii="Arial" w:hAnsi="Arial" w:cs="Arial"/>
          <w:sz w:val="20"/>
          <w:szCs w:val="20"/>
        </w:rPr>
        <w:t xml:space="preserve">Najistotniejszymi obszarami dla zachowania środowiska przyrodniczego są zalesione obszary, a także okolice rzek, gdzie występuje znaczna ilość ptaków </w:t>
      </w:r>
      <w:proofErr w:type="spellStart"/>
      <w:r w:rsidRPr="00012B5E">
        <w:rPr>
          <w:rFonts w:ascii="Arial" w:hAnsi="Arial" w:cs="Arial"/>
          <w:sz w:val="20"/>
          <w:szCs w:val="20"/>
        </w:rPr>
        <w:t>wodno</w:t>
      </w:r>
      <w:proofErr w:type="spellEnd"/>
      <w:r w:rsidRPr="00012B5E">
        <w:rPr>
          <w:rFonts w:ascii="Arial" w:hAnsi="Arial" w:cs="Arial"/>
          <w:sz w:val="20"/>
          <w:szCs w:val="20"/>
        </w:rPr>
        <w:t xml:space="preserve"> – błotnych, jak również chronionych gatunków gadów i ptaków. Instalacje fotowoltaiczne z reguły są posadowione na terenach rolnych – a więc obszarach cechujących się znacznie niższą istotnością dla zachowania właściwego stanu ochrony środowiska niż wymienione wyżej obszary. Z racji tego, jak również podanych danych literaturowych brak jest podstawy do negatywnego zaopiniowania planowanej inwestycji ze względów środowiskowych. </w:t>
      </w:r>
    </w:p>
    <w:p w14:paraId="127C4EEB"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Budowa elektrowni słonecznych wiąże się także z rozbudową linii i sieci elektrycznych, które stanowią zagrożenie dla ptaków w wyniku: porażenia prądem, kolizji oraz zmniejszenia dostępności obszarów wykorzystywanych jako miejsca postoju i zimowiska. </w:t>
      </w:r>
    </w:p>
    <w:p w14:paraId="45EC5202"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Śmiertelność powodowana porażeniem prądem występuje głównie w przypadku źle zaprojektowanych słupów sieci średniego napięcia. Zagrożone są te gatunki ptaków, które wykorzystują takie słupy jako miejsca odpoczynku, noclegu lub gniazdowania, czyli w szczególności: bociany, sowy, ptaki szponiaste, a także gołębiowate czy krukowate. Bezpośrednie kolizje ptaków z przewodami elektroenergetycznymi występują głównie w warunkach słabej widoczności, o świcie lub zmierzchu, przy zachmurzeniu, opadach albo nocą. </w:t>
      </w:r>
    </w:p>
    <w:p w14:paraId="1612EFE5"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Zmniejszenie dostępności obszarów wykorzystywanych przez ptaki jako miejsca postoju i zimowiska ma natomiast miejsce w sytuacji, gdy linie przecinają otwarte przestrzenie oraz siedliska ptaków (np. obszary wodno-błotne).</w:t>
      </w:r>
    </w:p>
    <w:p w14:paraId="6F89DD82"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Owady składające jaja w wodzie (np. jętki, widelnice) również mogą traktować panele jako obiekty wodne i składać na nich jaja. Skutkować to może zmniejszeniem liczebności tych owadów a tym samym ograniczeniem ilości pokarmu dla ptaków. Problem ten można wyeliminować poprzez stosowanie paneli posiadających białe granice i białe paski podziału, które zmniejszają znacznie przyciąganie bezkręgowców wodnych (</w:t>
      </w:r>
      <w:proofErr w:type="spellStart"/>
      <w:r w:rsidRPr="00012B5E">
        <w:rPr>
          <w:rFonts w:ascii="Arial" w:hAnsi="Arial" w:cs="Arial"/>
          <w:sz w:val="20"/>
          <w:szCs w:val="20"/>
        </w:rPr>
        <w:t>Horváth</w:t>
      </w:r>
      <w:proofErr w:type="spellEnd"/>
      <w:r w:rsidRPr="00012B5E">
        <w:rPr>
          <w:rFonts w:ascii="Arial" w:hAnsi="Arial" w:cs="Arial"/>
          <w:sz w:val="20"/>
          <w:szCs w:val="20"/>
        </w:rPr>
        <w:t xml:space="preserve"> et al., 2010).</w:t>
      </w:r>
    </w:p>
    <w:p w14:paraId="1703C2B5" w14:textId="77777777" w:rsidR="008A0BA7" w:rsidRPr="00012B5E" w:rsidRDefault="008A0BA7" w:rsidP="008A0BA7">
      <w:pPr>
        <w:autoSpaceDE w:val="0"/>
        <w:spacing w:line="360" w:lineRule="auto"/>
        <w:jc w:val="both"/>
        <w:rPr>
          <w:rFonts w:ascii="Arial" w:eastAsia="ArialNarrow" w:hAnsi="Arial" w:cs="Arial"/>
          <w:sz w:val="20"/>
          <w:szCs w:val="20"/>
        </w:rPr>
      </w:pPr>
      <w:r w:rsidRPr="00012B5E">
        <w:rPr>
          <w:rFonts w:ascii="Arial" w:eastAsia="ArialNarrow" w:hAnsi="Arial" w:cs="Arial"/>
          <w:sz w:val="20"/>
          <w:szCs w:val="20"/>
        </w:rPr>
        <w:t>W przypadku prac związanych z wodami, rowami, itp. termin realizacji prac powinien być ściśle dopasowany do warunków przyrodniczych i biologii gatunków występujących w obrębie danego przedsięwzięcia, tj.:</w:t>
      </w:r>
    </w:p>
    <w:p w14:paraId="0651649C" w14:textId="77777777" w:rsidR="008A0BA7" w:rsidRPr="00012B5E" w:rsidRDefault="008A0BA7">
      <w:pPr>
        <w:numPr>
          <w:ilvl w:val="0"/>
          <w:numId w:val="46"/>
        </w:numPr>
        <w:autoSpaceDE w:val="0"/>
        <w:snapToGrid w:val="0"/>
        <w:spacing w:line="360" w:lineRule="auto"/>
        <w:jc w:val="both"/>
        <w:rPr>
          <w:rFonts w:ascii="Arial" w:hAnsi="Arial" w:cs="Arial"/>
          <w:sz w:val="20"/>
          <w:szCs w:val="20"/>
        </w:rPr>
      </w:pPr>
      <w:r w:rsidRPr="00012B5E">
        <w:rPr>
          <w:rFonts w:ascii="Arial" w:hAnsi="Arial" w:cs="Arial"/>
          <w:sz w:val="20"/>
          <w:szCs w:val="20"/>
        </w:rPr>
        <w:t>termin wykonywania prac ingerujących w koryto cieków czy zbiorników wodnych powinien omijać okresy tarła zasiedlającej go ichtiofauny – szczególnie istotne w przypadku gatunków, których tarło związane jest z dnem cieków,</w:t>
      </w:r>
    </w:p>
    <w:p w14:paraId="7B8D79C1" w14:textId="77777777" w:rsidR="008A0BA7" w:rsidRPr="00012B5E" w:rsidRDefault="008A0BA7">
      <w:pPr>
        <w:numPr>
          <w:ilvl w:val="0"/>
          <w:numId w:val="46"/>
        </w:numPr>
        <w:autoSpaceDE w:val="0"/>
        <w:snapToGrid w:val="0"/>
        <w:spacing w:line="360" w:lineRule="auto"/>
        <w:jc w:val="both"/>
        <w:rPr>
          <w:rFonts w:ascii="Arial" w:hAnsi="Arial" w:cs="Arial"/>
          <w:sz w:val="20"/>
          <w:szCs w:val="20"/>
        </w:rPr>
      </w:pPr>
      <w:r w:rsidRPr="00012B5E">
        <w:rPr>
          <w:rFonts w:ascii="Arial" w:hAnsi="Arial" w:cs="Arial"/>
          <w:sz w:val="20"/>
          <w:szCs w:val="20"/>
        </w:rPr>
        <w:t>powinien omijać okres lęgowy awifauny i innych zwierząt,</w:t>
      </w:r>
    </w:p>
    <w:p w14:paraId="7D84CD15" w14:textId="77777777" w:rsidR="008A0BA7" w:rsidRPr="00012B5E" w:rsidRDefault="008A0BA7">
      <w:pPr>
        <w:numPr>
          <w:ilvl w:val="0"/>
          <w:numId w:val="46"/>
        </w:numPr>
        <w:autoSpaceDE w:val="0"/>
        <w:snapToGrid w:val="0"/>
        <w:spacing w:line="360" w:lineRule="auto"/>
        <w:jc w:val="both"/>
        <w:rPr>
          <w:rFonts w:ascii="Arial" w:hAnsi="Arial" w:cs="Arial"/>
          <w:sz w:val="20"/>
          <w:szCs w:val="20"/>
        </w:rPr>
      </w:pPr>
      <w:r w:rsidRPr="00012B5E">
        <w:rPr>
          <w:rFonts w:ascii="Arial" w:hAnsi="Arial" w:cs="Arial"/>
          <w:sz w:val="20"/>
          <w:szCs w:val="20"/>
        </w:rPr>
        <w:t xml:space="preserve">powinien omijać okres </w:t>
      </w:r>
      <w:proofErr w:type="spellStart"/>
      <w:r w:rsidRPr="00012B5E">
        <w:rPr>
          <w:rFonts w:ascii="Arial" w:hAnsi="Arial" w:cs="Arial"/>
          <w:sz w:val="20"/>
          <w:szCs w:val="20"/>
        </w:rPr>
        <w:t>wyżówek</w:t>
      </w:r>
      <w:proofErr w:type="spellEnd"/>
      <w:r w:rsidRPr="00012B5E">
        <w:rPr>
          <w:rFonts w:ascii="Arial" w:hAnsi="Arial" w:cs="Arial"/>
          <w:sz w:val="20"/>
          <w:szCs w:val="20"/>
        </w:rPr>
        <w:t xml:space="preserve"> i nawalnych opadów,</w:t>
      </w:r>
    </w:p>
    <w:p w14:paraId="6ABC9517" w14:textId="77777777" w:rsidR="008A0BA7" w:rsidRPr="00012B5E" w:rsidRDefault="008A0BA7">
      <w:pPr>
        <w:numPr>
          <w:ilvl w:val="0"/>
          <w:numId w:val="46"/>
        </w:numPr>
        <w:autoSpaceDE w:val="0"/>
        <w:snapToGrid w:val="0"/>
        <w:spacing w:line="360" w:lineRule="auto"/>
        <w:jc w:val="both"/>
        <w:rPr>
          <w:rFonts w:ascii="Arial" w:hAnsi="Arial" w:cs="Arial"/>
          <w:sz w:val="20"/>
          <w:szCs w:val="20"/>
        </w:rPr>
      </w:pPr>
      <w:r w:rsidRPr="00012B5E">
        <w:rPr>
          <w:rFonts w:ascii="Arial" w:hAnsi="Arial" w:cs="Arial"/>
          <w:sz w:val="20"/>
          <w:szCs w:val="20"/>
        </w:rPr>
        <w:t>w regionach turystycznych powinien omijać sezon największej presji turystycznej.</w:t>
      </w:r>
    </w:p>
    <w:p w14:paraId="5FB073F0" w14:textId="77777777" w:rsidR="008A0BA7" w:rsidRPr="00012B5E" w:rsidRDefault="008A0BA7" w:rsidP="008A0BA7">
      <w:pPr>
        <w:autoSpaceDE w:val="0"/>
        <w:spacing w:line="360" w:lineRule="auto"/>
        <w:jc w:val="both"/>
        <w:rPr>
          <w:rFonts w:ascii="Arial" w:hAnsi="Arial" w:cs="Arial"/>
          <w:sz w:val="20"/>
          <w:szCs w:val="20"/>
        </w:rPr>
      </w:pPr>
      <w:r w:rsidRPr="00012B5E">
        <w:rPr>
          <w:rFonts w:ascii="Arial" w:eastAsia="ArialNarrow" w:hAnsi="Arial" w:cs="Arial"/>
          <w:sz w:val="20"/>
          <w:szCs w:val="20"/>
        </w:rPr>
        <w:lastRenderedPageBreak/>
        <w:t xml:space="preserve">Ze względu na w/w warunki najlepszym okresem do realizacji inwestycji, jest jesień (sucha) i zima (mroźna), o ile istnieje możliwość prowadzenia przynajmniej części prac. </w:t>
      </w:r>
      <w:r w:rsidRPr="00012B5E">
        <w:rPr>
          <w:rFonts w:ascii="Arial" w:eastAsia="Times New Roman" w:hAnsi="Arial" w:cs="Arial"/>
          <w:sz w:val="20"/>
          <w:szCs w:val="20"/>
          <w:lang w:eastAsia="pl-PL"/>
        </w:rPr>
        <w:t xml:space="preserve">Podczas realizacji inwestycji wprowadzone będą określone środki minimalizujące negatywne oddziaływanie na środowisko poprzez zastosowanie sprzętu o wysokiej sprawności, dostosowanie terminu i czasu prac do warunków panujących na danym terenie. </w:t>
      </w:r>
    </w:p>
    <w:p w14:paraId="0F5C9D33" w14:textId="77777777" w:rsidR="008A0BA7" w:rsidRPr="00012B5E"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eastAsia="Arial" w:hAnsi="Arial" w:cs="Arial"/>
          <w:sz w:val="20"/>
          <w:szCs w:val="20"/>
        </w:rPr>
        <w:t>Z kolei przed podjęciem prac związanych z montażem OZE zwłaszcza w połączeniu z pracami termomodernizacyjnymi należy przeprowadzić inwentaryzację budynków pod kątem występowania chronionych gatunków ptaków. W przypadku stwierdzenia występowania chronionych gatunków ptaków, termin i sposób wykonania prac należy dostosować do ich okresów lęgowych. Drugą grupą gatunków, będącą pod wpływem zagrożenia tego rodzaju inwestycji to nietoperze wykorzystujące większe przestrzenie, np. strychy, poddasza itp. Są to przede wszystkim nocek duży i podkowiec mały. W przypadku stwierdzenia występowania chronionych gatunków nietoperzy prace należy dostosować do ich okresów rozrodczych i hibernacji. Najodpowiedniejszy terminem do prowadzenia prac zmierzających do zabezpieczenia zinwentaryzowanych miejsc, w których nietoperze mogłoby się ukryć jest sierpień-wrzesień. Jeśli wykonanie prac w tym terminie jest niemożliwe, można je zrealizować pod koniec marca lub w pierwszych dniach kwietnia, jednak dopiero po ustąpieniu mrozów.</w:t>
      </w:r>
      <w:r w:rsidRPr="00012B5E">
        <w:rPr>
          <w:rStyle w:val="Odwoanieprzypisukocowego13"/>
          <w:rFonts w:ascii="Arial" w:eastAsia="Arial" w:hAnsi="Arial" w:cs="Arial"/>
          <w:sz w:val="20"/>
          <w:szCs w:val="20"/>
        </w:rPr>
        <w:footnoteReference w:id="3"/>
      </w:r>
      <w:r w:rsidRPr="00012B5E">
        <w:rPr>
          <w:rFonts w:ascii="Arial" w:eastAsia="Arial" w:hAnsi="Arial" w:cs="Arial"/>
          <w:sz w:val="20"/>
          <w:szCs w:val="20"/>
        </w:rPr>
        <w:t xml:space="preserve"> </w:t>
      </w:r>
    </w:p>
    <w:p w14:paraId="6F076D4A" w14:textId="737682D8" w:rsidR="008A0BA7" w:rsidRPr="00012B5E" w:rsidRDefault="008A0BA7" w:rsidP="008A0BA7">
      <w:pPr>
        <w:tabs>
          <w:tab w:val="left" w:pos="709"/>
        </w:tabs>
        <w:autoSpaceDE w:val="0"/>
        <w:snapToGrid w:val="0"/>
        <w:spacing w:line="360" w:lineRule="auto"/>
        <w:jc w:val="both"/>
        <w:rPr>
          <w:rFonts w:ascii="Arial" w:eastAsia="Arial" w:hAnsi="Arial" w:cs="Arial"/>
          <w:bCs/>
          <w:sz w:val="20"/>
          <w:szCs w:val="20"/>
          <w:lang w:bidi="pl-PL"/>
        </w:rPr>
      </w:pPr>
      <w:r w:rsidRPr="00012B5E">
        <w:rPr>
          <w:rFonts w:ascii="Arial" w:eastAsia="Arial" w:hAnsi="Arial" w:cs="Arial"/>
          <w:bCs/>
          <w:sz w:val="20"/>
          <w:szCs w:val="20"/>
          <w:lang w:bidi="pl-PL"/>
        </w:rPr>
        <w:t xml:space="preserve">Jeśli budynek stanowi siedlisko ptaków lub nietoperzy, niezbędne jest uzyskanie zezwolenia od Generalnego Dyrektora Ochrony Środowiska lub/i Regionalnego Dyrektora Ochrony Środowiska na zniszczenie siedlisk, w trybie art. 56 ust. 2 ustawy z dnia 16 kwietnia 2004 r. </w:t>
      </w:r>
      <w:r w:rsidRPr="00012B5E">
        <w:rPr>
          <w:rFonts w:ascii="Arial" w:eastAsia="Arial" w:hAnsi="Arial" w:cs="Arial"/>
          <w:bCs/>
          <w:i/>
          <w:sz w:val="20"/>
          <w:szCs w:val="20"/>
          <w:lang w:bidi="pl-PL"/>
        </w:rPr>
        <w:t>o ochronie przyrody</w:t>
      </w:r>
      <w:r w:rsidRPr="00012B5E">
        <w:rPr>
          <w:rFonts w:ascii="Arial" w:eastAsia="Arial" w:hAnsi="Arial" w:cs="Arial"/>
          <w:bCs/>
          <w:sz w:val="20"/>
          <w:szCs w:val="20"/>
          <w:lang w:bidi="pl-PL"/>
        </w:rPr>
        <w:t xml:space="preserve"> </w:t>
      </w:r>
      <w:r w:rsidRPr="00012B5E">
        <w:rPr>
          <w:rFonts w:ascii="Arial" w:eastAsia="Arial" w:hAnsi="Arial" w:cs="Arial"/>
          <w:sz w:val="20"/>
          <w:szCs w:val="20"/>
        </w:rPr>
        <w:t>(</w:t>
      </w:r>
      <w:r w:rsidR="001604E1" w:rsidRPr="001604E1">
        <w:rPr>
          <w:rFonts w:ascii="Arial" w:eastAsia="Arial" w:hAnsi="Arial" w:cs="Arial"/>
          <w:sz w:val="20"/>
          <w:szCs w:val="20"/>
        </w:rPr>
        <w:t>Dz.U. 2023 poz. 1336</w:t>
      </w:r>
      <w:r w:rsidRPr="00012B5E">
        <w:rPr>
          <w:rFonts w:ascii="Arial" w:eastAsia="Arial" w:hAnsi="Arial" w:cs="Arial"/>
          <w:sz w:val="20"/>
          <w:szCs w:val="20"/>
        </w:rPr>
        <w:t xml:space="preserve">). </w:t>
      </w:r>
      <w:r w:rsidRPr="00012B5E">
        <w:rPr>
          <w:rFonts w:ascii="Arial" w:eastAsia="Arial" w:hAnsi="Arial" w:cs="Arial"/>
          <w:bCs/>
          <w:sz w:val="20"/>
          <w:szCs w:val="20"/>
          <w:lang w:bidi="pl-PL"/>
        </w:rPr>
        <w:t>Ostateczne zatkanie takich miejsc może nastąpić dopiero po upewnieniu się, że wszystkie zwierzęta je już opuściły. W decyzji określony zostaje możliwy termin wykonania prac oraz sposób przeprowadzenia kompensacji przyrodniczej. Kompensacja w tym przypadku polega najczęściej na zawieszeniu przez wykonawcę robót wyznaczonej liczby skrzynek różnego typu dla ptaków i nietoperzy. W wytycznych może znaleźć się zapis o konieczności pozostawienia otwartych (bez założonych kratek) wlotów do stropodachu.</w:t>
      </w:r>
    </w:p>
    <w:p w14:paraId="0AF89FD4" w14:textId="77777777" w:rsidR="008A0BA7" w:rsidRPr="00012B5E" w:rsidRDefault="008A0BA7" w:rsidP="008A0BA7">
      <w:pPr>
        <w:tabs>
          <w:tab w:val="left" w:pos="709"/>
        </w:tabs>
        <w:autoSpaceDE w:val="0"/>
        <w:snapToGrid w:val="0"/>
        <w:spacing w:line="360" w:lineRule="auto"/>
        <w:jc w:val="both"/>
        <w:rPr>
          <w:rFonts w:ascii="Arial" w:eastAsia="Arial" w:hAnsi="Arial" w:cs="Arial"/>
          <w:bCs/>
          <w:sz w:val="20"/>
          <w:szCs w:val="20"/>
          <w:lang w:bidi="pl-PL"/>
        </w:rPr>
      </w:pPr>
    </w:p>
    <w:p w14:paraId="7F1849E0"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ROŚLINY:</w:t>
      </w:r>
    </w:p>
    <w:p w14:paraId="61D7099D"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Na etapie realizacji poszczególnych przedsięwzięć może wystąpić okresowy, chwilowy niekorzystny wpływ na szatę roślinną – zwłaszcza w przypadku inwestycji liniowych. Wyjątek stanowić będą inwestycje związane z wymianą kotłów, montażem OZE, w tym </w:t>
      </w:r>
      <w:proofErr w:type="spellStart"/>
      <w:r w:rsidRPr="00012B5E">
        <w:rPr>
          <w:rFonts w:ascii="Arial" w:hAnsi="Arial" w:cs="Arial"/>
          <w:sz w:val="20"/>
          <w:szCs w:val="20"/>
        </w:rPr>
        <w:t>mikroinstalacji</w:t>
      </w:r>
      <w:proofErr w:type="spellEnd"/>
      <w:r w:rsidRPr="00012B5E">
        <w:rPr>
          <w:rFonts w:ascii="Arial" w:hAnsi="Arial" w:cs="Arial"/>
          <w:sz w:val="20"/>
          <w:szCs w:val="20"/>
        </w:rPr>
        <w:t xml:space="preserve"> fotowoltaicznych, które zarówno na etapie realizacji jak i eksploatacji pozostaną bez wpływu na szatę roślinną. Inwestycje liniowe (dotyczące np. budowy sieci kanalizacyjnej oraz rozwoju ścieżek rowerowych) będą miały ograniczony wpływ wyłącznie na terenie inwestycji. </w:t>
      </w:r>
    </w:p>
    <w:p w14:paraId="1198B3F7"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Szczególnie istotne jest zabezpieczenie drzew podczas robót ziemnych, inżynieryjnych i drogowych. Plac budowy jest miejscem, które stanowi zagrożenie dla istniejących drzew i krzewów. Może tu dojść do bezpośredniego ich uszkodzenia lub znacznego pogorszenia warunków siedliskowych. Jeżeli nie są one przeznaczone do usunięcia, wszystkie adaptowane drzewa rosnące w pobliżu inwestycji Wykonawca powinien objąć pracami zabezpieczającymi przed uszkodzeniami. Przed przystąpieniem do robót: </w:t>
      </w:r>
    </w:p>
    <w:p w14:paraId="2A3CBBBC"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lastRenderedPageBreak/>
        <w:t xml:space="preserve">- musi zostać sporządzony szczegółowy plan tymczasowy ciągów komunikacyjnych dla pracowników </w:t>
      </w:r>
      <w:r w:rsidRPr="00012B5E">
        <w:rPr>
          <w:rFonts w:ascii="Arial" w:hAnsi="Arial" w:cs="Arial"/>
          <w:sz w:val="20"/>
          <w:szCs w:val="20"/>
        </w:rPr>
        <w:br/>
        <w:t xml:space="preserve">i ruchu pojazdów, </w:t>
      </w:r>
    </w:p>
    <w:p w14:paraId="76FAED31"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 powinny być wyznaczone miejsca składowania urobku z wykopów i składowania materiałów budowlanych. </w:t>
      </w:r>
    </w:p>
    <w:p w14:paraId="136A5F19"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 przejścia powinny być zlokalizowane poza zasięgiem korzeni drzew, </w:t>
      </w:r>
    </w:p>
    <w:p w14:paraId="72CF03F1"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miejsca składowania materiałów budowlanych, paliw olejów i lepiszczy powinny być zlokalizowane w odpowiedniej odległości od pnia drzewa,</w:t>
      </w:r>
    </w:p>
    <w:p w14:paraId="0AD727CB"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 - jeżeli ciężki sprzęt przemieszczany jest w pobliżu drzew, w miejscach jego ruchu powinny być ułożone, stalowe płyty albo odporne na zgniatanie maty, </w:t>
      </w:r>
    </w:p>
    <w:p w14:paraId="7B1E584E"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sposób zabezpieczania miejsc poruszania się pracowników i sprzętu mechanicznego na terenach zadrzewionych musi być nadzorowany przez uprawnionego Inspektora Nadzoru.</w:t>
      </w:r>
    </w:p>
    <w:p w14:paraId="562EA611"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 Generalną zasadą prowadzenia robót przy drzewach i krzewach jest: </w:t>
      </w:r>
    </w:p>
    <w:p w14:paraId="56A5AC39"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 zminimalizowanie zasięgu prac, </w:t>
      </w:r>
    </w:p>
    <w:p w14:paraId="2CCCDC94"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 skrócenie czasu trwania prac, </w:t>
      </w:r>
    </w:p>
    <w:p w14:paraId="4A36D363"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drzewa po zakończeniu działań budowlanych powinny być poddane „kuracji rehabilitacyjnej” (dostarczenie korzeniom substancji wspierających-odżywczych), należy zapewnić im właściwą pielęgnację, przede wszystkim odpowiednie nawadnianie, nawet parę lat po zakończeniu intensywnych prac w ich pobliżu. W przypadku prowadzenia prac poza strefami krytycznymi stosować należy ekrany korzeniowe, które służą zabezpieczaniu systemów korzeniowych na czas prowadzenia robót. Bezwzględnie zakazuje się palenia ognisk pod drzewami i krzewami. Jeżeli roślinność, która ma być zachowana, zostanie uszkodzona lub zniszczona przez wykonawcę, to powinna być ona odtworzona na koszt Wykonawcy, w sposób zaakceptowany przez odpowiednie władze. Jest to określone zarówno przez ustawę o ochronie przyrody jak i przez przepisy prawa budowlanego.</w:t>
      </w:r>
    </w:p>
    <w:p w14:paraId="34584A97"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Zabezpieczenie pni drzew. </w:t>
      </w:r>
    </w:p>
    <w:p w14:paraId="3A326397"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Drzewa adaptowane znajdujące się w pobliżu realizowanych prac należy zabezpieczyć na czas budowy przed uszkodzeniami mechanicznymi poprzez wygrodzenie, osłonięcie matami słomianymi bądź jutą i odeskowanie: </w:t>
      </w:r>
    </w:p>
    <w:p w14:paraId="3A235E70"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na placu budowy pnie drzew należy zabezpieczyć przed uszkodzeniami mechanicznymi poprzez odeskowanie – szalunek powinien sięgać do pierwszych gałęzi.</w:t>
      </w:r>
    </w:p>
    <w:p w14:paraId="79EACC92"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Zabezpieczenie korzeni. </w:t>
      </w:r>
    </w:p>
    <w:p w14:paraId="3FB6EDBB"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Przy robotach związanych z infrastrukturą podziemną, w bliskim sąsiedztwie drzew przeznaczonych do adaptacji należy stosować metody bez wykopowe, minimalizujące uszkodzenia bryły korzeniowej drzew, pozwalające na utrzymanie statyki drzew (w szczególności tyczy się to branży wodno-kanalizacyjnej i elektrycznej).</w:t>
      </w:r>
    </w:p>
    <w:p w14:paraId="67CAFFF7"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W przypadku prac związanych z dbałością o rowy, kanały, zbiorniki wodne - wśród roślin porastających rowy występują gatunki chronione, zagrożone oraz rzadkie</w:t>
      </w:r>
      <w:r w:rsidRPr="00012B5E">
        <w:rPr>
          <w:rFonts w:ascii="Arial" w:eastAsia="Times New Roman" w:hAnsi="Arial" w:cs="Arial"/>
          <w:sz w:val="20"/>
          <w:szCs w:val="20"/>
          <w:lang w:eastAsia="pl-PL"/>
        </w:rPr>
        <w:t xml:space="preserve"> we florze torfowisk i łąk po bagiennych.. Odmulanie dna prowadzi zazwyczaj do okresowego zanieczyszczenia wód, niszczy faunę i florę denną oraz zakłóca bytowanie fauny przybrzeżnej. Jednocześnie jednak powoduje usunięcie z cieków znacznych ilości materii organicznych oraz różnego rodzaju zanieczyszczeń i odpadków zalegających dno. Co przyczyni się do docelowego poprawy stanu flory. </w:t>
      </w:r>
    </w:p>
    <w:p w14:paraId="71CA892F" w14:textId="7CEB06AB"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lastRenderedPageBreak/>
        <w:t xml:space="preserve">Planowane inwestycje realizowane będą w większości w obszarach zurbanizowanych, użytkowanych i przekształcanych przez człowieka. Po zakończeniu prac roślinność powróci w drodze naturalnej sukcesji lub celowych, zaplanowanych </w:t>
      </w:r>
      <w:proofErr w:type="spellStart"/>
      <w:r w:rsidRPr="00012B5E">
        <w:rPr>
          <w:rFonts w:ascii="Arial" w:hAnsi="Arial" w:cs="Arial"/>
          <w:sz w:val="20"/>
          <w:szCs w:val="20"/>
        </w:rPr>
        <w:t>nasadzeń</w:t>
      </w:r>
      <w:proofErr w:type="spellEnd"/>
      <w:r w:rsidR="009F3F11" w:rsidRPr="00012B5E">
        <w:rPr>
          <w:rFonts w:ascii="Arial" w:hAnsi="Arial" w:cs="Arial"/>
          <w:sz w:val="20"/>
          <w:szCs w:val="20"/>
        </w:rPr>
        <w:t xml:space="preserve"> </w:t>
      </w:r>
      <w:r w:rsidR="009F3F11" w:rsidRPr="00012B5E">
        <w:rPr>
          <w:rFonts w:ascii="Arial" w:eastAsia="Times New Roman" w:hAnsi="Arial" w:cs="Arial"/>
          <w:kern w:val="0"/>
          <w:sz w:val="20"/>
          <w:szCs w:val="20"/>
          <w:lang w:eastAsia="pl-PL" w:bidi="ar-SA"/>
        </w:rPr>
        <w:t>(z wykorzystaniem gatunków rodzimych)</w:t>
      </w:r>
      <w:r w:rsidRPr="00012B5E">
        <w:rPr>
          <w:rFonts w:ascii="Arial" w:hAnsi="Arial" w:cs="Arial"/>
          <w:sz w:val="20"/>
          <w:szCs w:val="20"/>
        </w:rPr>
        <w:t>.</w:t>
      </w:r>
    </w:p>
    <w:p w14:paraId="01FDC3D8" w14:textId="77777777" w:rsidR="008A0BA7" w:rsidRPr="00012B5E" w:rsidRDefault="008A0BA7" w:rsidP="008A0BA7">
      <w:pPr>
        <w:tabs>
          <w:tab w:val="left" w:pos="709"/>
        </w:tabs>
        <w:autoSpaceDE w:val="0"/>
        <w:snapToGrid w:val="0"/>
        <w:spacing w:line="360" w:lineRule="auto"/>
        <w:jc w:val="both"/>
        <w:rPr>
          <w:rFonts w:ascii="Arial" w:eastAsia="Arial" w:hAnsi="Arial" w:cs="Arial"/>
          <w:sz w:val="20"/>
          <w:szCs w:val="20"/>
          <w:highlight w:val="yellow"/>
          <w:lang w:bidi="pl-PL"/>
        </w:rPr>
      </w:pPr>
    </w:p>
    <w:p w14:paraId="7F4EDB01"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WODY:</w:t>
      </w:r>
    </w:p>
    <w:p w14:paraId="0F34B5A5" w14:textId="466D2D90" w:rsidR="008A0BA7" w:rsidRPr="00012B5E"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hAnsi="Arial" w:cs="Arial"/>
          <w:sz w:val="20"/>
          <w:szCs w:val="20"/>
        </w:rPr>
        <w:t xml:space="preserve">Inwestycje w gospodarce wodno-kanalizacyjnej w gminie </w:t>
      </w:r>
      <w:r w:rsidR="000C33BC">
        <w:rPr>
          <w:rFonts w:ascii="Arial" w:hAnsi="Arial" w:cs="Arial"/>
          <w:sz w:val="20"/>
          <w:szCs w:val="20"/>
        </w:rPr>
        <w:t>Brzeziny</w:t>
      </w:r>
      <w:r w:rsidR="00E1222A" w:rsidRPr="00012B5E">
        <w:rPr>
          <w:rFonts w:ascii="Arial" w:hAnsi="Arial" w:cs="Arial"/>
          <w:sz w:val="20"/>
          <w:szCs w:val="20"/>
        </w:rPr>
        <w:t xml:space="preserve"> </w:t>
      </w:r>
      <w:r w:rsidRPr="00012B5E">
        <w:rPr>
          <w:rFonts w:ascii="Arial" w:hAnsi="Arial" w:cs="Arial"/>
          <w:sz w:val="20"/>
          <w:szCs w:val="20"/>
        </w:rPr>
        <w:t>będą miały z pewnością długotrwałe pozytywne oddziaływanie zarówno na wody powierzchniowe, podziemne, jak i glebę.</w:t>
      </w:r>
    </w:p>
    <w:p w14:paraId="7429444B" w14:textId="7BA21A85" w:rsidR="008A0BA7" w:rsidRPr="00012B5E" w:rsidRDefault="008A0BA7" w:rsidP="00145D59">
      <w:pPr>
        <w:tabs>
          <w:tab w:val="left" w:pos="709"/>
        </w:tabs>
        <w:autoSpaceDE w:val="0"/>
        <w:snapToGrid w:val="0"/>
        <w:spacing w:line="360" w:lineRule="auto"/>
        <w:jc w:val="both"/>
        <w:rPr>
          <w:rFonts w:ascii="Arial" w:eastAsia="Arial" w:hAnsi="Arial" w:cs="Arial"/>
          <w:sz w:val="20"/>
          <w:szCs w:val="20"/>
        </w:rPr>
      </w:pPr>
      <w:r w:rsidRPr="00012B5E">
        <w:rPr>
          <w:rFonts w:ascii="Arial" w:eastAsia="Arial" w:hAnsi="Arial" w:cs="Arial"/>
          <w:sz w:val="20"/>
          <w:szCs w:val="20"/>
        </w:rPr>
        <w:t xml:space="preserve">Zgodnie z zapisami </w:t>
      </w:r>
      <w:r w:rsidR="00145D59">
        <w:rPr>
          <w:rFonts w:ascii="Arial" w:eastAsia="Arial" w:hAnsi="Arial" w:cs="Arial"/>
          <w:sz w:val="20"/>
          <w:szCs w:val="20"/>
        </w:rPr>
        <w:t>Programu</w:t>
      </w:r>
      <w:r w:rsidRPr="00012B5E">
        <w:rPr>
          <w:rFonts w:ascii="Arial" w:eastAsia="Arial" w:hAnsi="Arial" w:cs="Arial"/>
          <w:sz w:val="20"/>
          <w:szCs w:val="20"/>
        </w:rPr>
        <w:t xml:space="preserve"> przewiduje się następujące inwestycje związane z gospodarką wodno-ściekową:</w:t>
      </w:r>
    </w:p>
    <w:p w14:paraId="3D981C9F" w14:textId="77777777" w:rsidR="002022DE" w:rsidRPr="002022DE" w:rsidRDefault="002022DE" w:rsidP="00145D59">
      <w:pPr>
        <w:pStyle w:val="Akapitzlist"/>
        <w:numPr>
          <w:ilvl w:val="0"/>
          <w:numId w:val="48"/>
        </w:numPr>
        <w:tabs>
          <w:tab w:val="left" w:pos="709"/>
        </w:tabs>
        <w:autoSpaceDE w:val="0"/>
        <w:snapToGrid w:val="0"/>
        <w:spacing w:before="0" w:line="360" w:lineRule="auto"/>
        <w:jc w:val="both"/>
        <w:rPr>
          <w:rFonts w:ascii="Arial" w:eastAsia="Arial" w:hAnsi="Arial" w:cs="Arial"/>
          <w:sz w:val="20"/>
          <w:szCs w:val="20"/>
        </w:rPr>
      </w:pPr>
      <w:r w:rsidRPr="002022DE">
        <w:rPr>
          <w:rFonts w:ascii="Arial" w:eastAsia="Arial" w:hAnsi="Arial" w:cs="Arial"/>
          <w:sz w:val="20"/>
          <w:szCs w:val="20"/>
        </w:rPr>
        <w:t>Utrzymanie pełnej sprawności technicznej urządzeń melioracji podstawowych i szczegółowych</w:t>
      </w:r>
    </w:p>
    <w:p w14:paraId="0F8EDA34" w14:textId="77777777" w:rsidR="002022DE" w:rsidRPr="002022DE" w:rsidRDefault="002022DE" w:rsidP="00145D59">
      <w:pPr>
        <w:pStyle w:val="Akapitzlist"/>
        <w:numPr>
          <w:ilvl w:val="0"/>
          <w:numId w:val="48"/>
        </w:numPr>
        <w:tabs>
          <w:tab w:val="left" w:pos="709"/>
        </w:tabs>
        <w:autoSpaceDE w:val="0"/>
        <w:snapToGrid w:val="0"/>
        <w:spacing w:before="0" w:line="360" w:lineRule="auto"/>
        <w:jc w:val="both"/>
        <w:rPr>
          <w:rFonts w:ascii="Arial" w:eastAsia="Arial" w:hAnsi="Arial" w:cs="Arial"/>
          <w:sz w:val="20"/>
          <w:szCs w:val="20"/>
        </w:rPr>
      </w:pPr>
      <w:r w:rsidRPr="002022DE">
        <w:rPr>
          <w:rFonts w:ascii="Arial" w:eastAsia="Arial" w:hAnsi="Arial" w:cs="Arial"/>
          <w:sz w:val="20"/>
          <w:szCs w:val="20"/>
        </w:rPr>
        <w:t>Budowa i modernizacja sieci wodociągowych oraz ujęć wody/SUW</w:t>
      </w:r>
    </w:p>
    <w:p w14:paraId="7655B994" w14:textId="77777777" w:rsidR="002022DE" w:rsidRPr="002022DE" w:rsidRDefault="002022DE" w:rsidP="00145D59">
      <w:pPr>
        <w:pStyle w:val="Akapitzlist"/>
        <w:numPr>
          <w:ilvl w:val="0"/>
          <w:numId w:val="48"/>
        </w:numPr>
        <w:tabs>
          <w:tab w:val="left" w:pos="709"/>
        </w:tabs>
        <w:autoSpaceDE w:val="0"/>
        <w:snapToGrid w:val="0"/>
        <w:spacing w:before="0" w:line="360" w:lineRule="auto"/>
        <w:jc w:val="both"/>
        <w:rPr>
          <w:rFonts w:ascii="Arial" w:eastAsia="Arial" w:hAnsi="Arial" w:cs="Arial"/>
          <w:sz w:val="20"/>
          <w:szCs w:val="20"/>
        </w:rPr>
      </w:pPr>
      <w:r w:rsidRPr="002022DE">
        <w:rPr>
          <w:rFonts w:ascii="Arial" w:eastAsia="Arial" w:hAnsi="Arial" w:cs="Arial"/>
          <w:sz w:val="20"/>
          <w:szCs w:val="20"/>
        </w:rPr>
        <w:t xml:space="preserve">Budowa sieci kanalizacji sanitarnej </w:t>
      </w:r>
    </w:p>
    <w:p w14:paraId="51BD67EA" w14:textId="77777777" w:rsidR="002022DE" w:rsidRPr="002022DE" w:rsidRDefault="002022DE" w:rsidP="00145D59">
      <w:pPr>
        <w:pStyle w:val="Akapitzlist"/>
        <w:numPr>
          <w:ilvl w:val="0"/>
          <w:numId w:val="48"/>
        </w:numPr>
        <w:tabs>
          <w:tab w:val="left" w:pos="709"/>
        </w:tabs>
        <w:autoSpaceDE w:val="0"/>
        <w:snapToGrid w:val="0"/>
        <w:spacing w:before="0" w:line="360" w:lineRule="auto"/>
        <w:jc w:val="both"/>
        <w:rPr>
          <w:rFonts w:ascii="Arial" w:eastAsia="Arial" w:hAnsi="Arial" w:cs="Arial"/>
          <w:sz w:val="20"/>
          <w:szCs w:val="20"/>
        </w:rPr>
      </w:pPr>
      <w:r w:rsidRPr="002022DE">
        <w:rPr>
          <w:rFonts w:ascii="Arial" w:eastAsia="Arial" w:hAnsi="Arial" w:cs="Arial"/>
          <w:sz w:val="20"/>
          <w:szCs w:val="20"/>
        </w:rPr>
        <w:t xml:space="preserve">Budowa przydomowych oczyszczalni ścieków </w:t>
      </w:r>
    </w:p>
    <w:p w14:paraId="3DA616C7" w14:textId="1787E56E"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eastAsia="Arial" w:hAnsi="Arial" w:cs="Arial"/>
          <w:sz w:val="20"/>
          <w:szCs w:val="20"/>
        </w:rPr>
        <w:t xml:space="preserve">Prace będą wykonywane z zachowaniem środków zabezpieczających wody i otaczające środowisko przed zanieczyszczeniem ściekami lub odpadami powstającymi w związku z realizacją inwestycji. Realizacja i eksploatacja przedsięwzięcia będzie prowadzona w sposób wykluczający możliwość znacząco negatywnych oddziaływań na wyżej wymieniony komponenty środowisko. Na etapie realizacji poszczególnych inwestycji, zwłaszcza związanych z pracami ziemnymi należy dbać o stan techniczny zaplecza budowy oraz wykorzystywanych maszyn celem zapobieżenia przedostania się substancji ropopochodnych do gruntu a następnie do wód. Odpowiedni nadzór nad pracą sprzętu </w:t>
      </w:r>
      <w:r w:rsidR="00722246" w:rsidRPr="00012B5E">
        <w:rPr>
          <w:rFonts w:ascii="Arial" w:eastAsia="Arial" w:hAnsi="Arial" w:cs="Arial"/>
          <w:sz w:val="20"/>
          <w:szCs w:val="20"/>
        </w:rPr>
        <w:br/>
      </w:r>
      <w:r w:rsidRPr="00012B5E">
        <w:rPr>
          <w:rFonts w:ascii="Arial" w:eastAsia="Arial" w:hAnsi="Arial" w:cs="Arial"/>
          <w:sz w:val="20"/>
          <w:szCs w:val="20"/>
        </w:rPr>
        <w:t xml:space="preserve">i jego stanem technicznym wyeliminuje wpływ robót budowlanych na wody powierzchniowe </w:t>
      </w:r>
      <w:r w:rsidR="00722246" w:rsidRPr="00012B5E">
        <w:rPr>
          <w:rFonts w:ascii="Arial" w:eastAsia="Arial" w:hAnsi="Arial" w:cs="Arial"/>
          <w:sz w:val="20"/>
          <w:szCs w:val="20"/>
        </w:rPr>
        <w:br/>
      </w:r>
      <w:r w:rsidRPr="00012B5E">
        <w:rPr>
          <w:rFonts w:ascii="Arial" w:eastAsia="Arial" w:hAnsi="Arial" w:cs="Arial"/>
          <w:sz w:val="20"/>
          <w:szCs w:val="20"/>
        </w:rPr>
        <w:t xml:space="preserve">i podziemne. </w:t>
      </w:r>
      <w:r w:rsidRPr="00012B5E">
        <w:rPr>
          <w:rFonts w:ascii="Arial" w:hAnsi="Arial" w:cs="Arial"/>
          <w:sz w:val="20"/>
          <w:szCs w:val="20"/>
        </w:rPr>
        <w:t xml:space="preserve">Wody opadowe i roztopowe z terenów komunikacyjnych przed wprowadzeniem do wód lub ziemi powinny będą spełniać zapisy Rozporządzenie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w:t>
      </w:r>
      <w:r w:rsidR="00722246" w:rsidRPr="00012B5E">
        <w:rPr>
          <w:rFonts w:ascii="Arial" w:hAnsi="Arial" w:cs="Arial"/>
          <w:sz w:val="20"/>
          <w:szCs w:val="20"/>
        </w:rPr>
        <w:br/>
      </w:r>
      <w:r w:rsidRPr="00012B5E">
        <w:rPr>
          <w:rFonts w:ascii="Arial" w:hAnsi="Arial" w:cs="Arial"/>
          <w:sz w:val="20"/>
          <w:szCs w:val="20"/>
        </w:rPr>
        <w:t>(Dz.U. 2019 poz. 1311). Wody nie spełniające wymagań powinny być oczyszczane, tak aby spełnione były standardy powyższego rozporządzenia.</w:t>
      </w:r>
    </w:p>
    <w:p w14:paraId="27C4ABDB"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hAnsi="Arial" w:cs="Arial"/>
          <w:sz w:val="20"/>
          <w:szCs w:val="20"/>
        </w:rPr>
        <w:t xml:space="preserve">Prace ziemne odbywać się będą w wydzielonym i ograniczonym do terenu budowy miejscu i nie wpłyną na trwałe pogorszenie stanu powierzchni ziemi i środowiska przyrodniczego. Ewentualne obniżenie zwierciadła wody gruntowej podczas wykonywania wykopów pod sieci lub fundamenty będzie krótkotrwałe i ograniczy się do terenu realizacji inwestycji i nie spowoduje trwałych zmian w zasobach wodnych. Zakres robót związanych z odwodnieniem wykopów będzie ograniczony do niezbędnego minimum. </w:t>
      </w:r>
    </w:p>
    <w:p w14:paraId="3F01C90D" w14:textId="5F159A65"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eastAsia="Arial" w:hAnsi="Arial" w:cs="Arial"/>
          <w:sz w:val="20"/>
          <w:szCs w:val="20"/>
        </w:rPr>
        <w:t>Lokalizacja inwestycji w dużej mierze zależeć będzie od usytuowania istniejącej zabudowy i infrastruktury technicznej, a także lokalizacji stacji uzdatniania wody (odpowiednio w przypadku sieci wodociągowej lub kanalizacyjnej) oraz ukształtowania terenu.</w:t>
      </w:r>
    </w:p>
    <w:p w14:paraId="568E022D" w14:textId="3E0F8F96" w:rsidR="00C157C7" w:rsidRPr="00012B5E" w:rsidRDefault="00C157C7" w:rsidP="00C157C7">
      <w:pPr>
        <w:tabs>
          <w:tab w:val="left" w:pos="709"/>
        </w:tabs>
        <w:autoSpaceDE w:val="0"/>
        <w:snapToGrid w:val="0"/>
        <w:spacing w:line="360" w:lineRule="auto"/>
        <w:jc w:val="both"/>
        <w:rPr>
          <w:rFonts w:ascii="Arial" w:eastAsia="Arial" w:hAnsi="Arial" w:cs="Arial"/>
          <w:sz w:val="20"/>
          <w:szCs w:val="20"/>
          <w:lang w:bidi="pl-PL"/>
        </w:rPr>
      </w:pPr>
      <w:r w:rsidRPr="00012B5E">
        <w:rPr>
          <w:rFonts w:ascii="Arial" w:eastAsia="Arial" w:hAnsi="Arial" w:cs="Arial"/>
          <w:sz w:val="20"/>
          <w:szCs w:val="20"/>
          <w:lang w:bidi="pl-PL"/>
        </w:rPr>
        <w:t xml:space="preserve">Wymiana sieci wodociągowej z rur azbestowo-cementowych będzie realizowana na terenie gminy przez firmy specjalizujące się w tym zakresie. Ewentualny wzrost zagrożenia dla okolicznych mieszkańców podczas prowadzenia prac związanych z usuwaniem azbestu będzie krótkotrwały. Podczas </w:t>
      </w:r>
      <w:r w:rsidRPr="00012B5E">
        <w:rPr>
          <w:rFonts w:ascii="Arial" w:eastAsia="Arial" w:hAnsi="Arial" w:cs="Arial"/>
          <w:sz w:val="20"/>
          <w:szCs w:val="20"/>
          <w:lang w:bidi="pl-PL"/>
        </w:rPr>
        <w:lastRenderedPageBreak/>
        <w:t>prowadzenia prac zachowane zostaną odpowiednie standardy w zakresie minimalizacji negatywnego oddziaływania zgodnie z wymaganiami obowiązujących przepisów. Jego oddziaływanie będzie mieć więc charakter pomijalny. W ramach prowadzenia prac zgodnie z obowiązującymi przepisami stosowany jest szereg środków minimalizujących wystąpienie negatywnego oddziaływania (zarówno w odniesieniu do pracowników jak i osób postronnych). Budowa nowego odcinka sieci wodociągowej czy, kanalizacyjnej oraz przyłączy do budynków determinuje późniejsze wykorzystanie terenu w jej obrębie. Zarówno na etapie budowy jak i późniejszej eksploatacji zachować należy wymagane minimalne odległości od istniejącego oraz projektowanego uzbrojenia terenu, budynków, obiektów infrastruktury technicznej oraz drzew. Na etapie realizacji przedmiotowych przedsięwzięć</w:t>
      </w:r>
      <w:r w:rsidR="00A80F30" w:rsidRPr="00012B5E">
        <w:rPr>
          <w:rFonts w:ascii="Arial" w:eastAsia="Arial" w:hAnsi="Arial" w:cs="Arial"/>
          <w:sz w:val="20"/>
          <w:szCs w:val="20"/>
          <w:lang w:bidi="pl-PL"/>
        </w:rPr>
        <w:t>, a także modernizacji oczyszczalni ścieków</w:t>
      </w:r>
      <w:r w:rsidRPr="00012B5E">
        <w:rPr>
          <w:rFonts w:ascii="Arial" w:eastAsia="Arial" w:hAnsi="Arial" w:cs="Arial"/>
          <w:sz w:val="20"/>
          <w:szCs w:val="20"/>
          <w:lang w:bidi="pl-PL"/>
        </w:rPr>
        <w:t xml:space="preserve"> wystąpi konieczność zajęcia dodatkowego terenu w związku z usytuowaniem zapleczy budowy, baz materiałowych oraz dróg dojazdowych. Zaplecza budowy powinny znajdować się w znacznej odległości od obszarów chronionych oraz od innych terenów cennych przyrodniczych. Teren powierzchni ziemi po zakończeniu prac zostanie uporządkowany.  </w:t>
      </w:r>
    </w:p>
    <w:p w14:paraId="20F6515D" w14:textId="0ACB341F" w:rsidR="00C157C7" w:rsidRPr="00012B5E" w:rsidRDefault="00C157C7" w:rsidP="00C157C7">
      <w:pPr>
        <w:tabs>
          <w:tab w:val="left" w:pos="709"/>
        </w:tabs>
        <w:autoSpaceDE w:val="0"/>
        <w:snapToGrid w:val="0"/>
        <w:spacing w:line="360" w:lineRule="auto"/>
        <w:jc w:val="both"/>
        <w:rPr>
          <w:rFonts w:ascii="Arial" w:eastAsia="Arial" w:hAnsi="Arial" w:cs="Arial"/>
          <w:bCs/>
          <w:sz w:val="20"/>
          <w:szCs w:val="20"/>
          <w:lang w:bidi="pl-PL"/>
        </w:rPr>
      </w:pPr>
      <w:r w:rsidRPr="00012B5E">
        <w:rPr>
          <w:rFonts w:ascii="Arial" w:eastAsia="Arial" w:hAnsi="Arial" w:cs="Arial"/>
          <w:bCs/>
          <w:sz w:val="20"/>
          <w:szCs w:val="20"/>
          <w:lang w:bidi="pl-PL"/>
        </w:rPr>
        <w:t xml:space="preserve">Infrastruktura wodno-ściekowa będzie szczelna. Szczelność zagwarantuje brak możliwości wydostawania się ścieków, czy powstawania strat wody. Sieć kanalizacyjna, wodociągowa nie będzie stanowić źródła emisji zanieczyszczeń do powietrza, ziemi i wód.  </w:t>
      </w:r>
      <w:r w:rsidRPr="00012B5E">
        <w:rPr>
          <w:rFonts w:ascii="Arial" w:hAnsi="Arial" w:cs="Arial"/>
          <w:sz w:val="20"/>
          <w:szCs w:val="20"/>
        </w:rPr>
        <w:t xml:space="preserve">Nowe oraz zmodernizowane odcinki sieci ograniczą w znaczny sposób straty wody powstające na skutek </w:t>
      </w:r>
      <w:proofErr w:type="spellStart"/>
      <w:r w:rsidRPr="00012B5E">
        <w:rPr>
          <w:rFonts w:ascii="Arial" w:hAnsi="Arial" w:cs="Arial"/>
          <w:sz w:val="20"/>
          <w:szCs w:val="20"/>
        </w:rPr>
        <w:t>przesyłu</w:t>
      </w:r>
      <w:proofErr w:type="spellEnd"/>
      <w:r w:rsidRPr="00012B5E">
        <w:rPr>
          <w:rFonts w:ascii="Arial" w:hAnsi="Arial" w:cs="Arial"/>
          <w:sz w:val="20"/>
          <w:szCs w:val="20"/>
        </w:rPr>
        <w:t xml:space="preserve">. Woda docierając do mieszkańców w dużej mierze trafia następnie do sieci kanalizacyjnej i oczyszczalni ścieków, gdzie zostają przywrócone jej parametry jakościowe. </w:t>
      </w:r>
      <w:r w:rsidRPr="00012B5E">
        <w:rPr>
          <w:rFonts w:ascii="Arial" w:eastAsia="Arial" w:hAnsi="Arial" w:cs="Arial"/>
          <w:bCs/>
          <w:sz w:val="20"/>
          <w:szCs w:val="20"/>
          <w:lang w:bidi="pl-PL"/>
        </w:rPr>
        <w:t>Przewidziane działania</w:t>
      </w:r>
      <w:r w:rsidR="002022DE">
        <w:rPr>
          <w:rFonts w:ascii="Arial" w:eastAsia="Arial" w:hAnsi="Arial" w:cs="Arial"/>
          <w:bCs/>
          <w:sz w:val="20"/>
          <w:szCs w:val="20"/>
          <w:lang w:bidi="pl-PL"/>
        </w:rPr>
        <w:t xml:space="preserve"> </w:t>
      </w:r>
      <w:r w:rsidRPr="00012B5E">
        <w:rPr>
          <w:rFonts w:ascii="Arial" w:eastAsia="Arial" w:hAnsi="Arial" w:cs="Arial"/>
          <w:bCs/>
          <w:sz w:val="20"/>
          <w:szCs w:val="20"/>
          <w:lang w:bidi="pl-PL"/>
        </w:rPr>
        <w:t>przyczynią się do zmniejszenia i w perspektywie czasu do wyeliminowania dopływu zanieczyszczeń do wód powierzchniowych, wpłyną korzystnie na stan wszystkich części wód powierzchniowych.</w:t>
      </w:r>
      <w:r w:rsidR="00A80F30" w:rsidRPr="00012B5E">
        <w:rPr>
          <w:rFonts w:ascii="Arial" w:eastAsia="Arial" w:hAnsi="Arial" w:cs="Arial"/>
          <w:bCs/>
          <w:sz w:val="20"/>
          <w:szCs w:val="20"/>
          <w:lang w:bidi="pl-PL"/>
        </w:rPr>
        <w:t xml:space="preserve"> Długotrwałym efektem będzie polepszenie jakości oczyszczanych ścieków i tym samym pozytywny wpływ na jakość wód.</w:t>
      </w:r>
    </w:p>
    <w:p w14:paraId="560A3BF1" w14:textId="77777777" w:rsidR="008A0BA7" w:rsidRDefault="008A0BA7" w:rsidP="008A0BA7">
      <w:pPr>
        <w:autoSpaceDE w:val="0"/>
        <w:spacing w:line="360" w:lineRule="auto"/>
        <w:jc w:val="both"/>
        <w:rPr>
          <w:rFonts w:ascii="Arial" w:hAnsi="Arial" w:cs="Arial"/>
          <w:sz w:val="20"/>
          <w:szCs w:val="20"/>
        </w:rPr>
      </w:pPr>
      <w:r w:rsidRPr="00012B5E">
        <w:rPr>
          <w:rFonts w:ascii="Arial" w:eastAsia="Times New Roman" w:hAnsi="Arial" w:cs="Arial"/>
          <w:sz w:val="20"/>
          <w:szCs w:val="20"/>
          <w:lang w:eastAsia="pl-PL"/>
        </w:rPr>
        <w:t xml:space="preserve">Prace będą oddziaływały na środowisko poprzez emisję hałasu i zanieczyszczeń do powietrza podczas wykonywania prac budowlanych. </w:t>
      </w:r>
      <w:r w:rsidRPr="00012B5E">
        <w:rPr>
          <w:rFonts w:ascii="Arial" w:hAnsi="Arial" w:cs="Arial"/>
          <w:sz w:val="20"/>
          <w:szCs w:val="20"/>
        </w:rPr>
        <w:t>Oddziaływania te mogą wynikać m.in. z konieczności przekształcenia powierzchni ziemi – prace budowlane mogą w dużym stopniu ingerować w strukturę gruntu, co może skutkować także zmianami warunków wodnych, zmianami w zakresie odprowadzania wód i ich spływu i w efekcie powodować m.in. podtopienia okolicznych terenów. Należy pamiętać, że oddziaływania te będą krótkotrwałe i powinny zostać usunięte po zakończeniu inwestycji. Z uwagi na konieczność prac ziemnych wystąpić może także bezpośrednie, krótkoterminowe, negatywne oddziaływanie na roślinność występującą w rejonie inwestycji (głównie na strefę korzeniową drzew). Prace ziemne mogą również krótkoterminowo negatywnie wpłynąć na przerwanie korytarzy migracyjnych zwierząt. Należy jednak pamiętać, że oddziaływania te będą krótkotrwałe i ustaną po zakończeniu prac budowlanych.</w:t>
      </w:r>
    </w:p>
    <w:p w14:paraId="61AA7154" w14:textId="357A8B76" w:rsidR="008A0BA7" w:rsidRPr="00012B5E" w:rsidRDefault="008A0BA7" w:rsidP="008A0BA7">
      <w:pPr>
        <w:spacing w:line="360" w:lineRule="auto"/>
        <w:jc w:val="both"/>
        <w:rPr>
          <w:rFonts w:ascii="Arial" w:eastAsia="Times New Roman" w:hAnsi="Arial" w:cs="Arial"/>
          <w:sz w:val="20"/>
          <w:szCs w:val="20"/>
          <w:lang w:eastAsia="pl-PL"/>
        </w:rPr>
      </w:pPr>
      <w:r w:rsidRPr="00012B5E">
        <w:rPr>
          <w:rFonts w:ascii="Arial" w:eastAsia="Times New Roman" w:hAnsi="Arial" w:cs="Arial"/>
          <w:sz w:val="20"/>
          <w:szCs w:val="20"/>
          <w:lang w:eastAsia="pl-PL"/>
        </w:rPr>
        <w:t xml:space="preserve">Utrzymanie w dobrym stanie urządzeń wodnych cieków, rowów i </w:t>
      </w:r>
      <w:r w:rsidR="00A80F30" w:rsidRPr="00012B5E">
        <w:rPr>
          <w:rFonts w:ascii="Arial" w:eastAsia="Times New Roman" w:hAnsi="Arial" w:cs="Arial"/>
          <w:sz w:val="20"/>
          <w:szCs w:val="20"/>
          <w:lang w:eastAsia="pl-PL"/>
        </w:rPr>
        <w:t>kanałów</w:t>
      </w:r>
      <w:r w:rsidRPr="00012B5E">
        <w:rPr>
          <w:rFonts w:ascii="Arial" w:eastAsia="Times New Roman" w:hAnsi="Arial" w:cs="Arial"/>
          <w:sz w:val="20"/>
          <w:szCs w:val="20"/>
          <w:lang w:eastAsia="pl-PL"/>
        </w:rPr>
        <w:t xml:space="preserve"> jest konieczne z uwagi na możliwość utrzymania optymalnego zwilgocenia gleby i prawidłowego systemu odwadniania oraz ochronę użytków rolnych przed suszą i powodzią. W związku z powyższym niezbędna jest ich systematyczna konserwacja i modernizacja. Realizacja zadań będzie pośrednio pozytywnie wpływać na inne komponenty środowiska, takie jak: rośliny, zwierzęta, różnorodność biologiczną i ludzi poprzez ograniczenie niektórych możliwych skutków powodzi i suszy oraz zmniejszenie ryzyka ich wystąpienia.</w:t>
      </w:r>
    </w:p>
    <w:p w14:paraId="62CA891E" w14:textId="37914509" w:rsidR="008A0BA7" w:rsidRPr="00012B5E" w:rsidRDefault="008A0BA7" w:rsidP="008A0BA7">
      <w:pPr>
        <w:autoSpaceDE w:val="0"/>
        <w:spacing w:line="360" w:lineRule="auto"/>
        <w:jc w:val="both"/>
        <w:rPr>
          <w:rFonts w:ascii="Arial" w:eastAsia="Arial" w:hAnsi="Arial" w:cs="Arial"/>
          <w:sz w:val="20"/>
          <w:szCs w:val="20"/>
        </w:rPr>
      </w:pPr>
      <w:r w:rsidRPr="00012B5E">
        <w:rPr>
          <w:rFonts w:ascii="Arial" w:eastAsia="Arial" w:hAnsi="Arial" w:cs="Arial"/>
          <w:sz w:val="20"/>
          <w:szCs w:val="20"/>
        </w:rPr>
        <w:lastRenderedPageBreak/>
        <w:t xml:space="preserve">Planowane inwestycje oprócz zwiększenia zasobów wodnych, podniesienia poziomu wód gruntowych stanowić będą istotny element ochrony walorów przyrodniczych ekosystemu leśnego oraz zwiększą jego biologiczną różnorodność. </w:t>
      </w:r>
    </w:p>
    <w:p w14:paraId="4552F508" w14:textId="396F444B" w:rsidR="00D74E9E" w:rsidRPr="00012B5E" w:rsidRDefault="00D74E9E" w:rsidP="00866D43">
      <w:pPr>
        <w:spacing w:line="360" w:lineRule="auto"/>
        <w:jc w:val="both"/>
        <w:rPr>
          <w:rFonts w:ascii="Arial" w:hAnsi="Arial" w:cs="Arial"/>
          <w:sz w:val="20"/>
          <w:szCs w:val="20"/>
        </w:rPr>
      </w:pPr>
      <w:r w:rsidRPr="00012B5E">
        <w:rPr>
          <w:rFonts w:ascii="Arial" w:eastAsia="Arial" w:hAnsi="Arial" w:cs="Arial"/>
          <w:sz w:val="20"/>
          <w:szCs w:val="20"/>
        </w:rPr>
        <w:t xml:space="preserve">Inwestycje związane z budową indywidualnych systemów oczyszczania ścieków wpłyną korzystnie na stan wód podziemnych poprzez neutralizację ścieków wytwarzanych w gospodarstwach domowych lub pojedynczych obiektach usługowych lub użyteczności publicznej, które nie mogą zostać podpięte pod </w:t>
      </w:r>
      <w:r w:rsidRPr="00012B5E">
        <w:rPr>
          <w:rFonts w:ascii="Arial" w:hAnsi="Arial" w:cs="Arial"/>
          <w:sz w:val="20"/>
          <w:szCs w:val="20"/>
        </w:rPr>
        <w:t>zbiorczą kanalizację. Efektem tych inwestycji będzie skuteczne oczyszczanie ścieków i bezpieczne odprowadzenie ich do gruntu lub do cieków wodnych. Korzystny wpływ inwestycji z tej kategorii działań na wody podziemne jest związany wysokim poziomem redukcji zanieczyszczeń zawartych w ściekach.</w:t>
      </w:r>
    </w:p>
    <w:p w14:paraId="1A8F0B5A" w14:textId="77777777" w:rsidR="00D74E9E" w:rsidRPr="00012B5E" w:rsidRDefault="00D74E9E" w:rsidP="00866D43">
      <w:pPr>
        <w:spacing w:line="360" w:lineRule="auto"/>
        <w:jc w:val="both"/>
        <w:rPr>
          <w:rFonts w:ascii="Arial" w:hAnsi="Arial" w:cs="Arial"/>
          <w:sz w:val="20"/>
          <w:szCs w:val="20"/>
        </w:rPr>
      </w:pPr>
      <w:r w:rsidRPr="00012B5E">
        <w:rPr>
          <w:rFonts w:ascii="Arial" w:hAnsi="Arial" w:cs="Arial"/>
          <w:sz w:val="20"/>
          <w:szCs w:val="20"/>
        </w:rPr>
        <w:t xml:space="preserve">Na etapie eksploatacji inwestycji może jednak wystąpić negatywny wpływ na środowisko wód podziemnych, który będzie związany z niewłaściwym doborem rozwiązań technologicznych oczyszczalni ścieków względem uwarunkowań lokalizacyjnych (warunki gruntowo – wodne, ukształtowanie terenu). W rezultacie może dojść do degradacji jakości wód gruntowych. Zjawiska te powinny mieć jednak ograniczony zasięg i wpływ na stan </w:t>
      </w:r>
      <w:proofErr w:type="spellStart"/>
      <w:r w:rsidRPr="00012B5E">
        <w:rPr>
          <w:rFonts w:ascii="Arial" w:hAnsi="Arial" w:cs="Arial"/>
          <w:sz w:val="20"/>
          <w:szCs w:val="20"/>
        </w:rPr>
        <w:t>jcwpd</w:t>
      </w:r>
      <w:proofErr w:type="spellEnd"/>
      <w:r w:rsidRPr="00012B5E">
        <w:rPr>
          <w:rFonts w:ascii="Arial" w:hAnsi="Arial" w:cs="Arial"/>
          <w:sz w:val="20"/>
          <w:szCs w:val="20"/>
        </w:rPr>
        <w:t>, ponieważ będą się koncentrować w obrębie gospodarstw domowych.</w:t>
      </w:r>
    </w:p>
    <w:p w14:paraId="7CB32E32" w14:textId="77777777" w:rsidR="00D74E9E" w:rsidRPr="00012B5E" w:rsidRDefault="00D74E9E" w:rsidP="00866D43">
      <w:pPr>
        <w:spacing w:line="360" w:lineRule="auto"/>
        <w:jc w:val="both"/>
        <w:rPr>
          <w:rFonts w:ascii="Arial" w:hAnsi="Arial" w:cs="Arial"/>
          <w:sz w:val="20"/>
          <w:szCs w:val="20"/>
        </w:rPr>
      </w:pPr>
      <w:r w:rsidRPr="00012B5E">
        <w:rPr>
          <w:rFonts w:ascii="Arial" w:hAnsi="Arial" w:cs="Arial"/>
          <w:sz w:val="20"/>
          <w:szCs w:val="20"/>
        </w:rPr>
        <w:t>Skuteczne oczyszczanie ścieków w indywidualnych systemach jest związane z doborem właściwiej i efektywnej technologii umożliwiającej oczyszczanie ścieków. Aby zminimalizować ryzyko zanieczyszczenia wód podziemnych należy na etapie prac projektowych właściwie dobrać rodzaj oczyszczalni dostosowany do lokalnych warunków.</w:t>
      </w:r>
    </w:p>
    <w:p w14:paraId="01001E57" w14:textId="77777777" w:rsidR="00D74E9E" w:rsidRDefault="00D74E9E" w:rsidP="00866D43">
      <w:pPr>
        <w:spacing w:line="360" w:lineRule="auto"/>
        <w:jc w:val="both"/>
        <w:rPr>
          <w:rFonts w:ascii="Arial" w:hAnsi="Arial" w:cs="Arial"/>
          <w:sz w:val="20"/>
          <w:szCs w:val="20"/>
        </w:rPr>
      </w:pPr>
      <w:r w:rsidRPr="00012B5E">
        <w:rPr>
          <w:rFonts w:ascii="Arial" w:hAnsi="Arial" w:cs="Arial"/>
          <w:sz w:val="20"/>
          <w:szCs w:val="20"/>
        </w:rPr>
        <w:t>Omawiane inwestycje powinny być realizowane zgodnie z wymaganiami odnośnie lokalizacji, budowy i eksploatacji przydomowej oczyszczalni ujętych w wielu przepisach prawnych. Jeśli chodzi o lokalizację inwestycji to zgodnie z rozporządzeniem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ścieki pochodzące z własnego gospodarstwa domowego lub gospodarstwa rolnego, zlokalizowanego w aglomeracji, mogą być wprowadzane do ziemi w ramach zwykłego korzystania z wód m.in. jeżeli miejsce wprowadzania ścieków do ziemi jest oddzielone warstwą gruntu o miąższości co najmniej 1,5 m od najwyższego użytkowego poziomu wodonośnego wód podziemnych.</w:t>
      </w:r>
    </w:p>
    <w:p w14:paraId="7B8B35CD" w14:textId="7DA35783" w:rsidR="005A5550" w:rsidRPr="005A5550" w:rsidRDefault="005A5550" w:rsidP="006D3A76">
      <w:pPr>
        <w:spacing w:line="360" w:lineRule="auto"/>
        <w:jc w:val="both"/>
        <w:rPr>
          <w:rFonts w:ascii="Arial" w:hAnsi="Arial" w:cs="Arial"/>
          <w:sz w:val="20"/>
          <w:szCs w:val="20"/>
        </w:rPr>
      </w:pPr>
      <w:r w:rsidRPr="005A5550">
        <w:rPr>
          <w:rFonts w:ascii="Arial" w:hAnsi="Arial" w:cs="Arial"/>
          <w:sz w:val="20"/>
          <w:szCs w:val="20"/>
        </w:rPr>
        <w:t xml:space="preserve">Oczyszczalnię </w:t>
      </w:r>
      <w:r w:rsidRPr="006D3A76">
        <w:rPr>
          <w:rFonts w:ascii="Arial" w:hAnsi="Arial" w:cs="Arial"/>
          <w:sz w:val="20"/>
          <w:szCs w:val="20"/>
        </w:rPr>
        <w:t>należy za</w:t>
      </w:r>
      <w:r w:rsidRPr="005A5550">
        <w:rPr>
          <w:rFonts w:ascii="Arial" w:hAnsi="Arial" w:cs="Arial"/>
          <w:sz w:val="20"/>
          <w:szCs w:val="20"/>
        </w:rPr>
        <w:t>projek</w:t>
      </w:r>
      <w:r w:rsidRPr="006D3A76">
        <w:rPr>
          <w:rFonts w:ascii="Arial" w:hAnsi="Arial" w:cs="Arial"/>
          <w:sz w:val="20"/>
          <w:szCs w:val="20"/>
        </w:rPr>
        <w:t>tować</w:t>
      </w:r>
      <w:r w:rsidRPr="005A5550">
        <w:rPr>
          <w:rFonts w:ascii="Arial" w:hAnsi="Arial" w:cs="Arial"/>
          <w:sz w:val="20"/>
          <w:szCs w:val="20"/>
        </w:rPr>
        <w:t>, biorąc pod uwagę ilość stałych mieszkańców) oraz wielkości ładunku zanieczyszczeń. Należy też wziąć pod uwagę obecną wielkość rodziny oraz jej tendencje rozwojowe, aby przewidzieć, ilu maksymalnie stałych mieszkańców dane domostwo będzie obsługiwać.</w:t>
      </w:r>
    </w:p>
    <w:p w14:paraId="0F48AA95" w14:textId="309B3D57" w:rsidR="005A5550" w:rsidRPr="005A5550" w:rsidRDefault="00866D43" w:rsidP="005A5550">
      <w:pPr>
        <w:spacing w:line="360" w:lineRule="auto"/>
        <w:jc w:val="both"/>
        <w:rPr>
          <w:rFonts w:ascii="Arial" w:hAnsi="Arial" w:cs="Arial"/>
          <w:sz w:val="20"/>
          <w:szCs w:val="20"/>
        </w:rPr>
      </w:pPr>
      <w:r w:rsidRPr="00012B5E">
        <w:rPr>
          <w:rFonts w:ascii="Arial" w:hAnsi="Arial" w:cs="Arial"/>
          <w:sz w:val="20"/>
          <w:szCs w:val="20"/>
        </w:rPr>
        <w:t>B</w:t>
      </w:r>
      <w:r w:rsidR="00D74E9E" w:rsidRPr="00012B5E">
        <w:rPr>
          <w:rFonts w:ascii="Arial" w:hAnsi="Arial" w:cs="Arial"/>
          <w:sz w:val="20"/>
          <w:szCs w:val="20"/>
        </w:rPr>
        <w:t>udow</w:t>
      </w:r>
      <w:r w:rsidRPr="00012B5E">
        <w:rPr>
          <w:rFonts w:ascii="Arial" w:hAnsi="Arial" w:cs="Arial"/>
          <w:sz w:val="20"/>
          <w:szCs w:val="20"/>
        </w:rPr>
        <w:t xml:space="preserve">a </w:t>
      </w:r>
      <w:r w:rsidR="00D74E9E" w:rsidRPr="00012B5E">
        <w:rPr>
          <w:rFonts w:ascii="Arial" w:hAnsi="Arial" w:cs="Arial"/>
          <w:sz w:val="20"/>
          <w:szCs w:val="20"/>
        </w:rPr>
        <w:t xml:space="preserve">indywidualnych systemów oczyszczania ścieków, z założenia powinny być realizowane w lokalizacjach, gdzie nie ma możliwości podłączenia do sieci kanalizacyjnej lub budowa kanalizacji nie jest uzasadniona ekonomicznie. Indywidualne systemy oczyszczania ścieków stanowią należytą ochronę zasobów wód powierzchniowych, jedynie pod warunkiem właściwej ich eksploatacji. W przeciwnym razie mogą być źródłem najczęściej pośrednich negatywnych oddziaływań (poprzez zanieczyszczone wody gruntowe/ podziemne) na stan zasobów wód powierzchniowych, a poprzez to na pozostałe obszary i na formy korzystania z wód. </w:t>
      </w:r>
      <w:r w:rsidR="005A5550">
        <w:rPr>
          <w:rFonts w:ascii="Arial" w:hAnsi="Arial" w:cs="Arial"/>
          <w:sz w:val="20"/>
          <w:szCs w:val="20"/>
        </w:rPr>
        <w:t xml:space="preserve">Dlatego tak istotne są szkolenia dla użytkowników. </w:t>
      </w:r>
      <w:r w:rsidR="00D74E9E" w:rsidRPr="00012B5E">
        <w:rPr>
          <w:rFonts w:ascii="Arial" w:hAnsi="Arial" w:cs="Arial"/>
          <w:sz w:val="20"/>
          <w:szCs w:val="20"/>
        </w:rPr>
        <w:t xml:space="preserve">Rozwiązania te stanowią alternatywę do wyposażania nieruchomości nieskanalizowanych w zbiorniki </w:t>
      </w:r>
      <w:r w:rsidR="00D74E9E" w:rsidRPr="00012B5E">
        <w:rPr>
          <w:rFonts w:ascii="Arial" w:hAnsi="Arial" w:cs="Arial"/>
          <w:sz w:val="20"/>
          <w:szCs w:val="20"/>
        </w:rPr>
        <w:lastRenderedPageBreak/>
        <w:t>wybieralne i mogą zostać niedopuszczone do zastosowania w niesprzyjających uwarunkowaniach posadowienia (warunki gruntowo- wodne</w:t>
      </w:r>
      <w:r w:rsidR="005A5550">
        <w:rPr>
          <w:rFonts w:ascii="Arial" w:hAnsi="Arial" w:cs="Arial"/>
          <w:sz w:val="20"/>
          <w:szCs w:val="20"/>
        </w:rPr>
        <w:t xml:space="preserve">). Do takich warunków należy zaliczyć m.in. </w:t>
      </w:r>
      <w:r w:rsidR="005A5550" w:rsidRPr="005A5550">
        <w:rPr>
          <w:rFonts w:ascii="Arial" w:hAnsi="Arial" w:cs="Arial"/>
          <w:sz w:val="20"/>
          <w:szCs w:val="20"/>
        </w:rPr>
        <w:t>niec</w:t>
      </w:r>
      <w:r w:rsidR="005A5550" w:rsidRPr="006D3A76">
        <w:rPr>
          <w:rFonts w:ascii="Arial" w:hAnsi="Arial" w:cs="Arial"/>
          <w:sz w:val="20"/>
          <w:szCs w:val="20"/>
        </w:rPr>
        <w:t>ki</w:t>
      </w:r>
      <w:r w:rsidR="005A5550" w:rsidRPr="005A5550">
        <w:rPr>
          <w:rFonts w:ascii="Arial" w:hAnsi="Arial" w:cs="Arial"/>
          <w:sz w:val="20"/>
          <w:szCs w:val="20"/>
        </w:rPr>
        <w:t xml:space="preserve"> i zagłębie</w:t>
      </w:r>
      <w:r w:rsidR="005A5550" w:rsidRPr="006D3A76">
        <w:rPr>
          <w:rFonts w:ascii="Arial" w:hAnsi="Arial" w:cs="Arial"/>
          <w:sz w:val="20"/>
          <w:szCs w:val="20"/>
        </w:rPr>
        <w:t>nia</w:t>
      </w:r>
      <w:r w:rsidR="005A5550" w:rsidRPr="005A5550">
        <w:rPr>
          <w:rFonts w:ascii="Arial" w:hAnsi="Arial" w:cs="Arial"/>
          <w:sz w:val="20"/>
          <w:szCs w:val="20"/>
        </w:rPr>
        <w:t xml:space="preserve"> terenow</w:t>
      </w:r>
      <w:r w:rsidR="005A5550" w:rsidRPr="006D3A76">
        <w:rPr>
          <w:rFonts w:ascii="Arial" w:hAnsi="Arial" w:cs="Arial"/>
          <w:sz w:val="20"/>
          <w:szCs w:val="20"/>
        </w:rPr>
        <w:t>e</w:t>
      </w:r>
      <w:r w:rsidR="005A5550" w:rsidRPr="005A5550">
        <w:rPr>
          <w:rFonts w:ascii="Arial" w:hAnsi="Arial" w:cs="Arial"/>
          <w:sz w:val="20"/>
          <w:szCs w:val="20"/>
        </w:rPr>
        <w:t>.</w:t>
      </w:r>
      <w:r w:rsidR="005A5550">
        <w:rPr>
          <w:rFonts w:ascii="Arial" w:hAnsi="Arial" w:cs="Arial"/>
          <w:sz w:val="20"/>
          <w:szCs w:val="20"/>
        </w:rPr>
        <w:t xml:space="preserve"> W innym wypadku będzie przyczyniało się do</w:t>
      </w:r>
      <w:r w:rsidR="005A5550" w:rsidRPr="005A5550">
        <w:rPr>
          <w:rFonts w:ascii="Arial" w:hAnsi="Arial" w:cs="Arial"/>
          <w:sz w:val="20"/>
          <w:szCs w:val="20"/>
        </w:rPr>
        <w:t xml:space="preserve"> napływani</w:t>
      </w:r>
      <w:r w:rsidR="005A5550" w:rsidRPr="006D3A76">
        <w:rPr>
          <w:rFonts w:ascii="Arial" w:hAnsi="Arial" w:cs="Arial"/>
          <w:sz w:val="20"/>
          <w:szCs w:val="20"/>
        </w:rPr>
        <w:t>a</w:t>
      </w:r>
      <w:r w:rsidR="005A5550" w:rsidRPr="005A5550">
        <w:rPr>
          <w:rFonts w:ascii="Arial" w:hAnsi="Arial" w:cs="Arial"/>
          <w:sz w:val="20"/>
          <w:szCs w:val="20"/>
        </w:rPr>
        <w:t xml:space="preserve"> wód powierzchniowych, opadowych i roztopowych do urządzenia</w:t>
      </w:r>
      <w:r w:rsidR="005A5550" w:rsidRPr="006D3A76">
        <w:rPr>
          <w:rFonts w:ascii="Arial" w:hAnsi="Arial" w:cs="Arial"/>
          <w:sz w:val="20"/>
          <w:szCs w:val="20"/>
        </w:rPr>
        <w:t>.</w:t>
      </w:r>
      <w:r w:rsidR="005A5550" w:rsidRPr="005A5550">
        <w:rPr>
          <w:rFonts w:ascii="Arial" w:hAnsi="Arial" w:cs="Arial"/>
          <w:sz w:val="20"/>
          <w:szCs w:val="20"/>
        </w:rPr>
        <w:t xml:space="preserve"> Jeśli jednak obniżenie terenowe to jedyne dostępne miejsce, to należy zadbać o odpowiednio wysokie podniesienie włazu oczyszczalni oraz zastosowanie jego odwodnienia. Napływające do oczyszczalni wody powierzchniowe w znaczący sposób mogą zaburzyć pracę oczyszczalni, która nie jest zaprojektowana do przyjmowania takich wód w ilościach nie do przewidzenia. Również układ rozsączania ścieków oczyszczonych nie został dostosowany do przyjmowania wód opadowych.</w:t>
      </w:r>
    </w:p>
    <w:p w14:paraId="71C4DD0C" w14:textId="77777777" w:rsidR="005A5550" w:rsidRPr="006D3A76" w:rsidRDefault="005A5550" w:rsidP="006D3A76">
      <w:pPr>
        <w:spacing w:line="360" w:lineRule="auto"/>
        <w:jc w:val="both"/>
        <w:rPr>
          <w:rFonts w:ascii="Arial" w:hAnsi="Arial" w:cs="Arial"/>
          <w:sz w:val="20"/>
          <w:szCs w:val="20"/>
        </w:rPr>
      </w:pPr>
      <w:r w:rsidRPr="005A5550">
        <w:rPr>
          <w:rFonts w:ascii="Arial" w:hAnsi="Arial" w:cs="Arial"/>
          <w:sz w:val="20"/>
          <w:szCs w:val="20"/>
        </w:rPr>
        <w:t xml:space="preserve">Bardzo ważnym elementem systemu oczyszczania ścieków jest system wentylacji, składający się z wentylacji wysokiej oraz niskiej. Brak lub niedrożność którejkolwiek z nich spowoduje nieprzyjemne zapachy w okolicy urządzenia, ale przede wszystkim wytworzy warunki beztlenowe w układzie rozsączającym prowadzące do szybkiego </w:t>
      </w:r>
      <w:proofErr w:type="spellStart"/>
      <w:r w:rsidRPr="005A5550">
        <w:rPr>
          <w:rFonts w:ascii="Arial" w:hAnsi="Arial" w:cs="Arial"/>
          <w:sz w:val="20"/>
          <w:szCs w:val="20"/>
        </w:rPr>
        <w:t>zakolmatowania</w:t>
      </w:r>
      <w:proofErr w:type="spellEnd"/>
      <w:r w:rsidRPr="005A5550">
        <w:rPr>
          <w:rFonts w:ascii="Arial" w:hAnsi="Arial" w:cs="Arial"/>
          <w:sz w:val="20"/>
          <w:szCs w:val="20"/>
        </w:rPr>
        <w:t xml:space="preserve"> się układu. W przypadku długich odcinków rurociągów pomiędzy budynkiem a samą oczyszczalnią lub między oczyszczalnią a układem rozsączającym, należy dodatkowo zastosować wentylację tuż za zbiornikiem lub bezpośrednio ze zbiornika oczyszczalni.</w:t>
      </w:r>
    </w:p>
    <w:p w14:paraId="3D347279" w14:textId="4E8CEF4C" w:rsidR="005A5550" w:rsidRDefault="005A5550" w:rsidP="005A5550">
      <w:pPr>
        <w:spacing w:line="360" w:lineRule="auto"/>
        <w:jc w:val="both"/>
        <w:rPr>
          <w:rFonts w:ascii="Arial" w:hAnsi="Arial" w:cs="Arial"/>
          <w:sz w:val="20"/>
          <w:szCs w:val="20"/>
        </w:rPr>
      </w:pPr>
      <w:r>
        <w:rPr>
          <w:rFonts w:ascii="Arial" w:hAnsi="Arial" w:cs="Arial"/>
          <w:sz w:val="20"/>
          <w:szCs w:val="20"/>
        </w:rPr>
        <w:t xml:space="preserve">Przydomowych oczyszczalni ścieków nie należy również lokalizować </w:t>
      </w:r>
      <w:r w:rsidRPr="00012B5E">
        <w:rPr>
          <w:rFonts w:ascii="Arial" w:hAnsi="Arial" w:cs="Arial"/>
          <w:sz w:val="20"/>
          <w:szCs w:val="20"/>
        </w:rPr>
        <w:t>w m</w:t>
      </w:r>
      <w:r>
        <w:rPr>
          <w:rFonts w:ascii="Arial" w:hAnsi="Arial" w:cs="Arial"/>
          <w:sz w:val="20"/>
          <w:szCs w:val="20"/>
        </w:rPr>
        <w:t>iejscach</w:t>
      </w:r>
      <w:r w:rsidRPr="00012B5E">
        <w:rPr>
          <w:rFonts w:ascii="Arial" w:hAnsi="Arial" w:cs="Arial"/>
          <w:sz w:val="20"/>
          <w:szCs w:val="20"/>
        </w:rPr>
        <w:t xml:space="preserve"> o pewnych uwarunkowaniach prawnych, ze względu na potrzebę ochrony zasobów wód powierzchniowych lub podziemnych (np. w strefach ochronnych ujęć, obszarach ochronnych zbiorników wód śródlądowych, w obszarach wyznaczonych warunkami korzystania z wód zlewni).</w:t>
      </w:r>
    </w:p>
    <w:p w14:paraId="2839CF8E" w14:textId="5872D1FD" w:rsidR="005A5550" w:rsidRPr="006D3A76" w:rsidRDefault="005A5550" w:rsidP="006D3A76">
      <w:pPr>
        <w:spacing w:line="360" w:lineRule="auto"/>
        <w:jc w:val="both"/>
        <w:rPr>
          <w:rFonts w:ascii="Arial" w:hAnsi="Arial" w:cs="Arial"/>
          <w:sz w:val="20"/>
          <w:szCs w:val="20"/>
        </w:rPr>
      </w:pPr>
      <w:r w:rsidRPr="006D3A76">
        <w:rPr>
          <w:rFonts w:ascii="Arial" w:hAnsi="Arial" w:cs="Arial"/>
          <w:sz w:val="20"/>
          <w:szCs w:val="20"/>
        </w:rPr>
        <w:t xml:space="preserve">Na podstawie doświadczeń niemieckich brak odpowiedniej wiedzy i doświadczenia doprowadził do wielu błędów w oczyszczalniach tego typu, a tym samym do wprowadzenia do środowiska ścieków oczyszczonych w nieodpowiednim stopniu. Dlatego zmieniono prawo, wg którego każda nowa na rynku oczyszczalnia przydomowa musi posiadać dopuszczenie </w:t>
      </w:r>
      <w:proofErr w:type="spellStart"/>
      <w:r w:rsidRPr="006D3A76">
        <w:rPr>
          <w:rFonts w:ascii="Arial" w:hAnsi="Arial" w:cs="Arial"/>
          <w:sz w:val="20"/>
          <w:szCs w:val="20"/>
        </w:rPr>
        <w:t>DiBt</w:t>
      </w:r>
      <w:proofErr w:type="spellEnd"/>
      <w:r w:rsidRPr="006D3A76">
        <w:rPr>
          <w:rFonts w:ascii="Arial" w:hAnsi="Arial" w:cs="Arial"/>
          <w:sz w:val="20"/>
          <w:szCs w:val="20"/>
        </w:rPr>
        <w:t>, w którym dokładnie opisano sposób kontroli pracy oczyszczalni, w tym badania jakości oczyszczonych ścieków z niej wypływających. W skrócie kontrola pracy oczyszczalni dzieli się na podstawową inspekcję przeprowadzaną przez właściciela oraz kontrolę szczegółową, przeprowadzaną przez certyfikowaną firmę serwisową.</w:t>
      </w:r>
    </w:p>
    <w:p w14:paraId="36CBA2E1" w14:textId="44659E01" w:rsidR="005A5550" w:rsidRPr="005A5550" w:rsidRDefault="006D3A76" w:rsidP="006D3A76">
      <w:pPr>
        <w:spacing w:line="360" w:lineRule="auto"/>
        <w:jc w:val="both"/>
        <w:rPr>
          <w:rFonts w:ascii="Arial" w:hAnsi="Arial" w:cs="Arial"/>
          <w:sz w:val="20"/>
          <w:szCs w:val="20"/>
        </w:rPr>
      </w:pPr>
      <w:r w:rsidRPr="006D3A76">
        <w:rPr>
          <w:rFonts w:ascii="Arial" w:hAnsi="Arial" w:cs="Arial"/>
          <w:sz w:val="20"/>
          <w:szCs w:val="20"/>
        </w:rPr>
        <w:t>W każdej z przydomowych oczyszczalni ścieków w osadniku wstępnym tworzy się osad, który w zależności od wielkości osadnika oraz ilości dostarczanych ścieków należy okresowo z urządzenia usuwać. Zwyczajowo przyjmuje się, iż tabor asenizacyjny odbiera osad z oczyszczalni przynajmniej raz do roku. Dlatego niezwykle ważnym czynnikiem przeglądu oczyszczalni przydomowej jest systematyczna kontrola ilości osadu w urządzeniu. W przypadku braku takowej, ilość osadu wrasta, a pojemność retencyjna osadnika systematycznie maleje i w konsekwencji może dochodzić nawet do cofki do instalacji kanalizacyjnej. W niektórych technologiach mogą występować okresowe problemy z pompami mamutowymi, jeśli poziom osadu przekroczy punkt poboru i przetłaczania ścieków surowych do komory biologicznej. W komorze biologicznej następuje, pod wpływem napowietrzania, bardzo intensywne pęcznienie osadu, który potem dość szybko zaczyna być przepompowywany do układu rozsączającego, wskutek czego blokuje go i układ staje się niedrożny.</w:t>
      </w:r>
      <w:r>
        <w:rPr>
          <w:rStyle w:val="Odwoanieprzypisudolnego"/>
          <w:rFonts w:ascii="Arial" w:hAnsi="Arial" w:cs="Arial"/>
          <w:sz w:val="20"/>
          <w:szCs w:val="20"/>
        </w:rPr>
        <w:footnoteReference w:id="4"/>
      </w:r>
    </w:p>
    <w:p w14:paraId="25C84696" w14:textId="77777777" w:rsidR="005A5550" w:rsidRPr="00012B5E" w:rsidRDefault="005A5550" w:rsidP="00866D43">
      <w:pPr>
        <w:spacing w:line="360" w:lineRule="auto"/>
        <w:jc w:val="both"/>
        <w:rPr>
          <w:rFonts w:ascii="Arial" w:hAnsi="Arial" w:cs="Arial"/>
          <w:sz w:val="20"/>
          <w:szCs w:val="20"/>
        </w:rPr>
      </w:pPr>
    </w:p>
    <w:p w14:paraId="0EFB296E" w14:textId="34E774A4" w:rsidR="008A0BA7" w:rsidRPr="00012B5E" w:rsidRDefault="00530F73" w:rsidP="008A0BA7">
      <w:pPr>
        <w:spacing w:line="360" w:lineRule="auto"/>
        <w:jc w:val="both"/>
        <w:rPr>
          <w:rFonts w:ascii="Arial" w:hAnsi="Arial" w:cs="Arial"/>
          <w:sz w:val="20"/>
          <w:szCs w:val="20"/>
        </w:rPr>
      </w:pPr>
      <w:r w:rsidRPr="00530F73">
        <w:rPr>
          <w:rFonts w:ascii="Arial" w:hAnsi="Arial" w:cs="Arial"/>
          <w:sz w:val="20"/>
          <w:szCs w:val="20"/>
        </w:rPr>
        <w:lastRenderedPageBreak/>
        <w:t>Utrzymanie pełnej sprawności technicznej urządzeń melioracji podstawowych i szczegółowych</w:t>
      </w:r>
      <w:r>
        <w:rPr>
          <w:rFonts w:ascii="Arial" w:hAnsi="Arial" w:cs="Arial"/>
          <w:sz w:val="20"/>
          <w:szCs w:val="20"/>
        </w:rPr>
        <w:t xml:space="preserve"> </w:t>
      </w:r>
      <w:r w:rsidR="008A0BA7" w:rsidRPr="00012B5E">
        <w:rPr>
          <w:rFonts w:ascii="Arial" w:hAnsi="Arial" w:cs="Arial"/>
          <w:sz w:val="20"/>
          <w:szCs w:val="20"/>
        </w:rPr>
        <w:t xml:space="preserve">polega na utrzymaniu w należytym stanie technicznym koryt cieków naturalnych i </w:t>
      </w:r>
      <w:r w:rsidR="00A80F30" w:rsidRPr="00012B5E">
        <w:rPr>
          <w:rFonts w:ascii="Arial" w:hAnsi="Arial" w:cs="Arial"/>
          <w:sz w:val="20"/>
          <w:szCs w:val="20"/>
        </w:rPr>
        <w:t>kanałów</w:t>
      </w:r>
      <w:r w:rsidR="008A0BA7" w:rsidRPr="00012B5E">
        <w:rPr>
          <w:rFonts w:ascii="Arial" w:hAnsi="Arial" w:cs="Arial"/>
          <w:sz w:val="20"/>
          <w:szCs w:val="20"/>
        </w:rPr>
        <w:t xml:space="preserve"> zapewniających ich drożność oraz swobodny spływ wód. Utrzymanie i bieżące remonty s</w:t>
      </w:r>
      <w:r w:rsidR="008A0BA7" w:rsidRPr="00012B5E">
        <w:rPr>
          <w:rFonts w:ascii="Arial" w:eastAsia="Arial" w:hAnsi="Arial" w:cs="Arial"/>
          <w:sz w:val="20"/>
          <w:szCs w:val="20"/>
        </w:rPr>
        <w:t xml:space="preserve">ą </w:t>
      </w:r>
      <w:r w:rsidR="008A0BA7" w:rsidRPr="00012B5E">
        <w:rPr>
          <w:rFonts w:ascii="Arial" w:hAnsi="Arial" w:cs="Arial"/>
          <w:sz w:val="20"/>
          <w:szCs w:val="20"/>
        </w:rPr>
        <w:t xml:space="preserve">ukierunkowane na z jednej strony przeciwdziałanie powodziom, a z drugiej strony zapewnia drożność cieków wodnych. </w:t>
      </w:r>
    </w:p>
    <w:p w14:paraId="54711928" w14:textId="599E9BE2" w:rsidR="008A0BA7" w:rsidRPr="00012B5E" w:rsidRDefault="008A0BA7" w:rsidP="008A0BA7">
      <w:pPr>
        <w:pStyle w:val="Akapity"/>
        <w:spacing w:before="0" w:after="0" w:line="360" w:lineRule="auto"/>
        <w:ind w:firstLine="0"/>
        <w:rPr>
          <w:rFonts w:ascii="Arial" w:hAnsi="Arial" w:cs="Arial"/>
          <w:color w:val="auto"/>
        </w:rPr>
      </w:pPr>
      <w:r w:rsidRPr="00012B5E">
        <w:rPr>
          <w:rFonts w:ascii="Arial" w:hAnsi="Arial" w:cs="Arial"/>
          <w:color w:val="auto"/>
        </w:rPr>
        <w:t>Kolejnym elementem są działania podjęte na rzecz małej retencji, która polega na gromadzeniu wody w niewielkich zbiornikach poprzez zatrzymywanie lub spowalnianie spływu wód, przy jednoczesnym zachowaniu i wspieraniu krajobrazu naturalnego. Celem małej retencji jest likwidacja przyczyn i skutków pogorszenia naturalnych stosunków wodnych poprzez spowalnianie odpływu wody na terenie całego kraju, minimalizację skutków suszy, przeciwdziałanie powodzi i odtworzenie lub zachowanie istniejących obszarów wodno-błotnych</w:t>
      </w:r>
    </w:p>
    <w:p w14:paraId="11DEF637" w14:textId="77777777" w:rsidR="008A0BA7" w:rsidRPr="00012B5E" w:rsidRDefault="008A0BA7" w:rsidP="008A0BA7">
      <w:pPr>
        <w:autoSpaceDE w:val="0"/>
        <w:autoSpaceDN w:val="0"/>
        <w:adjustRightInd w:val="0"/>
        <w:spacing w:line="360" w:lineRule="auto"/>
        <w:jc w:val="both"/>
        <w:rPr>
          <w:rFonts w:ascii="Arial" w:eastAsia="Times New Roman" w:hAnsi="Arial" w:cs="Arial"/>
          <w:sz w:val="20"/>
          <w:szCs w:val="20"/>
          <w:lang w:eastAsia="pl-PL"/>
        </w:rPr>
      </w:pPr>
      <w:r w:rsidRPr="00012B5E">
        <w:rPr>
          <w:rStyle w:val="RTFNum1810"/>
          <w:rFonts w:eastAsia="Lucida Sans Unicode"/>
          <w:bCs/>
          <w:i/>
        </w:rPr>
        <w:t xml:space="preserve">W </w:t>
      </w:r>
      <w:r w:rsidRPr="00012B5E">
        <w:rPr>
          <w:rStyle w:val="RTFNum1810"/>
          <w:rFonts w:eastAsia="Lucida Sans Unicode"/>
          <w:bCs/>
        </w:rPr>
        <w:t>Strategicznym planie adaptacji dla sektorów i obszarów wrażliwych na zmiany klimatu do roku 2020 z perspektywą do roku 2030</w:t>
      </w:r>
      <w:r w:rsidRPr="00012B5E">
        <w:rPr>
          <w:rStyle w:val="RTFNum1810"/>
          <w:rFonts w:eastAsia="Lucida Sans Unicode"/>
          <w:bCs/>
          <w:i/>
        </w:rPr>
        <w:t xml:space="preserve"> (SPA2020) jako jednej z kierunków działań w zakresie </w:t>
      </w:r>
      <w:r w:rsidRPr="00012B5E">
        <w:rPr>
          <w:rFonts w:ascii="Arial" w:eastAsia="Times New Roman" w:hAnsi="Arial" w:cs="Arial"/>
          <w:bCs/>
          <w:sz w:val="20"/>
          <w:szCs w:val="20"/>
          <w:lang w:eastAsia="pl-PL"/>
        </w:rPr>
        <w:t>ochrony różnorodności biologicznej i gospodarka leśna w kontekście zmian klimatu</w:t>
      </w:r>
      <w:r w:rsidRPr="00012B5E">
        <w:rPr>
          <w:rStyle w:val="RTFNum1810"/>
          <w:rFonts w:eastAsia="Lucida Sans Unicode"/>
          <w:bCs/>
        </w:rPr>
        <w:t xml:space="preserve"> </w:t>
      </w:r>
      <w:r w:rsidRPr="00012B5E">
        <w:rPr>
          <w:rStyle w:val="RTFNum1810"/>
          <w:rFonts w:eastAsia="Lucida Sans Unicode"/>
          <w:bCs/>
          <w:i/>
        </w:rPr>
        <w:t xml:space="preserve">wskazano </w:t>
      </w:r>
      <w:r w:rsidRPr="00012B5E">
        <w:rPr>
          <w:rFonts w:ascii="Arial" w:eastAsia="Times New Roman" w:hAnsi="Arial" w:cs="Arial"/>
          <w:sz w:val="20"/>
          <w:szCs w:val="20"/>
          <w:lang w:eastAsia="pl-PL"/>
        </w:rPr>
        <w:t xml:space="preserve">kontynuację programu ochrony gleb przed erozją, kontynuowanie i rozszerzenie programu małej retencji i retencji glebowej zwłaszcza w lasach i użytkach zielonych. </w:t>
      </w:r>
    </w:p>
    <w:p w14:paraId="319857ED" w14:textId="0BC96369"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eastAsia="Arial" w:hAnsi="Arial" w:cs="Arial"/>
          <w:bCs/>
          <w:sz w:val="20"/>
          <w:szCs w:val="20"/>
          <w:lang w:bidi="pl-PL"/>
        </w:rPr>
        <w:t xml:space="preserve">Z przeprowadzonej analizy i oceny przewidywanych oddziaływań realizacji ustaleń projektu </w:t>
      </w:r>
      <w:r w:rsidR="002022DE">
        <w:rPr>
          <w:rFonts w:ascii="Arial" w:eastAsia="Arial" w:hAnsi="Arial" w:cs="Arial"/>
          <w:bCs/>
          <w:sz w:val="20"/>
          <w:szCs w:val="20"/>
          <w:lang w:bidi="pl-PL"/>
        </w:rPr>
        <w:t>Programu</w:t>
      </w:r>
      <w:r w:rsidRPr="00012B5E">
        <w:rPr>
          <w:rFonts w:ascii="Arial" w:eastAsia="Arial" w:hAnsi="Arial" w:cs="Arial"/>
          <w:bCs/>
          <w:sz w:val="20"/>
          <w:szCs w:val="20"/>
          <w:lang w:bidi="pl-PL"/>
        </w:rPr>
        <w:t xml:space="preserve">, głównie w zakresie działań związanych z gospodarką </w:t>
      </w:r>
      <w:proofErr w:type="spellStart"/>
      <w:r w:rsidRPr="00012B5E">
        <w:rPr>
          <w:rFonts w:ascii="Arial" w:eastAsia="Arial" w:hAnsi="Arial" w:cs="Arial"/>
          <w:bCs/>
          <w:sz w:val="20"/>
          <w:szCs w:val="20"/>
          <w:lang w:bidi="pl-PL"/>
        </w:rPr>
        <w:t>wodno</w:t>
      </w:r>
      <w:proofErr w:type="spellEnd"/>
      <w:r w:rsidRPr="00012B5E">
        <w:rPr>
          <w:rFonts w:ascii="Arial" w:eastAsia="Arial" w:hAnsi="Arial" w:cs="Arial"/>
          <w:bCs/>
          <w:sz w:val="20"/>
          <w:szCs w:val="20"/>
          <w:lang w:bidi="pl-PL"/>
        </w:rPr>
        <w:t xml:space="preserve"> – ściekową wynika, że założone cele i kierunki działań są zgodne z celami środowiskowymi określonymi w Planie gospodarowania wodami na obszarze dorzecza Odry. Tym samym r</w:t>
      </w:r>
      <w:r w:rsidRPr="00012B5E">
        <w:rPr>
          <w:rFonts w:ascii="Arial" w:hAnsi="Arial" w:cs="Arial"/>
          <w:sz w:val="20"/>
          <w:szCs w:val="20"/>
        </w:rPr>
        <w:t>ealizacja tych działań jest niezbędna i w efekcie korzystna dla środowiska.</w:t>
      </w:r>
    </w:p>
    <w:p w14:paraId="3C71DE90" w14:textId="77777777" w:rsidR="008A0BA7" w:rsidRPr="00012B5E" w:rsidRDefault="008A0BA7" w:rsidP="008A0BA7">
      <w:pPr>
        <w:pStyle w:val="Akapity"/>
        <w:spacing w:before="0" w:after="0" w:line="360" w:lineRule="auto"/>
        <w:rPr>
          <w:rFonts w:ascii="Arial" w:hAnsi="Arial" w:cs="Arial"/>
          <w:color w:val="auto"/>
        </w:rPr>
      </w:pPr>
    </w:p>
    <w:p w14:paraId="77740E61"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POWIETRZE:</w:t>
      </w:r>
    </w:p>
    <w:p w14:paraId="73C450FC" w14:textId="1BF3C02A" w:rsidR="008A0BA7" w:rsidRPr="00012B5E"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eastAsia="Arial" w:hAnsi="Arial" w:cs="Arial"/>
          <w:bCs/>
          <w:sz w:val="20"/>
          <w:szCs w:val="20"/>
          <w:lang w:bidi="pl-PL"/>
        </w:rPr>
        <w:t xml:space="preserve">W </w:t>
      </w:r>
      <w:r w:rsidR="00145D59">
        <w:rPr>
          <w:rFonts w:ascii="Arial" w:eastAsia="Arial" w:hAnsi="Arial" w:cs="Arial"/>
          <w:bCs/>
          <w:sz w:val="20"/>
          <w:szCs w:val="20"/>
          <w:lang w:bidi="pl-PL"/>
        </w:rPr>
        <w:t>Programie</w:t>
      </w:r>
      <w:r w:rsidRPr="00012B5E">
        <w:rPr>
          <w:rFonts w:ascii="Arial" w:eastAsia="Arial" w:hAnsi="Arial" w:cs="Arial"/>
          <w:bCs/>
          <w:sz w:val="20"/>
          <w:szCs w:val="20"/>
          <w:lang w:bidi="pl-PL"/>
        </w:rPr>
        <w:t xml:space="preserve"> przewidziano wiele działań mających wpływ na jakości powietrza na obszarze Gminy. Do takich działań można zaliczyć budowę ścieżek rowerowych, termomodernizację budynków, </w:t>
      </w:r>
      <w:r w:rsidR="003544C5" w:rsidRPr="00012B5E">
        <w:rPr>
          <w:rFonts w:ascii="Arial" w:eastAsia="Arial" w:hAnsi="Arial" w:cs="Arial"/>
          <w:bCs/>
          <w:sz w:val="20"/>
          <w:szCs w:val="20"/>
          <w:lang w:bidi="pl-PL"/>
        </w:rPr>
        <w:t xml:space="preserve">budowa OZE, </w:t>
      </w:r>
      <w:r w:rsidRPr="00012B5E">
        <w:rPr>
          <w:rFonts w:ascii="Arial" w:eastAsia="Arial" w:hAnsi="Arial" w:cs="Arial"/>
          <w:bCs/>
          <w:sz w:val="20"/>
          <w:szCs w:val="20"/>
          <w:lang w:bidi="pl-PL"/>
        </w:rPr>
        <w:t xml:space="preserve">wymianę </w:t>
      </w:r>
      <w:proofErr w:type="spellStart"/>
      <w:r w:rsidRPr="00012B5E">
        <w:rPr>
          <w:rFonts w:ascii="Arial" w:eastAsia="Arial" w:hAnsi="Arial" w:cs="Arial"/>
          <w:bCs/>
          <w:sz w:val="20"/>
          <w:szCs w:val="20"/>
          <w:lang w:bidi="pl-PL"/>
        </w:rPr>
        <w:t>piecy</w:t>
      </w:r>
      <w:proofErr w:type="spellEnd"/>
      <w:r w:rsidRPr="00012B5E">
        <w:rPr>
          <w:rFonts w:ascii="Arial" w:eastAsia="Arial" w:hAnsi="Arial" w:cs="Arial"/>
          <w:bCs/>
          <w:sz w:val="20"/>
          <w:szCs w:val="20"/>
          <w:lang w:bidi="pl-PL"/>
        </w:rPr>
        <w:t xml:space="preserve"> czy działania związane z </w:t>
      </w:r>
      <w:proofErr w:type="spellStart"/>
      <w:r w:rsidRPr="00012B5E">
        <w:rPr>
          <w:rFonts w:ascii="Arial" w:eastAsia="Arial" w:hAnsi="Arial" w:cs="Arial"/>
          <w:bCs/>
          <w:sz w:val="20"/>
          <w:szCs w:val="20"/>
          <w:lang w:bidi="pl-PL"/>
        </w:rPr>
        <w:t>e</w:t>
      </w:r>
      <w:r w:rsidR="002022DE">
        <w:rPr>
          <w:rFonts w:ascii="Arial" w:eastAsia="Arial" w:hAnsi="Arial" w:cs="Arial"/>
          <w:bCs/>
          <w:sz w:val="20"/>
          <w:szCs w:val="20"/>
          <w:lang w:bidi="pl-PL"/>
        </w:rPr>
        <w:t>kodrivingiem</w:t>
      </w:r>
      <w:proofErr w:type="spellEnd"/>
      <w:r w:rsidRPr="00012B5E">
        <w:rPr>
          <w:rFonts w:ascii="Arial" w:eastAsia="Arial" w:hAnsi="Arial" w:cs="Arial"/>
          <w:bCs/>
          <w:sz w:val="20"/>
          <w:szCs w:val="20"/>
          <w:lang w:bidi="pl-PL"/>
        </w:rPr>
        <w:t>. Wpływ, choć nie bezpośredni będą miały również prowadzone działania edukacyjne na temat zanieczyszczeń wprowadzanych do powietrza ze źródeł niskiej emisji oraz propagowaniem energii ze źródeł odnawialnych. Do zadań, które w perspektywie długookresowej wpłyną pośrednio na jakość powietrza należy zaliczyć m.in. akcje edukacyjne promujące postawy ekologiczne</w:t>
      </w:r>
      <w:r w:rsidRPr="00012B5E">
        <w:rPr>
          <w:rFonts w:ascii="Arial" w:eastAsia="Arial" w:hAnsi="Arial" w:cs="Arial"/>
          <w:sz w:val="20"/>
          <w:szCs w:val="20"/>
        </w:rPr>
        <w:t xml:space="preserve"> spowoduje zmniejszenie stopnia emisji.</w:t>
      </w:r>
    </w:p>
    <w:p w14:paraId="4D63D89E"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Inwestycje związane z wykorzystaniem energii odnawialnej związane mogą być ze zmianą sposobu pozyskania energii cieplnej i elektrycznej. Możliwości rozwoju energetyki odnawialnej są w obecnym czasie duże. </w:t>
      </w:r>
    </w:p>
    <w:p w14:paraId="0A7A1605"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Przedsięwzięcia polegające na wykorzystywaniu odnawialnych źródeł energii są inicjowane głównie przez inwestorów prywatnych, rzadziej przez jednostki samorządowe. W zależności od rodzaju, skali </w:t>
      </w:r>
      <w:r w:rsidRPr="00012B5E">
        <w:rPr>
          <w:rFonts w:ascii="Arial" w:hAnsi="Arial" w:cs="Arial"/>
          <w:sz w:val="20"/>
          <w:szCs w:val="20"/>
        </w:rPr>
        <w:br/>
        <w:t>i lokalizacji danego przedsięwzięcia konieczne będzie rozpatrzenie potrzeby przeprowadzenia oceny oddziaływania na środowisko. Inwestor podejmując kroki w kierunku uzyskania decyzji środowiskowych winien mieć na względzie aspekty ekologiczne i stosować się do aktualnych zapisów prawa w tym zakresie.</w:t>
      </w:r>
    </w:p>
    <w:p w14:paraId="08AB7185" w14:textId="77777777" w:rsidR="008A0BA7" w:rsidRPr="00012B5E" w:rsidRDefault="008A0BA7" w:rsidP="002022DE">
      <w:pPr>
        <w:spacing w:line="360" w:lineRule="auto"/>
        <w:jc w:val="both"/>
        <w:rPr>
          <w:rFonts w:ascii="Arial" w:hAnsi="Arial" w:cs="Arial"/>
          <w:sz w:val="20"/>
          <w:szCs w:val="20"/>
        </w:rPr>
      </w:pPr>
      <w:r w:rsidRPr="00012B5E">
        <w:rPr>
          <w:rFonts w:ascii="Arial" w:hAnsi="Arial" w:cs="Arial"/>
          <w:sz w:val="20"/>
          <w:szCs w:val="20"/>
        </w:rPr>
        <w:t xml:space="preserve">Największym zainteresowaniem cieszą się instalacje solarne oraz fotowoltaiczne, które stosowane są przeważnie przez osoby prywatne na domach mieszkalnych, rzadziej w zakładach. Instalacja solarna </w:t>
      </w:r>
      <w:r w:rsidRPr="00012B5E">
        <w:rPr>
          <w:rFonts w:ascii="Arial" w:hAnsi="Arial" w:cs="Arial"/>
          <w:sz w:val="20"/>
          <w:szCs w:val="20"/>
        </w:rPr>
        <w:lastRenderedPageBreak/>
        <w:t>nie wymaga zezwoleń, ani uzyskania decyzji środowiskowej. Nie powoduje również żadnych znacząco negatywnych oddziaływań na środowisko. Jedynie etap instalacji związany jest z chwilową emisją zanieczyszczeń i hałasu. Instalacje solarne są wykorzystywane do podgrzewania wody, natomiast fotowoltaiczne złożonych głównie z ogniw fotowoltaicznych, które za pomocą promieniowania słonecznego umożliwiają produkcję energii elektrycznej. Mogą one powstawać zarówno na dachach budynków jak i na większą skalę na znacznych obszarach na powierzchni ziemi tworząc elektrownie fotowoltaiczne. Budowane są przede wszystkim na otwartych terenach pól uprawnych.</w:t>
      </w:r>
    </w:p>
    <w:p w14:paraId="2C41961D" w14:textId="77777777" w:rsidR="00FD644F" w:rsidRPr="00012B5E" w:rsidRDefault="00FD644F" w:rsidP="002022DE">
      <w:pPr>
        <w:spacing w:line="360" w:lineRule="auto"/>
        <w:jc w:val="both"/>
        <w:rPr>
          <w:rFonts w:ascii="Arial" w:hAnsi="Arial" w:cs="Arial"/>
          <w:sz w:val="20"/>
          <w:szCs w:val="20"/>
        </w:rPr>
      </w:pPr>
    </w:p>
    <w:p w14:paraId="6DE572C1" w14:textId="5956EA32" w:rsidR="00FD644F" w:rsidRPr="00012B5E" w:rsidRDefault="00FD644F" w:rsidP="002022DE">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Na terenie gminy </w:t>
      </w:r>
      <w:r w:rsidR="002022DE">
        <w:rPr>
          <w:rFonts w:ascii="Arial" w:hAnsi="Arial" w:cs="Arial"/>
          <w:sz w:val="20"/>
          <w:szCs w:val="20"/>
        </w:rPr>
        <w:t xml:space="preserve">Brzeziny </w:t>
      </w:r>
      <w:r w:rsidRPr="00012B5E">
        <w:rPr>
          <w:rFonts w:ascii="Arial" w:hAnsi="Arial" w:cs="Arial"/>
          <w:sz w:val="20"/>
          <w:szCs w:val="20"/>
        </w:rPr>
        <w:t xml:space="preserve">istnieją dość korzystne warunki do wykorzystania odnawialnych źródeł energii, w tym: </w:t>
      </w:r>
    </w:p>
    <w:p w14:paraId="1670422A" w14:textId="77777777" w:rsidR="00FD644F" w:rsidRPr="00012B5E" w:rsidRDefault="00FD644F" w:rsidP="002022DE">
      <w:pPr>
        <w:pStyle w:val="Akapitzlist"/>
        <w:numPr>
          <w:ilvl w:val="0"/>
          <w:numId w:val="58"/>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energii wiatru — teren gminy należy do obszaru o wysokim potencjale energii wiatru;</w:t>
      </w:r>
    </w:p>
    <w:p w14:paraId="6BA6F609" w14:textId="77777777" w:rsidR="00FD644F" w:rsidRPr="00012B5E" w:rsidRDefault="00FD644F" w:rsidP="002022DE">
      <w:pPr>
        <w:pStyle w:val="Akapitzlist"/>
        <w:numPr>
          <w:ilvl w:val="0"/>
          <w:numId w:val="58"/>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 xml:space="preserve">energii geotermalnej — gmina położona jest w obszarze o bardzo wysokiej temperaturze wód podziemnych, która sięga do 90 </w:t>
      </w:r>
      <w:r w:rsidRPr="00012B5E">
        <w:rPr>
          <w:rFonts w:ascii="Arial" w:hAnsi="Arial" w:cs="Arial"/>
          <w:sz w:val="20"/>
          <w:szCs w:val="20"/>
          <w:vertAlign w:val="superscript"/>
        </w:rPr>
        <w:t>0</w:t>
      </w:r>
      <w:r w:rsidRPr="00012B5E">
        <w:rPr>
          <w:rFonts w:ascii="Arial" w:hAnsi="Arial" w:cs="Arial"/>
          <w:sz w:val="20"/>
          <w:szCs w:val="20"/>
        </w:rPr>
        <w:t>C;</w:t>
      </w:r>
    </w:p>
    <w:p w14:paraId="7F399A9F" w14:textId="77777777" w:rsidR="00FD644F" w:rsidRPr="00012B5E" w:rsidRDefault="00FD644F" w:rsidP="002022DE">
      <w:pPr>
        <w:pStyle w:val="Akapitzlist"/>
        <w:numPr>
          <w:ilvl w:val="0"/>
          <w:numId w:val="58"/>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biomasy — ze względu na znaczny udział użytków rolnych i produkcji rolniczej oraz jej zalety jako najstarszego i najtańszego dostępnego rodzaju paliwa;</w:t>
      </w:r>
    </w:p>
    <w:p w14:paraId="5FEDC091" w14:textId="77777777" w:rsidR="00FD644F" w:rsidRPr="00012B5E" w:rsidRDefault="00FD644F" w:rsidP="002022DE">
      <w:pPr>
        <w:pStyle w:val="Akapitzlist"/>
        <w:numPr>
          <w:ilvl w:val="0"/>
          <w:numId w:val="58"/>
        </w:numPr>
        <w:suppressAutoHyphens w:val="0"/>
        <w:autoSpaceDE w:val="0"/>
        <w:autoSpaceDN w:val="0"/>
        <w:adjustRightInd w:val="0"/>
        <w:spacing w:before="0" w:line="360" w:lineRule="auto"/>
        <w:contextualSpacing/>
        <w:jc w:val="both"/>
        <w:rPr>
          <w:rFonts w:ascii="Arial" w:hAnsi="Arial" w:cs="Arial"/>
          <w:sz w:val="20"/>
          <w:szCs w:val="20"/>
        </w:rPr>
      </w:pPr>
      <w:r w:rsidRPr="00012B5E">
        <w:rPr>
          <w:rFonts w:ascii="Arial" w:hAnsi="Arial" w:cs="Arial"/>
          <w:sz w:val="20"/>
          <w:szCs w:val="20"/>
        </w:rPr>
        <w:t xml:space="preserve">energii słonecznej — potencjał energii słonecznej istniejący w powiecie klasyfikuje się, jako III stopień (w skali IV stopniowej). Takie natężenie promieniowania słonecznego zapewnia jego ekonomiczne przetwarzanie w energię. </w:t>
      </w:r>
    </w:p>
    <w:p w14:paraId="3F016FCA" w14:textId="66BF70CA" w:rsidR="00FD644F" w:rsidRPr="00012B5E" w:rsidRDefault="00FD644F" w:rsidP="002022DE">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ab/>
        <w:t xml:space="preserve">Gmina </w:t>
      </w:r>
      <w:r w:rsidR="002022DE">
        <w:rPr>
          <w:rFonts w:ascii="Arial" w:hAnsi="Arial" w:cs="Arial"/>
          <w:sz w:val="20"/>
          <w:szCs w:val="20"/>
        </w:rPr>
        <w:t xml:space="preserve">Brzeziny </w:t>
      </w:r>
      <w:r w:rsidRPr="00012B5E">
        <w:rPr>
          <w:rFonts w:ascii="Arial" w:hAnsi="Arial" w:cs="Arial"/>
          <w:sz w:val="20"/>
          <w:szCs w:val="20"/>
        </w:rPr>
        <w:t xml:space="preserve">leży w bardzo korzystnej strefie wietrzności; w indywidualnych punktach pomiarowych mogą wiać wiatry (o prędkości przekraczającej wymagane 3,48 m/s) uzasadniające budowę elektrowni wiatrowych. </w:t>
      </w:r>
    </w:p>
    <w:p w14:paraId="5D863E44" w14:textId="77777777" w:rsidR="002022DE" w:rsidRDefault="002022DE">
      <w:pPr>
        <w:suppressAutoHyphens w:val="0"/>
        <w:rPr>
          <w:rFonts w:ascii="Arial" w:eastAsia="Calibri" w:hAnsi="Arial" w:cs="Arial"/>
          <w:b/>
          <w:bCs/>
          <w:color w:val="808080" w:themeColor="background1" w:themeShade="80"/>
          <w:kern w:val="0"/>
          <w:sz w:val="20"/>
          <w:szCs w:val="20"/>
          <w:lang w:eastAsia="ar-SA" w:bidi="ar-SA"/>
        </w:rPr>
      </w:pPr>
      <w:bookmarkStart w:id="148" w:name="_Toc105528809"/>
      <w:r>
        <w:rPr>
          <w:rFonts w:ascii="Arial" w:hAnsi="Arial" w:cs="Arial"/>
          <w:color w:val="808080" w:themeColor="background1" w:themeShade="80"/>
        </w:rPr>
        <w:br w:type="page"/>
      </w:r>
    </w:p>
    <w:p w14:paraId="352A6E8D" w14:textId="7BFF50B0" w:rsidR="00FD644F" w:rsidRPr="00012B5E" w:rsidRDefault="00FD644F" w:rsidP="00FD644F">
      <w:pPr>
        <w:pStyle w:val="Legenda"/>
        <w:rPr>
          <w:rFonts w:ascii="Arial" w:hAnsi="Arial" w:cs="Arial"/>
          <w:color w:val="808080" w:themeColor="background1" w:themeShade="80"/>
        </w:rPr>
      </w:pPr>
      <w:bookmarkStart w:id="149" w:name="_Toc180336703"/>
      <w:r w:rsidRPr="00012B5E">
        <w:rPr>
          <w:rFonts w:ascii="Arial" w:hAnsi="Arial" w:cs="Arial"/>
          <w:color w:val="808080" w:themeColor="background1" w:themeShade="80"/>
        </w:rPr>
        <w:lastRenderedPageBreak/>
        <w:t xml:space="preserve">Rysunek </w:t>
      </w:r>
      <w:r w:rsidRPr="00012B5E">
        <w:rPr>
          <w:rFonts w:ascii="Arial" w:hAnsi="Arial" w:cs="Arial"/>
        </w:rPr>
        <w:fldChar w:fldCharType="begin"/>
      </w:r>
      <w:r w:rsidRPr="00012B5E">
        <w:rPr>
          <w:rFonts w:ascii="Arial" w:hAnsi="Arial" w:cs="Arial"/>
          <w:color w:val="808080" w:themeColor="background1" w:themeShade="80"/>
        </w:rPr>
        <w:instrText xml:space="preserve"> SEQ Rysunek \* ARABIC </w:instrText>
      </w:r>
      <w:r w:rsidRPr="00012B5E">
        <w:rPr>
          <w:rFonts w:ascii="Arial" w:hAnsi="Arial" w:cs="Arial"/>
        </w:rPr>
        <w:fldChar w:fldCharType="separate"/>
      </w:r>
      <w:r w:rsidR="00622B2A">
        <w:rPr>
          <w:rFonts w:ascii="Arial" w:hAnsi="Arial" w:cs="Arial"/>
          <w:noProof/>
          <w:color w:val="808080" w:themeColor="background1" w:themeShade="80"/>
        </w:rPr>
        <w:t>3</w:t>
      </w:r>
      <w:r w:rsidRPr="00012B5E">
        <w:rPr>
          <w:rFonts w:ascii="Arial" w:hAnsi="Arial" w:cs="Arial"/>
        </w:rPr>
        <w:fldChar w:fldCharType="end"/>
      </w:r>
      <w:r w:rsidRPr="00012B5E">
        <w:rPr>
          <w:rFonts w:ascii="Arial" w:hAnsi="Arial" w:cs="Arial"/>
          <w:color w:val="808080" w:themeColor="background1" w:themeShade="80"/>
        </w:rPr>
        <w:t xml:space="preserve"> Techniczny potencjał energii wiatru dla Wielkopolski i poszczególnych powiatów</w:t>
      </w:r>
      <w:bookmarkEnd w:id="148"/>
      <w:bookmarkEnd w:id="149"/>
    </w:p>
    <w:p w14:paraId="37DFECB7" w14:textId="499B957B" w:rsidR="00FD644F" w:rsidRPr="00012B5E" w:rsidRDefault="00FD644F" w:rsidP="00FD644F">
      <w:pPr>
        <w:pStyle w:val="Legenda"/>
        <w:rPr>
          <w:rFonts w:ascii="Arial" w:hAnsi="Arial" w:cs="Arial"/>
        </w:rPr>
      </w:pPr>
      <w:r w:rsidRPr="00012B5E">
        <w:rPr>
          <w:rFonts w:ascii="Arial" w:hAnsi="Arial" w:cs="Arial"/>
          <w:noProof/>
          <w:lang w:eastAsia="pl-PL"/>
        </w:rPr>
        <w:drawing>
          <wp:inline distT="0" distB="0" distL="0" distR="0" wp14:anchorId="62A1A28A" wp14:editId="187B348C">
            <wp:extent cx="3421380" cy="2825115"/>
            <wp:effectExtent l="0" t="0" r="762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7">
                      <a:extLst>
                        <a:ext uri="{28A0092B-C50C-407E-A947-70E740481C1C}">
                          <a14:useLocalDpi xmlns:a14="http://schemas.microsoft.com/office/drawing/2010/main" val="0"/>
                        </a:ext>
                      </a:extLst>
                    </a:blip>
                    <a:srcRect l="2904" t="3145" r="5077" b="3587"/>
                    <a:stretch>
                      <a:fillRect/>
                    </a:stretch>
                  </pic:blipFill>
                  <pic:spPr bwMode="auto">
                    <a:xfrm>
                      <a:off x="0" y="0"/>
                      <a:ext cx="3421380" cy="2825115"/>
                    </a:xfrm>
                    <a:prstGeom prst="rect">
                      <a:avLst/>
                    </a:prstGeom>
                    <a:noFill/>
                    <a:ln>
                      <a:noFill/>
                    </a:ln>
                  </pic:spPr>
                </pic:pic>
              </a:graphicData>
            </a:graphic>
          </wp:inline>
        </w:drawing>
      </w:r>
    </w:p>
    <w:p w14:paraId="24890BFD" w14:textId="77777777" w:rsidR="00FD644F" w:rsidRPr="00012B5E" w:rsidRDefault="00FD644F" w:rsidP="00FD644F">
      <w:pPr>
        <w:pStyle w:val="Legenda"/>
        <w:rPr>
          <w:rFonts w:ascii="Arial" w:hAnsi="Arial" w:cs="Arial"/>
          <w:color w:val="808080" w:themeColor="background1" w:themeShade="80"/>
        </w:rPr>
      </w:pPr>
      <w:r w:rsidRPr="00012B5E">
        <w:rPr>
          <w:rFonts w:ascii="Arial" w:hAnsi="Arial" w:cs="Arial"/>
          <w:color w:val="808080" w:themeColor="background1" w:themeShade="80"/>
        </w:rPr>
        <w:t>Źródło: Energetyka odnawialna w Wielkopolsce uwarunkowania rozwoju, Poznań 2012</w:t>
      </w:r>
    </w:p>
    <w:p w14:paraId="389DA4C7" w14:textId="77777777" w:rsidR="00FD644F" w:rsidRPr="00012B5E" w:rsidRDefault="00FD644F" w:rsidP="00FD644F">
      <w:pPr>
        <w:spacing w:line="360" w:lineRule="auto"/>
        <w:jc w:val="both"/>
        <w:rPr>
          <w:rFonts w:ascii="Arial" w:eastAsia="Calibri" w:hAnsi="Arial" w:cs="Arial"/>
          <w:sz w:val="20"/>
          <w:szCs w:val="20"/>
        </w:rPr>
      </w:pPr>
    </w:p>
    <w:p w14:paraId="12C74528" w14:textId="0A2F501E" w:rsidR="00FD644F" w:rsidRPr="00012B5E" w:rsidRDefault="00FD644F" w:rsidP="00FD644F">
      <w:pPr>
        <w:spacing w:line="360" w:lineRule="auto"/>
        <w:ind w:firstLine="708"/>
        <w:jc w:val="both"/>
        <w:rPr>
          <w:rFonts w:ascii="Arial" w:eastAsiaTheme="minorHAnsi" w:hAnsi="Arial" w:cs="Arial"/>
          <w:sz w:val="20"/>
          <w:szCs w:val="20"/>
        </w:rPr>
      </w:pPr>
      <w:r w:rsidRPr="00012B5E">
        <w:rPr>
          <w:rFonts w:ascii="Arial" w:eastAsia="Calibri" w:hAnsi="Arial" w:cs="Arial"/>
          <w:sz w:val="20"/>
          <w:szCs w:val="20"/>
        </w:rPr>
        <w:t xml:space="preserve">Na terenie Gminy </w:t>
      </w:r>
      <w:r w:rsidR="002022DE">
        <w:rPr>
          <w:rFonts w:ascii="Arial" w:eastAsia="Calibri" w:hAnsi="Arial" w:cs="Arial"/>
          <w:sz w:val="20"/>
          <w:szCs w:val="20"/>
        </w:rPr>
        <w:t>Brzeziny znajduje się 1 wiatrak o mocy 0,5 MW</w:t>
      </w:r>
      <w:r w:rsidRPr="00012B5E">
        <w:rPr>
          <w:rFonts w:ascii="Arial" w:eastAsia="Calibri" w:hAnsi="Arial" w:cs="Arial"/>
          <w:sz w:val="20"/>
          <w:szCs w:val="20"/>
        </w:rPr>
        <w:t>. W planach nie ma inwestycji tego typu.</w:t>
      </w:r>
    </w:p>
    <w:p w14:paraId="01B4C15D" w14:textId="31F11C1B" w:rsidR="00FD644F" w:rsidRPr="00012B5E" w:rsidRDefault="00FD644F" w:rsidP="00FD644F">
      <w:pPr>
        <w:pStyle w:val="Zwykytekst"/>
        <w:spacing w:line="360" w:lineRule="auto"/>
        <w:ind w:firstLine="708"/>
        <w:jc w:val="both"/>
        <w:rPr>
          <w:rFonts w:ascii="Arial" w:eastAsia="Calibri" w:hAnsi="Arial" w:cs="Arial"/>
        </w:rPr>
      </w:pPr>
      <w:r w:rsidRPr="00012B5E">
        <w:rPr>
          <w:rFonts w:ascii="Arial" w:eastAsia="Calibri" w:hAnsi="Arial" w:cs="Arial"/>
        </w:rPr>
        <w:t xml:space="preserve">Potencjał energii słonecznej istniejący w Gminie </w:t>
      </w:r>
      <w:r w:rsidR="002022DE">
        <w:rPr>
          <w:rFonts w:ascii="Arial" w:eastAsia="Calibri" w:hAnsi="Arial" w:cs="Arial"/>
        </w:rPr>
        <w:t>Brzeziny</w:t>
      </w:r>
      <w:r w:rsidRPr="00012B5E">
        <w:rPr>
          <w:rFonts w:ascii="Arial" w:eastAsia="Calibri" w:hAnsi="Arial" w:cs="Arial"/>
        </w:rPr>
        <w:t xml:space="preserve"> klasyfikuje się jako III stopień (w skali IV-stopniowej). Takie natężenie promieniowania słonecznego zapewnia ekonomiczne przetwarzanie promieni w energię użyteczną. Potencjał ten jest wystarczający do wykorzystania na potrzeby bytowe mieszkańców do podgrzewania ciepłej wody, natomiast nie zaspokoi w pełni, ze względu na dużą zmienność dobową i sezonową, potrzeb grzewczych i przemysłowych.</w:t>
      </w:r>
    </w:p>
    <w:p w14:paraId="2125CD2F" w14:textId="60A7849C" w:rsidR="00FD644F" w:rsidRPr="00012B5E" w:rsidRDefault="00FD644F" w:rsidP="00FD644F">
      <w:pPr>
        <w:autoSpaceDE w:val="0"/>
        <w:autoSpaceDN w:val="0"/>
        <w:adjustRightInd w:val="0"/>
        <w:spacing w:line="360" w:lineRule="auto"/>
        <w:ind w:firstLine="708"/>
        <w:jc w:val="both"/>
        <w:rPr>
          <w:rFonts w:ascii="Arial" w:hAnsi="Arial" w:cs="Arial"/>
          <w:sz w:val="20"/>
          <w:szCs w:val="20"/>
        </w:rPr>
      </w:pPr>
      <w:r w:rsidRPr="00012B5E">
        <w:rPr>
          <w:rFonts w:ascii="Arial" w:hAnsi="Arial" w:cs="Arial"/>
          <w:sz w:val="20"/>
          <w:szCs w:val="20"/>
        </w:rPr>
        <w:t xml:space="preserve">Indywidualni mieszkańcy Gminy </w:t>
      </w:r>
      <w:r w:rsidR="002022DE">
        <w:rPr>
          <w:rFonts w:ascii="Arial" w:hAnsi="Arial" w:cs="Arial"/>
          <w:sz w:val="20"/>
          <w:szCs w:val="20"/>
        </w:rPr>
        <w:t>Brzeziny</w:t>
      </w:r>
      <w:r w:rsidRPr="00012B5E">
        <w:rPr>
          <w:rFonts w:ascii="Arial" w:hAnsi="Arial" w:cs="Arial"/>
          <w:sz w:val="20"/>
          <w:szCs w:val="20"/>
        </w:rPr>
        <w:t xml:space="preserve"> </w:t>
      </w:r>
      <w:r w:rsidRPr="00012B5E">
        <w:rPr>
          <w:rFonts w:ascii="Arial" w:eastAsia="SimSun" w:hAnsi="Arial" w:cs="Arial"/>
          <w:sz w:val="20"/>
          <w:szCs w:val="20"/>
          <w:lang w:eastAsia="ar-SA"/>
        </w:rPr>
        <w:t>wykazują umiarkowane zainteresowanie wykorzystaniem energii słonecznej poprzez montaż paneli fotowoltaicznych lub rzadziej kolektorów słonecznych.</w:t>
      </w:r>
      <w:r w:rsidRPr="00012B5E">
        <w:rPr>
          <w:rFonts w:ascii="Arial" w:hAnsi="Arial" w:cs="Arial"/>
          <w:sz w:val="20"/>
          <w:szCs w:val="20"/>
        </w:rPr>
        <w:t xml:space="preserve"> Odnawialne źródła energii mają nadal niski udział w ogólnym bilansie energetycznym Gminy </w:t>
      </w:r>
      <w:r w:rsidR="000C33BC">
        <w:rPr>
          <w:rFonts w:ascii="Arial" w:hAnsi="Arial" w:cs="Arial"/>
          <w:sz w:val="20"/>
          <w:szCs w:val="20"/>
        </w:rPr>
        <w:t>Brzeziny</w:t>
      </w:r>
      <w:r w:rsidRPr="00012B5E">
        <w:rPr>
          <w:rFonts w:ascii="Arial" w:hAnsi="Arial" w:cs="Arial"/>
          <w:sz w:val="20"/>
          <w:szCs w:val="20"/>
        </w:rPr>
        <w:t>. Gmina prowadzi działania informacyjne w tym zakresie poprzez media społecznościowe oraz poprzez kurendę.</w:t>
      </w:r>
    </w:p>
    <w:p w14:paraId="342EBB88" w14:textId="5D881BB9" w:rsidR="008A0BA7" w:rsidRPr="00012B5E" w:rsidRDefault="008A0BA7" w:rsidP="008A0BA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Zgodnie z podziałem Polski ze względu na strefy energetyczne, wg prof. Haliny Lorenc z IMGW, gmina znajduje się w III strefie energii wiatru. Ponadto zgodnie z ustawą z dnia 20 maja 2016 r. </w:t>
      </w:r>
      <w:r w:rsidR="00D11ED7" w:rsidRPr="00012B5E">
        <w:rPr>
          <w:rFonts w:ascii="Arial" w:hAnsi="Arial" w:cs="Arial"/>
          <w:sz w:val="20"/>
          <w:szCs w:val="20"/>
        </w:rPr>
        <w:br/>
      </w:r>
      <w:r w:rsidRPr="00012B5E">
        <w:rPr>
          <w:rFonts w:ascii="Arial" w:hAnsi="Arial" w:cs="Arial"/>
          <w:sz w:val="20"/>
          <w:szCs w:val="20"/>
        </w:rPr>
        <w:t>o inwestycjach w zakresie elektrowni wiatrowych (</w:t>
      </w:r>
      <w:proofErr w:type="spellStart"/>
      <w:r w:rsidRPr="00012B5E">
        <w:rPr>
          <w:rFonts w:ascii="Arial" w:hAnsi="Arial" w:cs="Arial"/>
          <w:sz w:val="20"/>
          <w:szCs w:val="20"/>
        </w:rPr>
        <w:t>t.j</w:t>
      </w:r>
      <w:proofErr w:type="spellEnd"/>
      <w:r w:rsidRPr="00012B5E">
        <w:rPr>
          <w:rFonts w:ascii="Arial" w:hAnsi="Arial" w:cs="Arial"/>
          <w:sz w:val="20"/>
          <w:szCs w:val="20"/>
        </w:rPr>
        <w:t xml:space="preserve">. </w:t>
      </w:r>
      <w:r w:rsidR="002022DE" w:rsidRPr="002022DE">
        <w:rPr>
          <w:rFonts w:ascii="Arial" w:hAnsi="Arial" w:cs="Arial"/>
          <w:sz w:val="20"/>
          <w:szCs w:val="20"/>
        </w:rPr>
        <w:t>Dz.U. 2024 poz. 317</w:t>
      </w:r>
      <w:r w:rsidRPr="00012B5E">
        <w:rPr>
          <w:rFonts w:ascii="Arial" w:hAnsi="Arial" w:cs="Arial"/>
          <w:sz w:val="20"/>
          <w:szCs w:val="20"/>
        </w:rPr>
        <w:t xml:space="preserve">) nie wolno postawić nowej turbiny wiatrowej, jeśli w promieniu dziesięciu jej wysokości znajduje się budynek mieszkalny. Przepis ten dotyczy całej turbiny, z uwzględnieniem wirnika wraz z łopatami, czyli całkowitej wysokości elektrowni wiatrowej. Wprowadzenie tej ustawy spowodowało zamarcie realizacji projektów inwestycyjnych w ww. zakresie. </w:t>
      </w:r>
      <w:r w:rsidR="001604E1">
        <w:rPr>
          <w:rFonts w:ascii="Arial" w:hAnsi="Arial" w:cs="Arial"/>
          <w:sz w:val="20"/>
          <w:szCs w:val="20"/>
        </w:rPr>
        <w:t xml:space="preserve">W marcu 2023 r. dokonano zmian w ustawie pozwalając zmniejszyć odległość od domu mieszkalnego na podstawie </w:t>
      </w:r>
      <w:r w:rsidR="001604E1" w:rsidRPr="001604E1">
        <w:rPr>
          <w:rFonts w:ascii="Arial" w:hAnsi="Arial" w:cs="Arial"/>
          <w:sz w:val="20"/>
          <w:szCs w:val="20"/>
        </w:rPr>
        <w:t xml:space="preserve"> plan</w:t>
      </w:r>
      <w:r w:rsidR="001604E1">
        <w:rPr>
          <w:rFonts w:ascii="Arial" w:hAnsi="Arial" w:cs="Arial"/>
          <w:sz w:val="20"/>
          <w:szCs w:val="20"/>
        </w:rPr>
        <w:t>u</w:t>
      </w:r>
      <w:r w:rsidR="001604E1" w:rsidRPr="001604E1">
        <w:rPr>
          <w:rFonts w:ascii="Arial" w:hAnsi="Arial" w:cs="Arial"/>
          <w:sz w:val="20"/>
          <w:szCs w:val="20"/>
        </w:rPr>
        <w:t xml:space="preserve"> miejscow</w:t>
      </w:r>
      <w:r w:rsidR="001604E1">
        <w:rPr>
          <w:rFonts w:ascii="Arial" w:hAnsi="Arial" w:cs="Arial"/>
          <w:sz w:val="20"/>
          <w:szCs w:val="20"/>
        </w:rPr>
        <w:t xml:space="preserve">ego do </w:t>
      </w:r>
      <w:r w:rsidR="001604E1" w:rsidRPr="001604E1">
        <w:rPr>
          <w:rFonts w:ascii="Arial" w:hAnsi="Arial" w:cs="Arial"/>
          <w:sz w:val="20"/>
          <w:szCs w:val="20"/>
        </w:rPr>
        <w:t>nie mniejsz</w:t>
      </w:r>
      <w:r w:rsidR="001604E1">
        <w:rPr>
          <w:rFonts w:ascii="Arial" w:hAnsi="Arial" w:cs="Arial"/>
          <w:sz w:val="20"/>
          <w:szCs w:val="20"/>
        </w:rPr>
        <w:t xml:space="preserve">ej </w:t>
      </w:r>
      <w:r w:rsidR="001604E1" w:rsidRPr="001604E1">
        <w:rPr>
          <w:rFonts w:ascii="Arial" w:hAnsi="Arial" w:cs="Arial"/>
          <w:sz w:val="20"/>
          <w:szCs w:val="20"/>
        </w:rPr>
        <w:t>niż 700 metrów”,</w:t>
      </w:r>
    </w:p>
    <w:p w14:paraId="7FDD1D6E" w14:textId="77777777" w:rsidR="008A0BA7" w:rsidRPr="00012B5E" w:rsidRDefault="008A0BA7" w:rsidP="008A0BA7">
      <w:pPr>
        <w:autoSpaceDE w:val="0"/>
        <w:autoSpaceDN w:val="0"/>
        <w:adjustRightInd w:val="0"/>
        <w:spacing w:line="360" w:lineRule="auto"/>
        <w:jc w:val="both"/>
        <w:rPr>
          <w:rFonts w:ascii="Arial" w:hAnsi="Arial" w:cs="Arial"/>
          <w:sz w:val="20"/>
          <w:szCs w:val="20"/>
        </w:rPr>
      </w:pPr>
      <w:r w:rsidRPr="00012B5E">
        <w:rPr>
          <w:rFonts w:ascii="Arial" w:hAnsi="Arial" w:cs="Arial"/>
          <w:sz w:val="20"/>
          <w:szCs w:val="20"/>
        </w:rPr>
        <w:t xml:space="preserve">Rozważając wszystkie możliwości wykorzystania OZE, w przypadku energii odnawialnej występuje największe prawdopodobieństwo, że w przyszłości na terenie gminy będzie ona wykorzystywana z w/w źródeł. Wynika to również z dużego zainteresowania energią słoneczną i energią z biomasy w ostatnim </w:t>
      </w:r>
      <w:r w:rsidRPr="00012B5E">
        <w:rPr>
          <w:rFonts w:ascii="Arial" w:hAnsi="Arial" w:cs="Arial"/>
          <w:sz w:val="20"/>
          <w:szCs w:val="20"/>
        </w:rPr>
        <w:lastRenderedPageBreak/>
        <w:t xml:space="preserve">czasie. W związku z powyższym instalacje solarne i fotowoltaiczne, biogazownie w niniejszej prognozie przeanalizowano pod kątem oddziaływania na środowisko. </w:t>
      </w:r>
    </w:p>
    <w:p w14:paraId="60BEFAAC" w14:textId="5D5DDA8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eastAsia="Arial" w:hAnsi="Arial" w:cs="Arial"/>
          <w:sz w:val="20"/>
          <w:szCs w:val="20"/>
        </w:rPr>
        <w:t xml:space="preserve">Skala przedsięwzięć związana ze zmianą sposobu ogrzewania budynków lub pochodzenia energii elektrycznej (montaż OZE). nie jest duża, a emisja hałasu i zanieczyszczeń do powietrza spowodowana pracami będzie chwilowa i nie będzie oddziaływała w znacząco negatywny sposób. Oddziaływania będą mieć charakter lokalny i krótkotrwały. Zadania służą zmianie sposobu ogrzewania budynków z węglowego na odnawialne źródła energii (np. pomp ciepła, czy kotłów </w:t>
      </w:r>
      <w:proofErr w:type="spellStart"/>
      <w:r w:rsidRPr="00012B5E">
        <w:rPr>
          <w:rFonts w:ascii="Arial" w:eastAsia="Arial" w:hAnsi="Arial" w:cs="Arial"/>
          <w:sz w:val="20"/>
          <w:szCs w:val="20"/>
        </w:rPr>
        <w:t>biomasowych</w:t>
      </w:r>
      <w:proofErr w:type="spellEnd"/>
      <w:r w:rsidRPr="00012B5E">
        <w:rPr>
          <w:rFonts w:ascii="Arial" w:eastAsia="Arial" w:hAnsi="Arial" w:cs="Arial"/>
          <w:sz w:val="20"/>
          <w:szCs w:val="20"/>
        </w:rPr>
        <w:t xml:space="preserve">) oraz modernizacji wewnętrznych systemów grzewczych i energetycznych co przyczyni się do zmniejszenia emisji zanieczyszczeń do powietrza, tym samym </w:t>
      </w:r>
      <w:r w:rsidRPr="00012B5E">
        <w:rPr>
          <w:rFonts w:ascii="Arial" w:hAnsi="Arial" w:cs="Arial"/>
          <w:sz w:val="20"/>
          <w:szCs w:val="20"/>
        </w:rPr>
        <w:t>będą miały charakter pozytywny i długoterminowy. Ich pozytywne oddziaływanie będzie miało przełożenie głównie na klimat, jakość powietrza oraz zdrowie ludzi.</w:t>
      </w:r>
      <w:r w:rsidRPr="00012B5E">
        <w:rPr>
          <w:rFonts w:ascii="Arial" w:eastAsia="Arial" w:hAnsi="Arial" w:cs="Arial"/>
          <w:sz w:val="20"/>
          <w:szCs w:val="20"/>
        </w:rPr>
        <w:t xml:space="preserve"> </w:t>
      </w:r>
      <w:r w:rsidRPr="00012B5E">
        <w:rPr>
          <w:rFonts w:ascii="Arial" w:hAnsi="Arial" w:cs="Arial"/>
          <w:sz w:val="20"/>
          <w:szCs w:val="20"/>
        </w:rPr>
        <w:t xml:space="preserve">Działanie związane z rozwojem OZE przyczyniają się do również zwiększenia bezpieczeństwa energetycznego oraz dywersyfikacji źródeł produkcji energii. Ponadto zwiększenie w całkowitym zużyciu energii udziału energii ze źródeł odnawialnych wpłynie pozytywnie na wypełnienie przez Polskę wymagań związanych z udziałem OZE w </w:t>
      </w:r>
      <w:proofErr w:type="spellStart"/>
      <w:r w:rsidRPr="00012B5E">
        <w:rPr>
          <w:rFonts w:ascii="Arial" w:hAnsi="Arial" w:cs="Arial"/>
          <w:sz w:val="20"/>
          <w:szCs w:val="20"/>
        </w:rPr>
        <w:t>miksie</w:t>
      </w:r>
      <w:proofErr w:type="spellEnd"/>
      <w:r w:rsidRPr="00012B5E">
        <w:rPr>
          <w:rFonts w:ascii="Arial" w:hAnsi="Arial" w:cs="Arial"/>
          <w:sz w:val="20"/>
          <w:szCs w:val="20"/>
        </w:rPr>
        <w:t xml:space="preserve"> energetycznym. Nie ma przeciwwskazań przyrodniczych do lokalizowania paneli fotowoltaicznych na obszarach zabudowanych, przekształconych już z przez człowieka. Same działania będące następstwem akcji edukacyjn</w:t>
      </w:r>
      <w:r w:rsidR="00FD644F" w:rsidRPr="00012B5E">
        <w:rPr>
          <w:rFonts w:ascii="Arial" w:hAnsi="Arial" w:cs="Arial"/>
          <w:sz w:val="20"/>
          <w:szCs w:val="20"/>
        </w:rPr>
        <w:t>ej oraz powstawaniem instalacji.</w:t>
      </w:r>
    </w:p>
    <w:p w14:paraId="19A3801D" w14:textId="77777777" w:rsidR="008A0BA7" w:rsidRPr="00012B5E" w:rsidRDefault="008A0BA7" w:rsidP="008A0BA7">
      <w:pPr>
        <w:tabs>
          <w:tab w:val="left" w:pos="709"/>
        </w:tabs>
        <w:autoSpaceDE w:val="0"/>
        <w:snapToGrid w:val="0"/>
        <w:spacing w:line="360" w:lineRule="auto"/>
        <w:jc w:val="both"/>
        <w:rPr>
          <w:rFonts w:ascii="Arial" w:hAnsi="Arial" w:cs="Arial"/>
          <w:sz w:val="20"/>
          <w:szCs w:val="20"/>
        </w:rPr>
      </w:pPr>
      <w:r w:rsidRPr="00012B5E">
        <w:rPr>
          <w:rFonts w:ascii="Arial" w:eastAsia="Arial" w:hAnsi="Arial" w:cs="Arial"/>
          <w:sz w:val="20"/>
          <w:szCs w:val="20"/>
        </w:rPr>
        <w:t xml:space="preserve">Poza wykorzystaniem biomasy, zaletą energii odnawialnej jest eliminacja wytwarzania odpadów i emisji do powietrza na etapie eksploatacji systemu. Wielkość oddziaływania zależy przede wszystkim od rodzaju wykorzystywanego paliwa, którym mogą być np. słoma, zrębki, brykiet drewna, brykiet lub </w:t>
      </w:r>
      <w:proofErr w:type="spellStart"/>
      <w:r w:rsidRPr="00012B5E">
        <w:rPr>
          <w:rFonts w:ascii="Arial" w:eastAsia="Arial" w:hAnsi="Arial" w:cs="Arial"/>
          <w:sz w:val="20"/>
          <w:szCs w:val="20"/>
        </w:rPr>
        <w:t>pelet</w:t>
      </w:r>
      <w:proofErr w:type="spellEnd"/>
      <w:r w:rsidRPr="00012B5E">
        <w:rPr>
          <w:rFonts w:ascii="Arial" w:eastAsia="Arial" w:hAnsi="Arial" w:cs="Arial"/>
          <w:sz w:val="20"/>
          <w:szCs w:val="20"/>
        </w:rPr>
        <w:t xml:space="preserve"> z biomasy. W każdym przypadku emisja zanieczyszczeń do powietrza będzie mniejsza niż podczas spalania węgla kamiennego, który na chwilę obecną stanowi główne paliwo opałowe w kotłowniach domowych oraz w zakładach. Również stosowanie systemu dogrzewania chociażby wody dzięki energii </w:t>
      </w:r>
    </w:p>
    <w:p w14:paraId="30769408" w14:textId="33AF6900" w:rsidR="008A0BA7" w:rsidRPr="00012B5E" w:rsidRDefault="008A0BA7" w:rsidP="008A0BA7">
      <w:pPr>
        <w:tabs>
          <w:tab w:val="left" w:pos="709"/>
        </w:tabs>
        <w:autoSpaceDE w:val="0"/>
        <w:snapToGrid w:val="0"/>
        <w:spacing w:line="360" w:lineRule="auto"/>
        <w:jc w:val="both"/>
        <w:rPr>
          <w:rFonts w:ascii="Arial" w:eastAsia="Arial" w:hAnsi="Arial" w:cs="Arial"/>
          <w:sz w:val="20"/>
          <w:szCs w:val="20"/>
        </w:rPr>
      </w:pPr>
      <w:r w:rsidRPr="00012B5E">
        <w:rPr>
          <w:rFonts w:ascii="Arial" w:hAnsi="Arial" w:cs="Arial"/>
          <w:sz w:val="20"/>
          <w:szCs w:val="20"/>
        </w:rPr>
        <w:t xml:space="preserve">Działania związane z </w:t>
      </w:r>
      <w:bookmarkStart w:id="150" w:name="_Hlk116291342"/>
      <w:r w:rsidRPr="00012B5E">
        <w:rPr>
          <w:rFonts w:ascii="Arial" w:hAnsi="Arial" w:cs="Arial"/>
          <w:sz w:val="20"/>
          <w:szCs w:val="20"/>
        </w:rPr>
        <w:t>modernizacją przebudową dróg, , budową lub modernizacją siec</w:t>
      </w:r>
      <w:r w:rsidR="00FD644F" w:rsidRPr="00012B5E">
        <w:rPr>
          <w:rFonts w:ascii="Arial" w:hAnsi="Arial" w:cs="Arial"/>
          <w:sz w:val="20"/>
          <w:szCs w:val="20"/>
        </w:rPr>
        <w:t>i wodociągowej, kanalizacyjnej</w:t>
      </w:r>
      <w:r w:rsidRPr="00012B5E">
        <w:rPr>
          <w:rFonts w:ascii="Arial" w:hAnsi="Arial" w:cs="Arial"/>
          <w:sz w:val="20"/>
          <w:szCs w:val="20"/>
        </w:rPr>
        <w:t xml:space="preserve">, </w:t>
      </w:r>
      <w:r w:rsidR="00FD644F" w:rsidRPr="00012B5E">
        <w:rPr>
          <w:rFonts w:ascii="Arial" w:hAnsi="Arial" w:cs="Arial"/>
          <w:sz w:val="20"/>
          <w:szCs w:val="20"/>
        </w:rPr>
        <w:t xml:space="preserve">rozbudowa </w:t>
      </w:r>
      <w:r w:rsidRPr="00012B5E">
        <w:rPr>
          <w:rFonts w:ascii="Arial" w:hAnsi="Arial" w:cs="Arial"/>
          <w:sz w:val="20"/>
          <w:szCs w:val="20"/>
        </w:rPr>
        <w:t>oczyszczalni ścieków (mod</w:t>
      </w:r>
      <w:r w:rsidR="00FD644F" w:rsidRPr="00012B5E">
        <w:rPr>
          <w:rFonts w:ascii="Arial" w:hAnsi="Arial" w:cs="Arial"/>
          <w:sz w:val="20"/>
          <w:szCs w:val="20"/>
        </w:rPr>
        <w:t>ernizacją obecnie istniejącej)</w:t>
      </w:r>
      <w:r w:rsidRPr="00012B5E">
        <w:rPr>
          <w:rFonts w:ascii="Arial" w:hAnsi="Arial" w:cs="Arial"/>
          <w:sz w:val="20"/>
          <w:szCs w:val="20"/>
        </w:rPr>
        <w:t xml:space="preserve">, praca związane z utrzymaniem rowów, kanałów, zbiorników wodnych czy uzbrojenie terenów inwestycyjnych </w:t>
      </w:r>
      <w:bookmarkEnd w:id="150"/>
      <w:r w:rsidRPr="00012B5E">
        <w:rPr>
          <w:rFonts w:ascii="Arial" w:hAnsi="Arial" w:cs="Arial"/>
          <w:sz w:val="20"/>
          <w:szCs w:val="20"/>
        </w:rPr>
        <w:t>mogą powodować negatywne krótkoterminowe oddziaływania na środowisko. Sprzęt mechaniczny wykorzystywany do prac remontowo- budowlanych powoduje zwiększoną emisję zanieczyszczeń (pyłów i gazów) ze spalania paliw w silnikach samochodowych, ścierania opon i nawierzchni drogowej, jak również okładzin hamulcowych. Emisja zanieczyszczeń może wystąpić również w przypadku prac spawalniczych czy prac malarskich. Przewiduje się, że to oddziaływanie będzie chwilowe i ustąpi z chwilą zakończenia prac. Podczas użytkowania dróg i parkingów przewiduje się emisję zanieczyszczeń do powietrza pochodzących ze spalania paliw w silnikach samochodowych.</w:t>
      </w:r>
    </w:p>
    <w:p w14:paraId="760A0132" w14:textId="77777777" w:rsidR="008A0BA7" w:rsidRPr="00012B5E" w:rsidRDefault="008A0BA7" w:rsidP="008A0BA7">
      <w:pPr>
        <w:spacing w:line="360" w:lineRule="auto"/>
        <w:rPr>
          <w:rFonts w:ascii="Arial" w:hAnsi="Arial" w:cs="Arial"/>
          <w:sz w:val="20"/>
          <w:szCs w:val="20"/>
          <w:u w:val="single"/>
        </w:rPr>
      </w:pPr>
    </w:p>
    <w:p w14:paraId="78DCCD94"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HAŁAS:</w:t>
      </w:r>
    </w:p>
    <w:p w14:paraId="49C78EB1" w14:textId="09F34BC4" w:rsidR="008A0BA7" w:rsidRPr="00012B5E" w:rsidRDefault="008A0BA7" w:rsidP="00D11ED7">
      <w:pPr>
        <w:spacing w:line="360" w:lineRule="auto"/>
        <w:jc w:val="both"/>
        <w:rPr>
          <w:rFonts w:ascii="Arial" w:hAnsi="Arial" w:cs="Arial"/>
          <w:sz w:val="20"/>
          <w:szCs w:val="20"/>
        </w:rPr>
      </w:pPr>
      <w:r w:rsidRPr="00012B5E">
        <w:rPr>
          <w:rFonts w:ascii="Arial" w:hAnsi="Arial" w:cs="Arial"/>
          <w:sz w:val="20"/>
          <w:szCs w:val="20"/>
        </w:rPr>
        <w:t xml:space="preserve">Działania związane z: </w:t>
      </w:r>
      <w:r w:rsidR="00D11ED7" w:rsidRPr="00012B5E">
        <w:rPr>
          <w:rFonts w:ascii="Arial" w:hAnsi="Arial" w:cs="Arial"/>
          <w:sz w:val="20"/>
          <w:szCs w:val="20"/>
        </w:rPr>
        <w:t>budową i modernizacją dróg gminnych, budową ścieżek rowerowych,</w:t>
      </w:r>
      <w:r w:rsidRPr="00012B5E">
        <w:rPr>
          <w:rFonts w:ascii="Arial" w:hAnsi="Arial" w:cs="Arial"/>
          <w:sz w:val="20"/>
          <w:szCs w:val="20"/>
        </w:rPr>
        <w:t xml:space="preserve"> budową sieci  kanalizacyjnej, przydomowych oczyszczalni ścieków, termomodernizacją, czy </w:t>
      </w:r>
      <w:r w:rsidR="00D11ED7" w:rsidRPr="00012B5E">
        <w:rPr>
          <w:rFonts w:ascii="Arial" w:hAnsi="Arial" w:cs="Arial"/>
          <w:sz w:val="20"/>
          <w:szCs w:val="20"/>
        </w:rPr>
        <w:t>budowa PSZOK,</w:t>
      </w:r>
      <w:r w:rsidRPr="00012B5E">
        <w:rPr>
          <w:rFonts w:ascii="Arial" w:hAnsi="Arial" w:cs="Arial"/>
          <w:sz w:val="20"/>
          <w:szCs w:val="20"/>
        </w:rPr>
        <w:t xml:space="preserve">, mogą powodować negatywne krótkoterminowe oddziaływania na środowisko. Negatywne oddziaływanie może uwidocznić się na etapie prac wykonawczych, w postaci przekształceń powierzchni ziemi oraz niszczenia bytującej tam flory lub płoszenia fauny. </w:t>
      </w:r>
    </w:p>
    <w:p w14:paraId="07B9F3BF"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lastRenderedPageBreak/>
        <w:t xml:space="preserve">Inwestycje takie wiążą się z wykorzystaniem niezbędnych maszyn czy urządzeń. Oddziaływanie hałasu w trakcie wykonywania robót drogowych czy ziemnych, będzie miało charakter znaczący, ale przemijający, krótkotrwały i zmienny. Emitowany hałas może być wprawdzie wysoki 85 -115 </w:t>
      </w:r>
      <w:proofErr w:type="spellStart"/>
      <w:r w:rsidRPr="00012B5E">
        <w:rPr>
          <w:rFonts w:ascii="Arial" w:hAnsi="Arial" w:cs="Arial"/>
          <w:sz w:val="20"/>
          <w:szCs w:val="20"/>
        </w:rPr>
        <w:t>dB</w:t>
      </w:r>
      <w:proofErr w:type="spellEnd"/>
      <w:r w:rsidRPr="00012B5E">
        <w:rPr>
          <w:rFonts w:ascii="Arial" w:hAnsi="Arial" w:cs="Arial"/>
          <w:sz w:val="20"/>
          <w:szCs w:val="20"/>
        </w:rPr>
        <w:t>, ale krótkotrwały o zasięgu lokalnym. Ich przestrzenny zasięg określić można na około 50-70 m od zgrupowania pracujących maszyn drogowych i sprzętu budowlanego, który jednocześnie będzie ulegał przemieszczaniu. Hałas fazy budowy nie podlega regulacji prawnej w zakresie ochrony środowiska przed hałasem i wibracjami. Faza budowy nie stwarza potencjalnego zagrożenia dla środowiska ze względu na nadmierną emisję hałasu. Należy ograniczyć emisję hałasu w czasie budowy spowodowaną pracą ciężkiego sprzętu: koparek, agregatów prądotwórczych itp. Bazy środków transportu należy zlokalizować w miejscach możliwie najmniej uciążliwych dla okolicznych mieszkańców, a prace prowadzić w systemie jednozmianowym, wyłącznie w porze dziennej.  Oddziaływania te będą miały jednak charakter chwilowy.</w:t>
      </w:r>
    </w:p>
    <w:p w14:paraId="03C898E4"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Budowa ścieżek rowerowych spowoduje upłynnienie i zmniejszenie (zwłaszcza na bardzo krótkim dystansie) ruchu samochodowego, a w efekcie pozytywny wpływ na stan klimatu akustycznego. W sposób pośredni pozytywnie oddziałuje to także na zdrowie człowieka i na organizmy żywe (wpłynie na to również wspieranie </w:t>
      </w:r>
      <w:proofErr w:type="spellStart"/>
      <w:r w:rsidRPr="00012B5E">
        <w:rPr>
          <w:rFonts w:ascii="Arial" w:hAnsi="Arial" w:cs="Arial"/>
          <w:sz w:val="20"/>
          <w:szCs w:val="20"/>
        </w:rPr>
        <w:t>elektromobilności</w:t>
      </w:r>
      <w:proofErr w:type="spellEnd"/>
      <w:r w:rsidRPr="00012B5E">
        <w:rPr>
          <w:rFonts w:ascii="Arial" w:hAnsi="Arial" w:cs="Arial"/>
          <w:sz w:val="20"/>
          <w:szCs w:val="20"/>
        </w:rPr>
        <w:t>). Działania w zakresie minimalizacji uciążliwości związanych z hałasem komunikacyjnym będą również korzystne dla budynków, w tym obiektów zabytkowych, ponieważ wpłyną na zmniejszenie negatywnego oddziaływania drgań i wibracji, które mogą powodować ich uszkodzenie.</w:t>
      </w:r>
    </w:p>
    <w:p w14:paraId="419E26A3" w14:textId="77777777" w:rsidR="008A0BA7" w:rsidRPr="00012B5E" w:rsidRDefault="008A0BA7" w:rsidP="008A0BA7">
      <w:pPr>
        <w:autoSpaceDE w:val="0"/>
        <w:autoSpaceDN w:val="0"/>
        <w:adjustRightInd w:val="0"/>
        <w:spacing w:line="360" w:lineRule="auto"/>
        <w:rPr>
          <w:rFonts w:ascii="Arial" w:hAnsi="Arial" w:cs="Arial"/>
          <w:sz w:val="20"/>
          <w:szCs w:val="20"/>
        </w:rPr>
      </w:pPr>
    </w:p>
    <w:p w14:paraId="6B3D23D0"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POWIERZCHNIA ZIEMI:</w:t>
      </w:r>
    </w:p>
    <w:p w14:paraId="16E417AA" w14:textId="26EF62F0" w:rsidR="00480283"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Przekształcenia powierzchni ziemi wystąpią w związku z budową ścieżek rowerowych, </w:t>
      </w:r>
      <w:r w:rsidR="00480283" w:rsidRPr="00012B5E">
        <w:rPr>
          <w:rFonts w:ascii="Arial" w:hAnsi="Arial" w:cs="Arial"/>
          <w:sz w:val="20"/>
          <w:szCs w:val="20"/>
        </w:rPr>
        <w:t xml:space="preserve">budową </w:t>
      </w:r>
      <w:r w:rsidR="00480283" w:rsidRPr="00012B5E">
        <w:rPr>
          <w:rFonts w:ascii="Arial" w:hAnsi="Arial" w:cs="Arial"/>
          <w:sz w:val="20"/>
          <w:szCs w:val="20"/>
        </w:rPr>
        <w:br/>
        <w:t xml:space="preserve">i modernizacją dróg gminnych, </w:t>
      </w:r>
      <w:r w:rsidRPr="00012B5E">
        <w:rPr>
          <w:rFonts w:ascii="Arial" w:hAnsi="Arial" w:cs="Arial"/>
          <w:sz w:val="20"/>
          <w:szCs w:val="20"/>
        </w:rPr>
        <w:t xml:space="preserve">budową sieci kanalizacyjnej, </w:t>
      </w:r>
      <w:r w:rsidR="00480283" w:rsidRPr="00012B5E">
        <w:rPr>
          <w:rFonts w:ascii="Arial" w:hAnsi="Arial" w:cs="Arial"/>
          <w:sz w:val="20"/>
          <w:szCs w:val="20"/>
        </w:rPr>
        <w:t xml:space="preserve">sieci wodociągowej i </w:t>
      </w:r>
      <w:r w:rsidRPr="00012B5E">
        <w:rPr>
          <w:rFonts w:ascii="Arial" w:hAnsi="Arial" w:cs="Arial"/>
          <w:sz w:val="20"/>
          <w:szCs w:val="20"/>
        </w:rPr>
        <w:t>stacji uzdatniania wody, budową przydomowych oczyszczalni ścieków</w:t>
      </w:r>
      <w:r w:rsidR="00480283" w:rsidRPr="00012B5E">
        <w:rPr>
          <w:rFonts w:ascii="Arial" w:hAnsi="Arial" w:cs="Arial"/>
          <w:sz w:val="20"/>
          <w:szCs w:val="20"/>
        </w:rPr>
        <w:t xml:space="preserve">, </w:t>
      </w:r>
      <w:r w:rsidR="002022DE">
        <w:rPr>
          <w:rFonts w:ascii="Arial" w:hAnsi="Arial" w:cs="Arial"/>
          <w:sz w:val="20"/>
          <w:szCs w:val="20"/>
        </w:rPr>
        <w:t>u</w:t>
      </w:r>
      <w:r w:rsidR="002022DE" w:rsidRPr="002022DE">
        <w:rPr>
          <w:rFonts w:ascii="Arial" w:hAnsi="Arial" w:cs="Arial"/>
          <w:sz w:val="20"/>
          <w:szCs w:val="20"/>
        </w:rPr>
        <w:t>trzymanie</w:t>
      </w:r>
      <w:r w:rsidR="002022DE">
        <w:rPr>
          <w:rFonts w:ascii="Arial" w:hAnsi="Arial" w:cs="Arial"/>
          <w:sz w:val="20"/>
          <w:szCs w:val="20"/>
        </w:rPr>
        <w:t>m</w:t>
      </w:r>
      <w:r w:rsidR="002022DE" w:rsidRPr="002022DE">
        <w:rPr>
          <w:rFonts w:ascii="Arial" w:hAnsi="Arial" w:cs="Arial"/>
          <w:sz w:val="20"/>
          <w:szCs w:val="20"/>
        </w:rPr>
        <w:t xml:space="preserve"> pełnej sprawności technicznej urządzeń melioracji podstawowych i szczegółowych</w:t>
      </w:r>
      <w:r w:rsidR="00480283" w:rsidRPr="00012B5E">
        <w:rPr>
          <w:rFonts w:ascii="Arial" w:hAnsi="Arial" w:cs="Arial"/>
          <w:sz w:val="20"/>
          <w:szCs w:val="20"/>
        </w:rPr>
        <w:t>.</w:t>
      </w:r>
    </w:p>
    <w:p w14:paraId="2393D248" w14:textId="476C94BF"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Oddziaływania w związku z realizacją tych zadań będą miały charakter bezpośredni i pośredni, krótkotrwały, lokalny. Negatywne odziaływanie będzie występowało jedynie na etapie budowy i prac ziemnych.  </w:t>
      </w:r>
    </w:p>
    <w:p w14:paraId="78F6E766"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Prace ziemne prowadzone w ograniczonym pasie wykopów spowodują zmianę cech fizykochemicznych górnej warstwy gruntu (zdjęcie roślinności). Może również wystąpić wymieszanie gleby z gruntem z dna wykopu oraz zniszczenie wierzchniej warstwy ziemi będące następstwem pracy ciężkiego sprzętu budowlanego.. Prace będą wykonywane z zachowaniem środków zabezpieczających powierzchnię ziemi i gleb przed zanieczyszczeniem ściekami lub odpadami powstającymi w związku z realizacją inwestycji. Prace ziemne odbywać się będą w wydzielonym i ograniczonym do terenu budowy miejscu i nie wpłyną na trwałe pogorszenie stanu powierzchni ziemi i środowiska przyrodniczego.  </w:t>
      </w:r>
    </w:p>
    <w:p w14:paraId="33182CB1"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Sprzęt mechaniczny wykorzystywany do prac remontowo- budowlanych spowodować może zwiększoną emisję zanieczyszczeń do ziemi ze spalania paliw w silnikach samochodowych, ścierania opon i nawierzchni drogowej, jak również okładzin hamulcowych. Ponadto praca sprzętu ciężkiego wiązać się może z przekształceniem powierzchni ziemi na terenach objętych realizacją przedsięwzięć.  Realizacja i eksploatacja przedsięwzięcia będzie prowadzona w sposób wykluczający możliwość </w:t>
      </w:r>
      <w:r w:rsidRPr="00012B5E">
        <w:rPr>
          <w:rFonts w:ascii="Arial" w:hAnsi="Arial" w:cs="Arial"/>
          <w:sz w:val="20"/>
          <w:szCs w:val="20"/>
        </w:rPr>
        <w:lastRenderedPageBreak/>
        <w:t>znacząco negatywnych oddziaływań na wyżej wymieniony komponent środowiska. Lokalizacja planowanych przedsięwzięć dotyczy terenów zurbanizowanych. Na tej podstawie wnioskować można, iż znaczna większość lub całość powierzchni ziemi w obrębie inwestycji jest przekształcona antropogenicznie . Jednocześnie etap budowy nie będzie miał negatywnego wpływu na tereny cenne przyrodniczo.</w:t>
      </w:r>
    </w:p>
    <w:p w14:paraId="417746DC" w14:textId="77777777" w:rsidR="008A0BA7" w:rsidRPr="00012B5E" w:rsidRDefault="008A0BA7" w:rsidP="008A0BA7">
      <w:pPr>
        <w:pStyle w:val="Akapity"/>
        <w:spacing w:before="0" w:after="0" w:line="360" w:lineRule="auto"/>
        <w:ind w:firstLine="0"/>
        <w:rPr>
          <w:rFonts w:ascii="Arial" w:hAnsi="Arial" w:cs="Arial"/>
          <w:color w:val="auto"/>
        </w:rPr>
      </w:pPr>
    </w:p>
    <w:p w14:paraId="17E6477B"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 xml:space="preserve">KRAJOBRAZ: </w:t>
      </w:r>
    </w:p>
    <w:p w14:paraId="78510030" w14:textId="5408F474" w:rsidR="008A0BA7" w:rsidRPr="00012B5E" w:rsidRDefault="008A0BA7" w:rsidP="00177035">
      <w:pPr>
        <w:spacing w:line="360" w:lineRule="auto"/>
        <w:jc w:val="both"/>
        <w:rPr>
          <w:rFonts w:ascii="Arial" w:hAnsi="Arial" w:cs="Arial"/>
          <w:sz w:val="20"/>
          <w:szCs w:val="20"/>
        </w:rPr>
      </w:pPr>
      <w:r w:rsidRPr="00012B5E">
        <w:rPr>
          <w:rFonts w:ascii="Arial" w:hAnsi="Arial" w:cs="Arial"/>
          <w:sz w:val="20"/>
          <w:szCs w:val="20"/>
        </w:rPr>
        <w:t>Większość inwestycji zawartych w projekcie dokumentu nie będzie ingerowało znacząco w krajobraz. Inwestycje wykonane na terenach zurbanizowanych będą miały pozytywny wpływ na krajobraz, ponieważ w wyniku ich przeprowadzania zostaną odpowiednio zagospodarowane oraz dostosowane do pełnienia nowych funkcji tereny zaniedbane oraz tereny, gdzie infrastruktura techniczna będzie zmodernizowana i służąca poprawie środowiska. Okresowy niekorzystny wpływ na krajobraz może wystąpić wyłącznie na etapie realizacji większości inwestycji (m.in. obecność maszyn budowlanych). Tym samym oddziaływanie te będą mieć charakter przejściowy i ustąpią po zakończeniu etapu budowy</w:t>
      </w:r>
      <w:r w:rsidR="00480283" w:rsidRPr="00012B5E">
        <w:rPr>
          <w:rFonts w:ascii="Arial" w:hAnsi="Arial" w:cs="Arial"/>
          <w:sz w:val="20"/>
          <w:szCs w:val="20"/>
        </w:rPr>
        <w:t xml:space="preserve">. </w:t>
      </w:r>
    </w:p>
    <w:p w14:paraId="56812EB7" w14:textId="12C14688" w:rsidR="008A0BA7" w:rsidRDefault="008A0BA7" w:rsidP="00177035">
      <w:pPr>
        <w:spacing w:line="360" w:lineRule="auto"/>
        <w:jc w:val="both"/>
        <w:rPr>
          <w:rFonts w:ascii="Arial" w:hAnsi="Arial" w:cs="Arial"/>
          <w:sz w:val="20"/>
          <w:szCs w:val="20"/>
        </w:rPr>
      </w:pPr>
      <w:r w:rsidRPr="00012B5E">
        <w:rPr>
          <w:rFonts w:ascii="Arial" w:hAnsi="Arial" w:cs="Arial"/>
          <w:sz w:val="20"/>
          <w:szCs w:val="20"/>
        </w:rPr>
        <w:t>Sytuacja taka będzie miała miejsce na terenach już przekształconych antropogenicznie, w związku z tym nie będzie zagrażała obszarom cennym przyrodniczo.</w:t>
      </w:r>
    </w:p>
    <w:p w14:paraId="06F1833D" w14:textId="4BBEEFD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W przypadku instalacji fotowoltaicznej całkowita wysokość standardowej instalacji wynosi do kilku metrów w najwyższym punkcie zamontowania stelaży. Jest to wysokość niewielka, niższa od standardowego jednopiętrowego domu. Tym samym inwestycja nie będzie widoczna z odległości, może zostać zamaskowana przez szpaler przydrożnych drzew i krzewów. Na widoczność inwestycji w krajobrazie wpływ ma również ukształtowanie terenu (wzgórzowe, pagórkowate, równinne), otoczenie, forma użytkowania i sąsiedztwo okolicznych terenów (leśne, rolnicze, rekreacyjne), koncentracja i rodzaj innych obiektów kubaturowych (miasta, wsie, tereny przemysłowe), jak również odległość od szlaków komunikacyjnych (drogowych, kolejowych, rzecznych). </w:t>
      </w:r>
    </w:p>
    <w:p w14:paraId="7A446DBC"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Zgodnie z ustawą z dnia 3 października 2008 r. </w:t>
      </w:r>
      <w:r w:rsidRPr="00012B5E">
        <w:rPr>
          <w:rFonts w:ascii="Arial" w:hAnsi="Arial" w:cs="Arial"/>
          <w:i/>
          <w:iCs/>
          <w:sz w:val="20"/>
          <w:szCs w:val="20"/>
        </w:rPr>
        <w:t xml:space="preserve">o udostępnianiu informacji o środowisku i jego ochronie, udziale społeczeństwa w ochronie środowiska oraz o ocenach oddziaływania na środowisko </w:t>
      </w:r>
      <w:r w:rsidRPr="00012B5E">
        <w:rPr>
          <w:rFonts w:ascii="Arial" w:hAnsi="Arial" w:cs="Arial"/>
          <w:sz w:val="20"/>
          <w:szCs w:val="20"/>
        </w:rPr>
        <w:t xml:space="preserve">oraz jej późniejszymi nowelizacjami w tym ustawy z dnia 24 kwietnia 2015 r. o zmianie niektórych ustaw w związku z wzmocnieniem narzędzi ochrony krajobrazu, która wnosi do art. 66 w ust. 1 pkt 3a – opis krajobrazu, w którym dane przedsięwzięcie ma być zlokalizowane – wykonano następujący szczegółowy opis krajobrazu w promieniu 1000 m od planowanej inwestycji. </w:t>
      </w:r>
    </w:p>
    <w:p w14:paraId="2E32B671"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Pojęcie krajobrazu jest używane w wielu dziedzinach nauki: architektura krajobrazu, planowanie przestrzenne, geografia. Sam krajobraz stanowi połączenie kilku sfer otaczającego nas środowiska nieożywionego: hydrosfery, litosfery, atmosfery i ożywionego: biosfery, ale również elementy działalności człowieka. Wszystkimi wymienionymi sferami zajmują się poszczególne nauki, dyscypliny i subdyscypliny nauki. W ujęciu całościowym krajobraz stanowi przeogromną skomplikowaną strukturę, która w większości przypadków funkcjonuje, jako „czarna skrzynka” (Ostaszewska 2002). </w:t>
      </w:r>
    </w:p>
    <w:p w14:paraId="6A8DCB50"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Opisu krajobrazu nie można dokonać bez wiedzy o percepcji krajobrazu. W literaturze naukowej szeroko opisywane są zasady i metody badawcze postrzegania przez obserwatora krajobrazu (Bell 2004, </w:t>
      </w:r>
      <w:proofErr w:type="spellStart"/>
      <w:r w:rsidRPr="00012B5E">
        <w:rPr>
          <w:rFonts w:ascii="Arial" w:hAnsi="Arial" w:cs="Arial"/>
          <w:sz w:val="20"/>
          <w:szCs w:val="20"/>
        </w:rPr>
        <w:t>Nijhuis</w:t>
      </w:r>
      <w:proofErr w:type="spellEnd"/>
      <w:r w:rsidRPr="00012B5E">
        <w:rPr>
          <w:rFonts w:ascii="Arial" w:hAnsi="Arial" w:cs="Arial"/>
          <w:sz w:val="20"/>
          <w:szCs w:val="20"/>
        </w:rPr>
        <w:t xml:space="preserve"> i in. 2011, </w:t>
      </w:r>
      <w:proofErr w:type="spellStart"/>
      <w:r w:rsidRPr="00012B5E">
        <w:rPr>
          <w:rFonts w:ascii="Arial" w:hAnsi="Arial" w:cs="Arial"/>
          <w:sz w:val="20"/>
          <w:szCs w:val="20"/>
        </w:rPr>
        <w:t>Reducing</w:t>
      </w:r>
      <w:proofErr w:type="spellEnd"/>
      <w:r w:rsidRPr="00012B5E">
        <w:rPr>
          <w:rFonts w:ascii="Arial" w:hAnsi="Arial" w:cs="Arial"/>
          <w:sz w:val="20"/>
          <w:szCs w:val="20"/>
        </w:rPr>
        <w:t xml:space="preserve"> Visual </w:t>
      </w:r>
      <w:proofErr w:type="spellStart"/>
      <w:r w:rsidRPr="00012B5E">
        <w:rPr>
          <w:rFonts w:ascii="Arial" w:hAnsi="Arial" w:cs="Arial"/>
          <w:sz w:val="20"/>
          <w:szCs w:val="20"/>
        </w:rPr>
        <w:t>Impacts</w:t>
      </w:r>
      <w:proofErr w:type="spellEnd"/>
      <w:r w:rsidRPr="00012B5E">
        <w:rPr>
          <w:rFonts w:ascii="Arial" w:hAnsi="Arial" w:cs="Arial"/>
          <w:sz w:val="20"/>
          <w:szCs w:val="20"/>
        </w:rPr>
        <w:t xml:space="preserve"> 2013). </w:t>
      </w:r>
    </w:p>
    <w:p w14:paraId="5CBDBA17"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lastRenderedPageBreak/>
        <w:t xml:space="preserve">W niniejszym opracowaniu należy przytoczyć definicję krajobrazu </w:t>
      </w:r>
      <w:proofErr w:type="spellStart"/>
      <w:r w:rsidRPr="00012B5E">
        <w:rPr>
          <w:rFonts w:ascii="Arial" w:hAnsi="Arial" w:cs="Arial"/>
          <w:sz w:val="20"/>
          <w:szCs w:val="20"/>
        </w:rPr>
        <w:t>multisensorycznego</w:t>
      </w:r>
      <w:proofErr w:type="spellEnd"/>
      <w:r w:rsidRPr="00012B5E">
        <w:rPr>
          <w:rFonts w:ascii="Arial" w:hAnsi="Arial" w:cs="Arial"/>
          <w:sz w:val="20"/>
          <w:szCs w:val="20"/>
        </w:rPr>
        <w:t>, czyli krajobrazu odbieranego wszystkimi zmysłami: wzrokiem, zapachem, słuchem, dotykiem, nawet smakiem. Suma rejestrowanych teraz i w przeszłości wrażeń, połączona z wiedzą i doświadczeniem, składa się na zintegrowany odbiór, ocenę i w efekcie – postępowanie obserwatora (badacza, planisty, mieszkańca, turysty itp.) w stosunku do systemu krajobrazowego (</w:t>
      </w:r>
      <w:proofErr w:type="spellStart"/>
      <w:r w:rsidRPr="00012B5E">
        <w:rPr>
          <w:rFonts w:ascii="Arial" w:hAnsi="Arial" w:cs="Arial"/>
          <w:sz w:val="20"/>
          <w:szCs w:val="20"/>
        </w:rPr>
        <w:t>Tuan</w:t>
      </w:r>
      <w:proofErr w:type="spellEnd"/>
      <w:r w:rsidRPr="00012B5E">
        <w:rPr>
          <w:rFonts w:ascii="Arial" w:hAnsi="Arial" w:cs="Arial"/>
          <w:sz w:val="20"/>
          <w:szCs w:val="20"/>
        </w:rPr>
        <w:t xml:space="preserve"> </w:t>
      </w:r>
      <w:proofErr w:type="spellStart"/>
      <w:r w:rsidRPr="00012B5E">
        <w:rPr>
          <w:rFonts w:ascii="Arial" w:hAnsi="Arial" w:cs="Arial"/>
          <w:sz w:val="20"/>
          <w:szCs w:val="20"/>
        </w:rPr>
        <w:t>Yi</w:t>
      </w:r>
      <w:proofErr w:type="spellEnd"/>
      <w:r w:rsidRPr="00012B5E">
        <w:rPr>
          <w:rFonts w:ascii="Arial" w:hAnsi="Arial" w:cs="Arial"/>
          <w:sz w:val="20"/>
          <w:szCs w:val="20"/>
        </w:rPr>
        <w:t xml:space="preserve">-Fu 1979, Skalski 2007, Bernat 2008, za </w:t>
      </w:r>
      <w:proofErr w:type="spellStart"/>
      <w:r w:rsidRPr="00012B5E">
        <w:rPr>
          <w:rFonts w:ascii="Arial" w:hAnsi="Arial" w:cs="Arial"/>
          <w:sz w:val="20"/>
          <w:szCs w:val="20"/>
        </w:rPr>
        <w:t>Chielewski</w:t>
      </w:r>
      <w:proofErr w:type="spellEnd"/>
      <w:r w:rsidRPr="00012B5E">
        <w:rPr>
          <w:rFonts w:ascii="Arial" w:hAnsi="Arial" w:cs="Arial"/>
          <w:sz w:val="20"/>
          <w:szCs w:val="20"/>
        </w:rPr>
        <w:t xml:space="preserve"> 2008, Pietrzak 2010). </w:t>
      </w:r>
    </w:p>
    <w:p w14:paraId="7598F21F"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Na podstawie badań Wojciechowskiego (1986) otaczający nas widok można podzielić pod względem oddziaływania na obserwatora. Krajobraz w pierwszej strefie do 200 m jest odbierany </w:t>
      </w:r>
      <w:proofErr w:type="spellStart"/>
      <w:r w:rsidRPr="00012B5E">
        <w:rPr>
          <w:rFonts w:ascii="Arial" w:hAnsi="Arial" w:cs="Arial"/>
          <w:sz w:val="20"/>
          <w:szCs w:val="20"/>
        </w:rPr>
        <w:t>multisensorycznie</w:t>
      </w:r>
      <w:proofErr w:type="spellEnd"/>
      <w:r w:rsidRPr="00012B5E">
        <w:rPr>
          <w:rFonts w:ascii="Arial" w:hAnsi="Arial" w:cs="Arial"/>
          <w:sz w:val="20"/>
          <w:szCs w:val="20"/>
        </w:rPr>
        <w:t xml:space="preserve"> i właśnie ten najbliższy obserwatorowi fragment otoczenia najistotniej wpływa na ogólny odbiór krajobrazu. Obiekty znajdujące się dalej niż 200 m od obserwatora stanowią jedynie tło widoku i są odbierane tylko wzrokowo. Należy, więc stwierdzić, że przebywając w pobliżu danego obiektu reagujemy pozytywnie lub negatywnie na dany widok w większym stopniu kreując się najbliższym otoczeniem. Natomiast wcześniejsze badania Van der Hama (1971) wykazują, że granica postrzegania charakterystycznych elementów krajobrazu wynosi 500 m. Pamiętać również należy, że człowiek widzi stereoskopowo do ok. 1200 m (</w:t>
      </w:r>
      <w:proofErr w:type="spellStart"/>
      <w:r w:rsidRPr="00012B5E">
        <w:rPr>
          <w:rFonts w:ascii="Arial" w:hAnsi="Arial" w:cs="Arial"/>
          <w:sz w:val="20"/>
          <w:szCs w:val="20"/>
        </w:rPr>
        <w:t>Meienberg</w:t>
      </w:r>
      <w:proofErr w:type="spellEnd"/>
      <w:r w:rsidRPr="00012B5E">
        <w:rPr>
          <w:rFonts w:ascii="Arial" w:hAnsi="Arial" w:cs="Arial"/>
          <w:sz w:val="20"/>
          <w:szCs w:val="20"/>
        </w:rPr>
        <w:t xml:space="preserve">, 1966, </w:t>
      </w:r>
      <w:proofErr w:type="spellStart"/>
      <w:r w:rsidRPr="00012B5E">
        <w:rPr>
          <w:rFonts w:ascii="Arial" w:hAnsi="Arial" w:cs="Arial"/>
          <w:sz w:val="20"/>
          <w:szCs w:val="20"/>
        </w:rPr>
        <w:t>Middleton</w:t>
      </w:r>
      <w:proofErr w:type="spellEnd"/>
      <w:r w:rsidRPr="00012B5E">
        <w:rPr>
          <w:rFonts w:ascii="Arial" w:hAnsi="Arial" w:cs="Arial"/>
          <w:sz w:val="20"/>
          <w:szCs w:val="20"/>
        </w:rPr>
        <w:t xml:space="preserve">, 1968), co sprawia, że ten zakres otaczającego nas krajobrazu ma silniejsze oddziaływanie na obserwatora. Postrzeganie krajobrazu zależy również od indywidualnych cech obserwatora tak, więc poza pierwszym planem, gdzie obiekt może stanowić dominantę w drugim, trzecim i w dalszym planie widoku z całą pewnością może być widoczne, ale nie musi koncentrować uwagę obserwatorów. </w:t>
      </w:r>
    </w:p>
    <w:p w14:paraId="078D9370"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Kolejną problematyką percepcji krajobrazu jest pole i zasięg widoku. Lange (1990) wskazuje, że im bliżej obserwatora znajduje się przeszkoda terenowa tym bardziej jest ograniczone pole i zasięg widoku. Szczególne znaczenie ma to stwierdzenie w terenie zabudowanym i w pobliżu roślinności wysokiej (Lange 1990). Dodając jeszcze do rozważań zmienną w postaci rzeźby terenu możemy uzyskać wzmocnienie wcześniej przedstawionych efektów bądź tłumienie. </w:t>
      </w:r>
    </w:p>
    <w:p w14:paraId="5D5DF30C"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Przedstawione po krótce niektóre publikacje naukowe dowodzą, że Strefa I oddziaływania wizualnego elektrowni możne być wyznaczona, jako ekwidystanta kilkudziesięciu do kilkuset metrów i odnosi się to bezpośrednio do badań </w:t>
      </w:r>
      <w:proofErr w:type="spellStart"/>
      <w:r w:rsidRPr="00012B5E">
        <w:rPr>
          <w:rFonts w:ascii="Arial" w:hAnsi="Arial" w:cs="Arial"/>
          <w:sz w:val="20"/>
          <w:szCs w:val="20"/>
        </w:rPr>
        <w:t>Meienberg</w:t>
      </w:r>
      <w:proofErr w:type="spellEnd"/>
      <w:r w:rsidRPr="00012B5E">
        <w:rPr>
          <w:rFonts w:ascii="Arial" w:hAnsi="Arial" w:cs="Arial"/>
          <w:sz w:val="20"/>
          <w:szCs w:val="20"/>
        </w:rPr>
        <w:t xml:space="preserve"> (1966) i </w:t>
      </w:r>
      <w:proofErr w:type="spellStart"/>
      <w:r w:rsidRPr="00012B5E">
        <w:rPr>
          <w:rFonts w:ascii="Arial" w:hAnsi="Arial" w:cs="Arial"/>
          <w:sz w:val="20"/>
          <w:szCs w:val="20"/>
        </w:rPr>
        <w:t>Middleton</w:t>
      </w:r>
      <w:proofErr w:type="spellEnd"/>
      <w:r w:rsidRPr="00012B5E">
        <w:rPr>
          <w:rFonts w:ascii="Arial" w:hAnsi="Arial" w:cs="Arial"/>
          <w:sz w:val="20"/>
          <w:szCs w:val="20"/>
        </w:rPr>
        <w:t xml:space="preserve"> (1968). </w:t>
      </w:r>
    </w:p>
    <w:p w14:paraId="7841F882" w14:textId="77777777" w:rsidR="00177035" w:rsidRPr="00012B5E" w:rsidRDefault="00177035" w:rsidP="00F6583E">
      <w:pPr>
        <w:spacing w:line="360" w:lineRule="auto"/>
        <w:jc w:val="both"/>
        <w:rPr>
          <w:rFonts w:ascii="Arial" w:hAnsi="Arial" w:cs="Arial"/>
          <w:sz w:val="20"/>
          <w:szCs w:val="20"/>
        </w:rPr>
      </w:pPr>
      <w:r w:rsidRPr="00012B5E">
        <w:rPr>
          <w:rFonts w:ascii="Arial" w:hAnsi="Arial" w:cs="Arial"/>
          <w:sz w:val="20"/>
          <w:szCs w:val="20"/>
        </w:rPr>
        <w:t xml:space="preserve">Na zasoby krajobrazowe składają się swoiste cechy środowiska przyrodniczego i kulturowego, które kształtują </w:t>
      </w:r>
      <w:proofErr w:type="spellStart"/>
      <w:r w:rsidRPr="00012B5E">
        <w:rPr>
          <w:rFonts w:ascii="Arial" w:hAnsi="Arial" w:cs="Arial"/>
          <w:sz w:val="20"/>
          <w:szCs w:val="20"/>
        </w:rPr>
        <w:t>makroprzestrzenne</w:t>
      </w:r>
      <w:proofErr w:type="spellEnd"/>
      <w:r w:rsidRPr="00012B5E">
        <w:rPr>
          <w:rFonts w:ascii="Arial" w:hAnsi="Arial" w:cs="Arial"/>
          <w:sz w:val="20"/>
          <w:szCs w:val="20"/>
        </w:rPr>
        <w:t xml:space="preserve"> wartości </w:t>
      </w:r>
      <w:proofErr w:type="spellStart"/>
      <w:r w:rsidRPr="00012B5E">
        <w:rPr>
          <w:rFonts w:ascii="Arial" w:hAnsi="Arial" w:cs="Arial"/>
          <w:sz w:val="20"/>
          <w:szCs w:val="20"/>
        </w:rPr>
        <w:t>wizualno</w:t>
      </w:r>
      <w:proofErr w:type="spellEnd"/>
      <w:r w:rsidRPr="00012B5E">
        <w:rPr>
          <w:rFonts w:ascii="Arial" w:hAnsi="Arial" w:cs="Arial"/>
          <w:sz w:val="20"/>
          <w:szCs w:val="20"/>
        </w:rPr>
        <w:t xml:space="preserve"> – estetyczne regionu, wykształcone w wyniku ich współwystępowania elementy ekspozycji wizualnej i kompozycji krajobrazowej oraz </w:t>
      </w:r>
      <w:proofErr w:type="spellStart"/>
      <w:r w:rsidRPr="00012B5E">
        <w:rPr>
          <w:rFonts w:ascii="Arial" w:hAnsi="Arial" w:cs="Arial"/>
          <w:sz w:val="20"/>
          <w:szCs w:val="20"/>
        </w:rPr>
        <w:t>mikroprzestrzenne</w:t>
      </w:r>
      <w:proofErr w:type="spellEnd"/>
      <w:r w:rsidRPr="00012B5E">
        <w:rPr>
          <w:rFonts w:ascii="Arial" w:hAnsi="Arial" w:cs="Arial"/>
          <w:sz w:val="20"/>
          <w:szCs w:val="20"/>
        </w:rPr>
        <w:t xml:space="preserve"> elementy przyrodnicze i kulturowe urozmaicające krajobraz. Do podstawowych elementów kreujących walory krajobrazowe należy rzeźba (ukształtowanie) terenu. Drugim z uwzględnionych komponentów, pośrednio wpływających na kształt walorów krajobrazowych, jest geneza i wynikający z niej skład litologiczny podłoża geologicznego. Kolejnym elementem </w:t>
      </w:r>
      <w:proofErr w:type="spellStart"/>
      <w:r w:rsidRPr="00012B5E">
        <w:rPr>
          <w:rFonts w:ascii="Arial" w:hAnsi="Arial" w:cs="Arial"/>
          <w:sz w:val="20"/>
          <w:szCs w:val="20"/>
        </w:rPr>
        <w:t>krajobrazotwórczym</w:t>
      </w:r>
      <w:proofErr w:type="spellEnd"/>
      <w:r w:rsidRPr="00012B5E">
        <w:rPr>
          <w:rFonts w:ascii="Arial" w:hAnsi="Arial" w:cs="Arial"/>
          <w:sz w:val="20"/>
          <w:szCs w:val="20"/>
        </w:rPr>
        <w:t xml:space="preserve"> uwzględnionym przy opisie lokalizacji inwestycji jest użytkowanie (pokrycie) terenu. Ostatnie z kryteriów delimitacji jednostek krajobrazowych stanowił typ pokrycia kulturowego związany z osadnictwem (</w:t>
      </w:r>
      <w:proofErr w:type="spellStart"/>
      <w:r w:rsidRPr="00012B5E">
        <w:rPr>
          <w:rFonts w:ascii="Arial" w:hAnsi="Arial" w:cs="Arial"/>
          <w:sz w:val="20"/>
          <w:szCs w:val="20"/>
        </w:rPr>
        <w:t>Kistowski</w:t>
      </w:r>
      <w:proofErr w:type="spellEnd"/>
      <w:r w:rsidRPr="00012B5E">
        <w:rPr>
          <w:rFonts w:ascii="Arial" w:hAnsi="Arial" w:cs="Arial"/>
          <w:sz w:val="20"/>
          <w:szCs w:val="20"/>
        </w:rPr>
        <w:t xml:space="preserve"> i in. 2005). </w:t>
      </w:r>
    </w:p>
    <w:p w14:paraId="1BBB9937" w14:textId="77777777" w:rsidR="00177035" w:rsidRPr="00012B5E" w:rsidRDefault="00177035" w:rsidP="00F6583E">
      <w:pPr>
        <w:spacing w:line="360" w:lineRule="auto"/>
        <w:jc w:val="both"/>
        <w:rPr>
          <w:rFonts w:ascii="Arial" w:hAnsi="Arial" w:cs="Arial"/>
          <w:sz w:val="20"/>
          <w:szCs w:val="20"/>
        </w:rPr>
      </w:pPr>
    </w:p>
    <w:p w14:paraId="138C78E8" w14:textId="77777777" w:rsidR="008A0BA7" w:rsidRPr="00012B5E" w:rsidRDefault="008A0BA7" w:rsidP="00F6583E">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 xml:space="preserve">KLIMAT: </w:t>
      </w:r>
    </w:p>
    <w:p w14:paraId="0F071BE6" w14:textId="02548E50" w:rsidR="008A0BA7" w:rsidRPr="00012B5E" w:rsidRDefault="008A0BA7" w:rsidP="00F6583E">
      <w:pPr>
        <w:spacing w:line="360" w:lineRule="auto"/>
        <w:jc w:val="both"/>
        <w:rPr>
          <w:rFonts w:ascii="Arial" w:hAnsi="Arial" w:cs="Arial"/>
          <w:sz w:val="20"/>
          <w:szCs w:val="20"/>
        </w:rPr>
      </w:pPr>
      <w:r w:rsidRPr="00012B5E">
        <w:rPr>
          <w:rFonts w:ascii="Arial" w:hAnsi="Arial" w:cs="Arial"/>
          <w:sz w:val="20"/>
          <w:szCs w:val="20"/>
        </w:rPr>
        <w:t xml:space="preserve">Realizacja zadań przewidzianych do realizacji </w:t>
      </w:r>
      <w:r w:rsidR="00530F73">
        <w:rPr>
          <w:rFonts w:ascii="Arial" w:hAnsi="Arial" w:cs="Arial"/>
          <w:sz w:val="20"/>
          <w:szCs w:val="20"/>
        </w:rPr>
        <w:t>w Programie</w:t>
      </w:r>
      <w:r w:rsidRPr="00012B5E">
        <w:rPr>
          <w:rFonts w:ascii="Arial" w:hAnsi="Arial" w:cs="Arial"/>
          <w:sz w:val="20"/>
          <w:szCs w:val="20"/>
        </w:rPr>
        <w:t xml:space="preserve"> nie będzie negatywnie oddziaływać na klimat lokalny tych terenów, może jednak nieco je modyfikować, ze względu na rozwój zabudowy, rozwój </w:t>
      </w:r>
      <w:r w:rsidRPr="00012B5E">
        <w:rPr>
          <w:rFonts w:ascii="Arial" w:hAnsi="Arial" w:cs="Arial"/>
          <w:sz w:val="20"/>
          <w:szCs w:val="20"/>
        </w:rPr>
        <w:lastRenderedPageBreak/>
        <w:t xml:space="preserve">obszarów leśnych, zielonych. Rozwój obszarów biologicznie czynnych wpływa na kształtowanie się specyficznego mikroklimatu, zmienia się wilgotność powietrza, a także wartość prędkości wiatru. Natomiast występowanie przeszkód w postaci zabudowy, powoduje problemy z nawietrzaniem i przewietrzaniem obszaru. </w:t>
      </w:r>
    </w:p>
    <w:p w14:paraId="1EC60233"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Pozytywnie na klimat (podobnie jak na powietrze) wpłynie także promocja alternatywnych dla spalania źródeł energii, gdyż zmniejszenie emisji zanieczyszczeń pośrednio wpływa na ograniczenie zmian klimatu. Poza tym rodzajem planowanych działań nie przewiduje się zmian klimatu lokalnego. </w:t>
      </w:r>
    </w:p>
    <w:p w14:paraId="2D4F287C"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Skutki zmian klimatu, o których wcześniej była mowa, są coraz większym problemem. Stąd konieczność uwzględniania adaptacji do zmian klimatu (odporności na występujące zjawiska) już na etapie planowania poszczególnych przedsięwzięć. Oczywiście wysiłki mające na celu ww. adaptację są podejmowane na każdym szczeblu, także lokalnym. Podejmowane są one jednocześnie wraz z działaniami mającymi na celu ograniczenie zapotrzebowania na energię, zmianę jego pochodzenia, a tym samym ograniczenie emisji gazów cieplarnianych do atmosfery. </w:t>
      </w:r>
    </w:p>
    <w:p w14:paraId="50D0DB3D"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„Strategiczny plan adaptacji dla sektorów i obszarów wrażliwych na zmiany klimatu do roku 2020 z perspektywą do roku 2030” został przygotowany z myślą o zapewnieniu warunków stabilnego rozwoju społeczno-gospodarczego w obliczu </w:t>
      </w:r>
      <w:proofErr w:type="spellStart"/>
      <w:r w:rsidRPr="00012B5E">
        <w:rPr>
          <w:rFonts w:ascii="Arial" w:hAnsi="Arial" w:cs="Arial"/>
          <w:sz w:val="20"/>
          <w:szCs w:val="20"/>
        </w:rPr>
        <w:t>ryzyk</w:t>
      </w:r>
      <w:proofErr w:type="spellEnd"/>
      <w:r w:rsidRPr="00012B5E">
        <w:rPr>
          <w:rFonts w:ascii="Arial" w:hAnsi="Arial" w:cs="Arial"/>
          <w:sz w:val="20"/>
          <w:szCs w:val="20"/>
        </w:rPr>
        <w:t xml:space="preserve"> następujących wraz ze zmianą klimatu, ale również z myślą o wykorzystaniu pozytywnego wpływu, jakie niosą działania adaptacyjne na stan polskiego środowiska, ale również na wzrost gospodarczy. </w:t>
      </w:r>
    </w:p>
    <w:p w14:paraId="777783DB"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Wzrost znaczenia rozproszonych, odnawialnych źródeł energii powinien uwzględniać pogorszenie warunków wiatrowych (długie okresy bezwietrznej pogody, lub krótkotrwałe okresy z wiatrami o sile huraganu). Produkcja biomasy będzie także podlegać takim samym ograniczeniom jak cała produkcja rolna ze względu na zmniejszenie dostępności wody, ograniczenie wydajności produkcji. (długie okresy suszy, a następnie intensywne opady). Jedynie w przypadku produkcji energii słonecznej można spodziewać się poprawy warunków w lecie ze względu na wydłużone okresy pogody słonecznej i zmniejszenie w zimie ze względu na dłuższe okresy z zachmurzeniem. Będzie to wpływało korzystnie na ilość wyprodukowanej energii, gdyż podczas letnich dni ilość energii wyprodukowanej z ogniw lub paneli słonecznych jest największa. W przypadku domów jednorodzinnych standardowa instalacja pokrywa w tym okresie ok. 90% zapotrzebowania na energię elektryczną, podczas gdy w zimie jest to ok. 10%(na skutek m.in. niskiej pozycji Słońca na niebie oraz krótkiego dnia). W zakresie upraw roślin energetycznych kluczowy będzie rozwój nowych gatunków roślin, bardziej odpornych na zmienne warunki pogodowe oraz innowacyjnych technik upraw do wykorzystywania w bardzo suchym oraz wilgotnym środowisku.</w:t>
      </w:r>
    </w:p>
    <w:p w14:paraId="3F0A5A73"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Zmiany klimatu będą miały różnorodny wpływ na sektor energetyczny, uwzględniając w szczególności prognozowane wahanie średniej temperatury. Konieczne będzie dostosowanie systemu energetycznego do zmiennego zapotrzebowania zarówno na energię elektryczną, jak i cieplną, m.in. poprzez wdrożenie stabilnych niskoemisyjnych źródeł energii. W dłuższej perspektywie czasu należy założyć przejście na jedno źródło, tj. energię eklektyczną, rezygnując z paliw kopalnych zarówno do ogrzewania mieszkań i domów (gaz, węgiel czy olej opałowy), jak i do pojazdów czy transportu towarów i pasażerów. Zgodnie z założeniami polityki klimatycznej UE, do roku 2035 ma nastąpić koniec sprzedaży aut emisyjnych. Tym wszystkie nowe samym pojazdy osobowe będą najprawdopodobniej </w:t>
      </w:r>
      <w:r w:rsidRPr="00012B5E">
        <w:rPr>
          <w:rFonts w:ascii="Arial" w:hAnsi="Arial" w:cs="Arial"/>
          <w:sz w:val="20"/>
          <w:szCs w:val="20"/>
        </w:rPr>
        <w:lastRenderedPageBreak/>
        <w:t xml:space="preserve">zasilane energią elektryczną, natomiast ciężarów energią elektryczną lub wodorem. Tym samym istotne będzie wykorzystanie odnawialnych źródeł energii: energii słonecznej, wiatrowej, biomasy i energii wodnej. </w:t>
      </w:r>
    </w:p>
    <w:p w14:paraId="0B3CCB37" w14:textId="00E4360F"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Transport drogowy ze względu na przestrzenny charakter jest szczególnie wrażliwy na gwałtowne zjawiska atmosferyczne, nasilające się w czasie, takie silne wiatry powodujące m.in. łamania drzew i zniszczenia infrastruktury towarzyszącej przyczyniające się do tarasowania dróg. Analogiczne problemy będzie występowały w przypadku gwałtownych opadów zarówno deszczu, jak i śniegu, których występowanie zaburza płynność transportu. Dodatkowym problemem będą wysokie temperatury oddziałujące negatywnie na pojazdy (przegrzewanie się silników czy ryzyko przegrzania baterii), jak i na uszkodzenia infrastruktury drogowej. </w:t>
      </w:r>
    </w:p>
    <w:p w14:paraId="364CC3DD"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Zmiany klimatu w kontekście przestrzennym oddziałują na  wiele problemów związanych z zagospodarowaniem przestrzennym. Tereny zurbanizowano są szczególnie zagrożone są bezpośrednio szczególnie trzema zjawiskami: intensyfikacją miejskiej wyspy ciepła, ulewami powodującymi podtopienia oraz suszą sprzyjającą deficytowi wody na tych terenach. Zagrożenie dla małych miast oraz terenów o zabudowie rozproszonej stanowią również silne wiatry. Miejska wyspa ciepła jest efektem zaburzonego przez powierzchnie sztuczne będące wytworem człowieka (np. asfalt, chodniki, budynki) przebiegu procesów wymiany ciepła między podłożem a atmosferą. Dodatkowo wzmacnia ją wzrastająca temperatura co sprzyja zastojowi powietrza nad miastem oraz wzrostowi koncentracji zanieczyszczeń powietrza. </w:t>
      </w:r>
    </w:p>
    <w:p w14:paraId="3A02C8AE"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Niewłaściwa gospodarka przestrzenna, w szczególności inwestowanie na terenach zagrożonych, w tym w strefach zalewowych oraz zbyt niska pojemność retencyjna naturalna jak i sztucznych zbiorników, ogranicza skuteczne działania w sytuacjach nadmiaru lub deficytu wód powierzchniowych. Istnieje ryzyko, że w przyszłości zjawiska te będą występować ze zwiększoną częstotliwością. Wyniki przeanalizowanych scenariuszy wskazują na zwiększone prawdopodobieństwo występowania powodzi błyskawicznych wywołanych silnymi opadami mogących powodować zalewanie obszarów, na których nieodpowiednio prowadzona jest gospodarka przestrzenna. Ostatni przypadek z lipca 2021 r. powodzi błyskawicznej wystąpił na pograniczu Belgii i Niemiec. Miejscami spadło 130 mm, a nawet 160 mm na metr kwadratowy w ciągu 24 godzin. Doszło do tego w wyniku osłabienia prądów strumieniowych, które następuje w związku ze zmianami klimatu.</w:t>
      </w:r>
    </w:p>
    <w:p w14:paraId="17D99B6C" w14:textId="7FEAA153"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Z drugiej strony zmiany klimatyczne powodują wzrost częstotliwości i intensywności susz w rolnictwie spowodują wzrost zapotrzebowania na wodę do nawodnienia. Już obecnie dochodzi do spadków ciśnienia w sieciach wodociągowych. W wielu gminach w celu zapobieżenia tym sytuacją wprowadza się zakazy podlewania ogródków. Co więcej trwa susza meteorologiczn</w:t>
      </w:r>
      <w:r w:rsidR="00F6583E" w:rsidRPr="00012B5E">
        <w:rPr>
          <w:rFonts w:ascii="Arial" w:hAnsi="Arial" w:cs="Arial"/>
          <w:sz w:val="20"/>
          <w:szCs w:val="20"/>
        </w:rPr>
        <w:t>a</w:t>
      </w:r>
      <w:r w:rsidRPr="00012B5E">
        <w:rPr>
          <w:rFonts w:ascii="Arial" w:hAnsi="Arial" w:cs="Arial"/>
          <w:sz w:val="20"/>
          <w:szCs w:val="20"/>
        </w:rPr>
        <w:t xml:space="preserve"> , czyli niedoborów wody w glebie dla wybranych roślin. Następuje ciągły proces przesuszania się gleby i zwiększania zagrożenia suszą hydrologiczną . Geograficznie problem ten może w większym stopniu dotknąć województwa wielkopolskiego. Obok suszy także intensywne opady stanowią zagrożenie dla produkcji roślinnej. W związku ze wzrostem częstości występowania intensywnych opadów w okresie letnim, można oczekiwać zwiększenia potrzeb odwadniania. Tym samym będą rosły straty w produkcji rolnej związane ze zjawiskami atmosferycznymi. Konieczne jest stosowanie upraw bardziej odpornych na zjawiska klimatyczne oraz mniej wymagających pod względem zapotrzebowania na wodę. </w:t>
      </w:r>
    </w:p>
    <w:p w14:paraId="122C3A68"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lastRenderedPageBreak/>
        <w:t>Konieczne jest również dostosowanie sieci wodociągowych oraz stacji uzdatniania wody do zmian klimatu ma na celu usprawnienie funkcjonowania gospodarki wodnej  w warunkach nadmiaru, jak i niedoboru wody, poprzez np. modernizację sieci (ograniczenia strat), budowę zbiorników retencyjnych z jednej strony dla wody pitnej, z drugiej strony dla zatrzymywania wody deszczowej i wykorzystywania je na cele podlewania zielonych terenów gminnych.</w:t>
      </w:r>
    </w:p>
    <w:p w14:paraId="45C955CA" w14:textId="77777777"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Kolejnym problemem jest ochrona różnorodności biologicznej i gospodarka leśna w kontekście zmian klimatu jest niezmiernie ważnym zagadnieniem, ponieważ problem utraty bioróżnorodności narasta wraz z postępującymi zmianami klimatu (o czym była mowa wyżej). Z punktu widzenia ochrony siedlisk najistotniejsze są działania związane z utrzymaniem obszarów wodno-błotnych i ich odtwarzaniem wszędzie tam, gdzie jest to możliwe. Jednocześnie istotne będą działania sprzyjające prowadzeniu zrównoważonej gospodarki leśnej w warunkach zmian klimatu, jak również przygotowaniu ekosystemów leśnych na zwiększoną presję wynikającą z nasilenia ekstremalnych zjawisk pogodowych. </w:t>
      </w:r>
    </w:p>
    <w:p w14:paraId="7FA35E19" w14:textId="4DFA8A42" w:rsidR="00F6583E" w:rsidRPr="00012B5E" w:rsidRDefault="00F6583E">
      <w:pPr>
        <w:suppressAutoHyphens w:val="0"/>
        <w:rPr>
          <w:rStyle w:val="AkapityZnak"/>
          <w:rFonts w:ascii="Arial" w:eastAsia="Times New Roman" w:hAnsi="Arial" w:cs="Arial"/>
          <w:color w:val="auto"/>
          <w:kern w:val="0"/>
          <w:sz w:val="20"/>
          <w:szCs w:val="20"/>
          <w:u w:val="single"/>
          <w:lang w:eastAsia="pl-PL" w:bidi="ar-SA"/>
        </w:rPr>
      </w:pPr>
    </w:p>
    <w:p w14:paraId="3776BBAD" w14:textId="673BE3E9"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 xml:space="preserve">ZASOBY NATURALNE: </w:t>
      </w:r>
    </w:p>
    <w:p w14:paraId="610AB516" w14:textId="6C992C3C"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 xml:space="preserve">Wszystkie zaproponowane działania przewidują długoterminowy, pozytywny lub brak wpływu na środowisko. Jedynie etap realizacji będzie związany z wykorzystaniem paliw do zasilania maszyn i urządzeń. Skala inwestycji przewidzianych w projekcie dokumentu nie jest tak duża aby mogła negatywnie wpływać na stan zasobów naturalnych. </w:t>
      </w:r>
      <w:r w:rsidR="0013092D">
        <w:rPr>
          <w:rFonts w:ascii="Arial" w:hAnsi="Arial" w:cs="Arial"/>
          <w:sz w:val="20"/>
          <w:szCs w:val="20"/>
        </w:rPr>
        <w:t>Program</w:t>
      </w:r>
      <w:r w:rsidRPr="00012B5E">
        <w:rPr>
          <w:rFonts w:ascii="Arial" w:hAnsi="Arial" w:cs="Arial"/>
          <w:sz w:val="20"/>
          <w:szCs w:val="20"/>
        </w:rPr>
        <w:t xml:space="preserve"> przewiduje jednocześnie rozwój infrastruktury technicznej służącej m.in. ochronie środowiska co pozytywnie wpłynie na wykorzystanie zasobów naturalnych.</w:t>
      </w:r>
    </w:p>
    <w:p w14:paraId="72D1F3A4" w14:textId="7CC370DB" w:rsidR="008A0BA7" w:rsidRPr="00012B5E" w:rsidRDefault="008A0BA7" w:rsidP="008A0BA7">
      <w:pPr>
        <w:spacing w:line="360" w:lineRule="auto"/>
        <w:jc w:val="both"/>
        <w:rPr>
          <w:rFonts w:ascii="Arial" w:hAnsi="Arial" w:cs="Arial"/>
          <w:sz w:val="20"/>
          <w:szCs w:val="20"/>
        </w:rPr>
      </w:pPr>
      <w:r w:rsidRPr="00012B5E">
        <w:rPr>
          <w:rFonts w:ascii="Arial" w:hAnsi="Arial" w:cs="Arial"/>
          <w:sz w:val="20"/>
          <w:szCs w:val="20"/>
        </w:rPr>
        <w:t>Niemniej jednak nieunikaną konsekwencją realizacji zadań inwestycyjnych (</w:t>
      </w:r>
      <w:r w:rsidR="00530F73">
        <w:rPr>
          <w:rFonts w:ascii="Arial" w:hAnsi="Arial" w:cs="Arial"/>
          <w:sz w:val="20"/>
          <w:szCs w:val="20"/>
        </w:rPr>
        <w:t xml:space="preserve">głównie montażu odnawialnych źródłem energii) </w:t>
      </w:r>
      <w:r w:rsidRPr="00012B5E">
        <w:rPr>
          <w:rFonts w:ascii="Arial" w:hAnsi="Arial" w:cs="Arial"/>
          <w:sz w:val="20"/>
          <w:szCs w:val="20"/>
        </w:rPr>
        <w:t>jest z reguły zmniejszenia powierzchni biologicznie czynnych. Energetyka odnawialna to jeden z zasadniczych elementów rozwoju zrównoważonego. Konieczność ograniczenia emisji zanieczyszczeń z procesów spalania paliw energetycznych oznacza konieczność poszukiwania alternatywnych źródeł energii wobec wyczerpywania się zasobu paliw kopalnych</w:t>
      </w:r>
      <w:r w:rsidR="009941F0" w:rsidRPr="00012B5E">
        <w:rPr>
          <w:rFonts w:ascii="Arial" w:hAnsi="Arial" w:cs="Arial"/>
          <w:sz w:val="20"/>
          <w:szCs w:val="20"/>
        </w:rPr>
        <w:t>.</w:t>
      </w:r>
    </w:p>
    <w:p w14:paraId="7B7CD4EF" w14:textId="77777777" w:rsidR="008A0BA7" w:rsidRPr="00012B5E" w:rsidRDefault="008A0BA7" w:rsidP="008A0BA7">
      <w:pPr>
        <w:pStyle w:val="Akapity"/>
        <w:spacing w:before="0" w:after="0" w:line="360" w:lineRule="auto"/>
        <w:rPr>
          <w:rFonts w:ascii="Arial" w:hAnsi="Arial" w:cs="Arial"/>
          <w:color w:val="auto"/>
        </w:rPr>
      </w:pPr>
    </w:p>
    <w:p w14:paraId="7F01C67D" w14:textId="77777777" w:rsidR="008A0BA7" w:rsidRPr="00012B5E" w:rsidRDefault="008A0BA7" w:rsidP="008A0BA7">
      <w:pPr>
        <w:pStyle w:val="Akapity"/>
        <w:spacing w:before="0" w:after="0" w:line="360" w:lineRule="auto"/>
        <w:ind w:firstLine="0"/>
        <w:rPr>
          <w:rStyle w:val="AkapityZnak"/>
          <w:rFonts w:ascii="Arial" w:hAnsi="Arial" w:cs="Arial"/>
          <w:color w:val="auto"/>
          <w:u w:val="single"/>
        </w:rPr>
      </w:pPr>
      <w:r w:rsidRPr="00012B5E">
        <w:rPr>
          <w:rStyle w:val="AkapityZnak"/>
          <w:rFonts w:ascii="Arial" w:hAnsi="Arial" w:cs="Arial"/>
          <w:color w:val="auto"/>
          <w:u w:val="single"/>
        </w:rPr>
        <w:t xml:space="preserve">ZABYTKI I DOBRA MATERIALNE: </w:t>
      </w:r>
    </w:p>
    <w:p w14:paraId="02289862" w14:textId="1700A772" w:rsidR="008A0BA7" w:rsidRPr="00012B5E" w:rsidRDefault="008A0BA7" w:rsidP="008A0BA7">
      <w:pPr>
        <w:pStyle w:val="Akapity"/>
        <w:spacing w:before="0" w:after="0" w:line="360" w:lineRule="auto"/>
        <w:rPr>
          <w:rFonts w:ascii="Arial" w:hAnsi="Arial" w:cs="Arial"/>
          <w:color w:val="auto"/>
        </w:rPr>
      </w:pPr>
      <w:r w:rsidRPr="00012B5E">
        <w:rPr>
          <w:rFonts w:ascii="Arial" w:hAnsi="Arial" w:cs="Arial"/>
          <w:color w:val="auto"/>
        </w:rPr>
        <w:t xml:space="preserve">Przy właściwym przygotowaniu inwestycji brak oddziaływań. </w:t>
      </w:r>
      <w:r w:rsidR="00530F73">
        <w:rPr>
          <w:rFonts w:ascii="Arial" w:hAnsi="Arial" w:cs="Arial"/>
          <w:color w:val="auto"/>
        </w:rPr>
        <w:t>Program</w:t>
      </w:r>
      <w:r w:rsidRPr="00012B5E">
        <w:rPr>
          <w:rFonts w:ascii="Arial" w:hAnsi="Arial" w:cs="Arial"/>
          <w:color w:val="auto"/>
        </w:rPr>
        <w:t xml:space="preserve"> nie przewiduje działań, które doprowadziłyby do istotnych strat w zakresie wartości i jakości dóbr materialnych. W przypadku prowadzenia prac w obiektach zabytkowych przebiegać one będą pod nadzorem konserwatora zabytków. Realizacja założeń </w:t>
      </w:r>
      <w:r w:rsidR="00530F73">
        <w:rPr>
          <w:rFonts w:ascii="Arial" w:hAnsi="Arial" w:cs="Arial"/>
          <w:color w:val="auto"/>
        </w:rPr>
        <w:t>Programu</w:t>
      </w:r>
      <w:r w:rsidRPr="00012B5E">
        <w:rPr>
          <w:rFonts w:ascii="Arial" w:hAnsi="Arial" w:cs="Arial"/>
          <w:color w:val="auto"/>
        </w:rPr>
        <w:t xml:space="preserve"> spowoduje raczej podniesienie wartości i jakości dóbr materialnych m.in. </w:t>
      </w:r>
      <w:r w:rsidR="00530F73">
        <w:rPr>
          <w:rFonts w:ascii="Arial" w:hAnsi="Arial" w:cs="Arial"/>
          <w:color w:val="auto"/>
        </w:rPr>
        <w:t>rozwój</w:t>
      </w:r>
      <w:r w:rsidRPr="00012B5E">
        <w:rPr>
          <w:rFonts w:ascii="Arial" w:hAnsi="Arial" w:cs="Arial"/>
          <w:color w:val="auto"/>
        </w:rPr>
        <w:t xml:space="preserve"> w infrastruktur</w:t>
      </w:r>
      <w:r w:rsidR="00530F73">
        <w:rPr>
          <w:rFonts w:ascii="Arial" w:hAnsi="Arial" w:cs="Arial"/>
          <w:color w:val="auto"/>
        </w:rPr>
        <w:t>y</w:t>
      </w:r>
      <w:r w:rsidRPr="00012B5E">
        <w:rPr>
          <w:rFonts w:ascii="Arial" w:hAnsi="Arial" w:cs="Arial"/>
          <w:color w:val="auto"/>
        </w:rPr>
        <w:t xml:space="preserve"> ochrony środowiska.</w:t>
      </w:r>
    </w:p>
    <w:p w14:paraId="6A6A9B86" w14:textId="77777777" w:rsidR="008A0BA7" w:rsidRPr="00012B5E" w:rsidRDefault="008A0BA7" w:rsidP="008A0BA7">
      <w:pPr>
        <w:spacing w:line="360" w:lineRule="auto"/>
        <w:jc w:val="both"/>
        <w:rPr>
          <w:rStyle w:val="Znakinumeracji"/>
          <w:rFonts w:eastAsia="Lucida Sans Unicode" w:cs="Arial"/>
          <w:b/>
          <w:lang w:eastAsia="pl-PL" w:bidi="pl-PL"/>
        </w:rPr>
      </w:pPr>
    </w:p>
    <w:p w14:paraId="16DD5F2B" w14:textId="77777777" w:rsidR="008A0BA7" w:rsidRPr="00012B5E" w:rsidRDefault="008A0BA7" w:rsidP="008A0BA7">
      <w:pPr>
        <w:pStyle w:val="Akapity"/>
        <w:spacing w:before="0" w:after="0" w:line="360" w:lineRule="auto"/>
        <w:ind w:firstLine="0"/>
        <w:rPr>
          <w:rFonts w:ascii="Arial" w:eastAsiaTheme="minorHAnsi" w:hAnsi="Arial" w:cs="Arial"/>
          <w:color w:val="auto"/>
        </w:rPr>
      </w:pPr>
      <w:r w:rsidRPr="00012B5E">
        <w:rPr>
          <w:rStyle w:val="AkapityZnak"/>
          <w:rFonts w:ascii="Arial" w:hAnsi="Arial" w:cs="Arial"/>
          <w:color w:val="auto"/>
          <w:u w:val="single"/>
        </w:rPr>
        <w:t>ODZIAŁYWANIE SKUMULOWANE I WTÓRNE</w:t>
      </w:r>
    </w:p>
    <w:p w14:paraId="4D864CA8" w14:textId="5A5C9F88" w:rsidR="00FD3731" w:rsidRDefault="008A0BA7" w:rsidP="008A0BA7">
      <w:pPr>
        <w:pStyle w:val="Akapity"/>
        <w:spacing w:before="0" w:after="0" w:line="360" w:lineRule="auto"/>
        <w:rPr>
          <w:rFonts w:ascii="Arial" w:hAnsi="Arial" w:cs="Arial"/>
          <w:color w:val="auto"/>
        </w:rPr>
      </w:pPr>
      <w:r w:rsidRPr="00012B5E">
        <w:rPr>
          <w:rFonts w:ascii="Arial" w:hAnsi="Arial" w:cs="Arial"/>
          <w:color w:val="auto"/>
        </w:rPr>
        <w:t xml:space="preserve">Oddziaływania skumulowane są wiązane z jednoczesną realizacją kilku zadań w tym samym czasie, na sąsiadujących terenach (akumulacja wpływów w czasie i przestrzeni). Objawiać się to będzie z okresowym zwiększeniem hałasu i zanieczyszczeniami powietrza spowodowanymi pracami budowlanymi. Należy jednak podkreślić, że natężenie i zakres przewidywanych oddziaływań skumulowanych będą niewielkie. Będą to oddziaływania krótkoterminowe, ograniczone do czasu trwania prac budowlanych. Jest to jednak kwestia uzależniona od harmonogramu prowadzonych robót </w:t>
      </w:r>
      <w:r w:rsidRPr="00012B5E">
        <w:rPr>
          <w:rFonts w:ascii="Arial" w:hAnsi="Arial" w:cs="Arial"/>
          <w:color w:val="auto"/>
        </w:rPr>
        <w:lastRenderedPageBreak/>
        <w:t>i na obecnym etapie trudna do zidentyfikowania. Na tą chwilę przewiduje się, że zakres i skala planowanych w "</w:t>
      </w:r>
      <w:r w:rsidR="00145D59">
        <w:rPr>
          <w:rFonts w:ascii="Arial" w:hAnsi="Arial" w:cs="Arial"/>
          <w:color w:val="auto"/>
        </w:rPr>
        <w:t>Programie</w:t>
      </w:r>
      <w:r w:rsidRPr="00012B5E">
        <w:rPr>
          <w:rFonts w:ascii="Arial" w:hAnsi="Arial" w:cs="Arial"/>
          <w:color w:val="auto"/>
        </w:rPr>
        <w:t>..." inwestycji nie powoduje ryzyka skumulowania oddziaływań – realizacja zadań będzie rozłożona w czasie, także ze względu na ograniczone środki finansowe gminy.</w:t>
      </w:r>
    </w:p>
    <w:p w14:paraId="42EA3B00" w14:textId="2A9F2765" w:rsidR="00FD3731" w:rsidRPr="00A97BB0" w:rsidRDefault="00FD3731" w:rsidP="00FD3731">
      <w:pPr>
        <w:pStyle w:val="Akapity"/>
        <w:spacing w:before="0" w:after="0" w:line="360" w:lineRule="auto"/>
        <w:rPr>
          <w:rFonts w:ascii="Arial" w:hAnsi="Arial" w:cs="Arial"/>
          <w:color w:val="auto"/>
        </w:rPr>
      </w:pPr>
      <w:r w:rsidRPr="00A97BB0">
        <w:rPr>
          <w:rFonts w:ascii="Arial" w:hAnsi="Arial" w:cs="Arial"/>
          <w:color w:val="auto"/>
        </w:rPr>
        <w:t xml:space="preserve">Realizacja zadań, w wyniku których nastąpi zmniejszenie emisji gazów cieplarnianych i ich prekursorów wpłynie pozytywnie na łagodzenie zmian klimatu. Siedliska zapewniające sekwestrację CO2 zostaną zachowane. Nie przewiduje się również negatywnego oddziaływania zadań na różnorodność biologiczną. W wyniku realizacji zadań ujętych w Programie siedliska występujące na analizowanym obszarze oraz objęte ochroną gatunki flory i fauny nie zostaną poddane negatywnym oddziaływaniom. </w:t>
      </w:r>
    </w:p>
    <w:p w14:paraId="2EE64518" w14:textId="77777777" w:rsidR="00FD3731" w:rsidRDefault="00FD3731" w:rsidP="00FD3731">
      <w:pPr>
        <w:pStyle w:val="Akapity"/>
        <w:spacing w:before="0" w:after="0" w:line="360" w:lineRule="auto"/>
        <w:rPr>
          <w:rFonts w:ascii="Arial" w:hAnsi="Arial" w:cs="Arial"/>
          <w:color w:val="auto"/>
        </w:rPr>
      </w:pPr>
      <w:r w:rsidRPr="00FD3731">
        <w:rPr>
          <w:rFonts w:ascii="Arial" w:hAnsi="Arial" w:cs="Arial"/>
          <w:color w:val="auto"/>
        </w:rPr>
        <w:t>Zgodnie z rozporządzeniami Ministra Środowiska z dnia 9 października 2014 r. w sprawie ochrony gatunkowej roślin (Dz. U. z 2014 r., poz. 1409) oraz w sprawie ochrony gatunkowej grzybów (Dz. U. z 2014r., poz. 1408) żadne z gatunków roślin ani grzybów objętych ochroną nie ulegną zniszczeniu.</w:t>
      </w:r>
    </w:p>
    <w:p w14:paraId="6DAF8EC9" w14:textId="658C1628" w:rsidR="00A97BB0" w:rsidRDefault="008A0BA7" w:rsidP="00FD3731">
      <w:pPr>
        <w:pStyle w:val="Akapity"/>
        <w:spacing w:before="0" w:after="0" w:line="360" w:lineRule="auto"/>
        <w:rPr>
          <w:rFonts w:ascii="Arial" w:hAnsi="Arial" w:cs="Arial"/>
          <w:color w:val="auto"/>
        </w:rPr>
      </w:pPr>
      <w:r w:rsidRPr="00012B5E">
        <w:rPr>
          <w:rFonts w:ascii="Arial" w:hAnsi="Arial" w:cs="Arial"/>
          <w:color w:val="auto"/>
        </w:rPr>
        <w:t xml:space="preserve">Inwestycje będą prowadzone przy zachowaniu zasad bezpieczeństwa i minimalizacji uciążliwości ich prowadzenia. W celu uniknięcia uciążliwości związanych z oddziaływaniami skumulowanymi należy dokładnie zaplanować harmonogram prac oraz na bieżąco informować interesantów z określonym wyprzedzeniem o zamiarze i harmonogramie prowadzenia prac budowlanych. </w:t>
      </w:r>
      <w:r w:rsidR="00A97BB0" w:rsidRPr="00A97BB0">
        <w:rPr>
          <w:rFonts w:ascii="Arial" w:hAnsi="Arial" w:cs="Arial"/>
          <w:color w:val="auto"/>
        </w:rPr>
        <w:t xml:space="preserve">Zaplanowanie zadania nie będą oddziaływały w sposób skumulowany na środowisko. </w:t>
      </w:r>
    </w:p>
    <w:p w14:paraId="1877FEAD" w14:textId="77777777" w:rsidR="008A0BA7" w:rsidRPr="00012B5E" w:rsidRDefault="008A0BA7" w:rsidP="008A0BA7">
      <w:pPr>
        <w:pStyle w:val="Akapity"/>
        <w:spacing w:before="0" w:after="0" w:line="360" w:lineRule="auto"/>
        <w:rPr>
          <w:rFonts w:ascii="Arial" w:hAnsi="Arial" w:cs="Arial"/>
          <w:color w:val="auto"/>
        </w:rPr>
      </w:pPr>
      <w:r w:rsidRPr="00012B5E">
        <w:rPr>
          <w:rFonts w:ascii="Arial" w:hAnsi="Arial" w:cs="Arial"/>
          <w:color w:val="auto"/>
        </w:rPr>
        <w:t xml:space="preserve">Jednocześnie trzeba podkreślić, iż w niektórych sytuacjach korzystne dla poszczególnych komponentów środowiska oraz dla ludzi jest łączenie realizacji niektórych przedsięwzięć, np. budowa sieci kanalizacyjnej i budowa ścieżek rowerowych. Pozwoli to na zmniejszenie negatywnego oddziaływania w trakcie prowadzonych prac (skrócenie okresu uciążliwości). </w:t>
      </w:r>
    </w:p>
    <w:p w14:paraId="04FF3469" w14:textId="77777777" w:rsidR="008A0BA7" w:rsidRPr="00012B5E" w:rsidRDefault="008A0BA7" w:rsidP="008A0BA7">
      <w:pPr>
        <w:spacing w:line="360" w:lineRule="auto"/>
        <w:jc w:val="both"/>
        <w:rPr>
          <w:rStyle w:val="Znakinumeracji"/>
          <w:rFonts w:eastAsia="Lucida Sans Unicode" w:cs="Arial"/>
          <w:b/>
          <w:lang w:eastAsia="pl-PL" w:bidi="pl-PL"/>
        </w:rPr>
      </w:pPr>
    </w:p>
    <w:p w14:paraId="4D8A5BDD" w14:textId="77777777" w:rsidR="008A0BA7" w:rsidRPr="00012B5E" w:rsidRDefault="008A0BA7" w:rsidP="008A0BA7">
      <w:pPr>
        <w:tabs>
          <w:tab w:val="left" w:pos="709"/>
        </w:tabs>
        <w:autoSpaceDE w:val="0"/>
        <w:snapToGrid w:val="0"/>
        <w:spacing w:line="360" w:lineRule="auto"/>
        <w:jc w:val="both"/>
        <w:rPr>
          <w:rFonts w:ascii="Arial" w:eastAsia="Lucida Sans Unicode" w:hAnsi="Arial" w:cs="Arial"/>
          <w:sz w:val="20"/>
          <w:szCs w:val="20"/>
          <w:u w:val="single"/>
          <w:lang w:eastAsia="pl-PL" w:bidi="pl-PL"/>
        </w:rPr>
      </w:pPr>
      <w:r w:rsidRPr="00012B5E">
        <w:rPr>
          <w:rFonts w:ascii="Arial" w:eastAsia="Lucida Sans Unicode" w:hAnsi="Arial" w:cs="Arial"/>
          <w:sz w:val="20"/>
          <w:szCs w:val="20"/>
          <w:u w:val="single"/>
          <w:lang w:eastAsia="pl-PL" w:bidi="pl-PL"/>
        </w:rPr>
        <w:t xml:space="preserve">Wpływ planowanych zadań na środowisko gruntowo-wodne oraz osiągniecie celów środowiskowych wyznaczonych w </w:t>
      </w:r>
      <w:r w:rsidRPr="00012B5E">
        <w:rPr>
          <w:rFonts w:ascii="Arial" w:eastAsia="Lucida Sans Unicode" w:hAnsi="Arial" w:cs="Arial"/>
          <w:i/>
          <w:sz w:val="20"/>
          <w:szCs w:val="20"/>
          <w:u w:val="single"/>
          <w:lang w:eastAsia="pl-PL" w:bidi="pl-PL"/>
        </w:rPr>
        <w:t>Planie gospodarowania wodami na obszarze dorzecza Odry</w:t>
      </w:r>
    </w:p>
    <w:p w14:paraId="4FF2FE35" w14:textId="77777777" w:rsidR="008A0BA7" w:rsidRPr="00012B5E" w:rsidRDefault="008A0BA7" w:rsidP="008A0BA7">
      <w:p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 xml:space="preserve">Wszystkie z analizowanych powyżej zadań mogą potencjalnie mieć negatywny na środowisko gruntowo-wodne, obszary GZWP oraz wody powierzchniowe, co związane jest z wykorzystaniem maszyn budowlanych oraz powstawaniem odpadów na etapie realizacji danej inwestycji oraz możliwością zajścia potrzeby odwodnienia wykopów. Ryzyko to jest jednak znacznie ograniczone </w:t>
      </w:r>
      <w:r w:rsidRPr="00012B5E">
        <w:rPr>
          <w:rFonts w:ascii="Arial" w:eastAsia="Times New Roman" w:hAnsi="Arial" w:cs="Arial"/>
          <w:sz w:val="20"/>
          <w:szCs w:val="20"/>
          <w:lang w:eastAsia="ar-SA" w:bidi="ar-SA"/>
        </w:rPr>
        <w:br/>
        <w:t xml:space="preserve">z uwagi na to, iż wykonawca robót zobligowany jest do prowadzenia prac w sposób ograniczający zanieczyszczenie środowiska w tym środowiska gruntowo-wodnego. </w:t>
      </w:r>
    </w:p>
    <w:p w14:paraId="380F17B0" w14:textId="77777777" w:rsidR="008A0BA7" w:rsidRPr="00012B5E" w:rsidRDefault="008A0BA7" w:rsidP="008A0BA7">
      <w:p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Potencjalne ryzyko wystąpienia zanieczyszczenie środowiska gruntowo-wodnego wystąpić może także na etapie eksploatacji w szczególności następujących przedsięwzięć:</w:t>
      </w:r>
    </w:p>
    <w:p w14:paraId="360C8C03" w14:textId="5E5D28BE" w:rsidR="008A0BA7" w:rsidRPr="00012B5E" w:rsidRDefault="008A0BA7" w:rsidP="00A704D5">
      <w:pPr>
        <w:numPr>
          <w:ilvl w:val="0"/>
          <w:numId w:val="18"/>
        </w:num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inwestycje w zakresie budowy sieci kanalizacyjnej</w:t>
      </w:r>
      <w:r w:rsidR="00530F73">
        <w:rPr>
          <w:rFonts w:ascii="Arial" w:eastAsia="Times New Roman" w:hAnsi="Arial" w:cs="Arial"/>
          <w:sz w:val="20"/>
          <w:szCs w:val="20"/>
          <w:lang w:eastAsia="ar-SA" w:bidi="ar-SA"/>
        </w:rPr>
        <w:t xml:space="preserve">/wodociągowej </w:t>
      </w:r>
      <w:r w:rsidRPr="00012B5E">
        <w:rPr>
          <w:rFonts w:ascii="Arial" w:eastAsia="Times New Roman" w:hAnsi="Arial" w:cs="Arial"/>
          <w:sz w:val="20"/>
          <w:szCs w:val="20"/>
          <w:lang w:eastAsia="ar-SA" w:bidi="ar-SA"/>
        </w:rPr>
        <w:t xml:space="preserve">, budowy przydomowych oczyszczalni ścieków, </w:t>
      </w:r>
      <w:r w:rsidR="00630E9A" w:rsidRPr="00012B5E">
        <w:rPr>
          <w:rFonts w:ascii="Arial" w:eastAsia="Times New Roman" w:hAnsi="Arial" w:cs="Arial"/>
          <w:sz w:val="20"/>
          <w:szCs w:val="20"/>
          <w:lang w:eastAsia="ar-SA" w:bidi="ar-SA"/>
        </w:rPr>
        <w:t xml:space="preserve"> </w:t>
      </w:r>
    </w:p>
    <w:p w14:paraId="1A641719" w14:textId="77777777" w:rsidR="008A0BA7" w:rsidRPr="00012B5E" w:rsidRDefault="008A0BA7" w:rsidP="00A704D5">
      <w:pPr>
        <w:numPr>
          <w:ilvl w:val="0"/>
          <w:numId w:val="18"/>
        </w:num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budowy ścieżek rowerowych,</w:t>
      </w:r>
    </w:p>
    <w:p w14:paraId="2ACBF3C4" w14:textId="36F0E08F" w:rsidR="008A0BA7" w:rsidRPr="00012B5E" w:rsidRDefault="00630E9A" w:rsidP="00A704D5">
      <w:pPr>
        <w:numPr>
          <w:ilvl w:val="0"/>
          <w:numId w:val="18"/>
        </w:numPr>
        <w:tabs>
          <w:tab w:val="left" w:pos="709"/>
        </w:tabs>
        <w:autoSpaceDE w:val="0"/>
        <w:snapToGrid w:val="0"/>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budowy dróg gminnych,.</w:t>
      </w:r>
    </w:p>
    <w:p w14:paraId="6D5367FD" w14:textId="77777777" w:rsidR="008A0BA7" w:rsidRPr="00012B5E" w:rsidRDefault="008A0BA7" w:rsidP="008A0BA7">
      <w:pPr>
        <w:autoSpaceDE w:val="0"/>
        <w:snapToGrid w:val="0"/>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Powyższe obiekty stanowią potencjalnie źródło zanieczyszczenia środowiska gruntowo-wodnego w przypadku wystąpienia awarii, wypadku drogowego lub kolejowego, niezgodnego z przepisami sposobu prowadzenia gospodarki odpadami bądź gospodarki ściekowej, niezgodnego z przepisami </w:t>
      </w:r>
      <w:r w:rsidRPr="00012B5E">
        <w:rPr>
          <w:rFonts w:ascii="Arial" w:eastAsia="Lucida Sans Unicode" w:hAnsi="Arial" w:cs="Arial"/>
          <w:sz w:val="20"/>
          <w:szCs w:val="20"/>
          <w:lang w:eastAsia="pl-PL" w:bidi="pl-PL"/>
        </w:rPr>
        <w:lastRenderedPageBreak/>
        <w:t>przechowywania</w:t>
      </w:r>
      <w:r w:rsidRPr="00012B5E">
        <w:rPr>
          <w:rFonts w:ascii="Arial" w:hAnsi="Arial" w:cs="Arial"/>
        </w:rPr>
        <w:t xml:space="preserve"> </w:t>
      </w:r>
      <w:r w:rsidRPr="00012B5E">
        <w:rPr>
          <w:rFonts w:ascii="Arial" w:eastAsia="Lucida Sans Unicode" w:hAnsi="Arial" w:cs="Arial"/>
          <w:sz w:val="20"/>
          <w:szCs w:val="20"/>
          <w:lang w:eastAsia="pl-PL" w:bidi="pl-PL"/>
        </w:rPr>
        <w:t xml:space="preserve">produkowanych substancji lub wykorzystywanych w procesie technologicznym (np. podchlorynu sodu wykorzystywanego do dezynfekcji uzdatnianej wody). </w:t>
      </w:r>
    </w:p>
    <w:p w14:paraId="33C9412F"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Ryzyko zanieczyszczenia środowiska gruntowo-wodnego to jest jednak ograniczone. Przed oddaniem rurociągu do eksploatacji przeprowadza się próbę szczelności. Prowadzone będą regularne konserwacje i przeglądy urządzeń i rurociągów. Sieci wyposaża się w instalację alarmową, umożliwiającą szybkie wykrycie i lokalizację ewentualnych nieszczelności. </w:t>
      </w:r>
    </w:p>
    <w:p w14:paraId="4AD66DAF"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Podstawowym sposobem ochrony wód przed zanieczyszczeniami wynikającymi z budowy i eksploatacji ciągów komunikacyjnych jest zapobieganie wszelkim niekorzystnym zmianom ich naturalnych przepływów lub naturalnych stref zasilania, a także unikanie, eliminacja i ograniczenie ich skażenia szkodliwymi substancjami chemicznymi.</w:t>
      </w:r>
      <w:r w:rsidRPr="00012B5E">
        <w:rPr>
          <w:rStyle w:val="Odwoanieprzypisukocowego13"/>
          <w:rFonts w:ascii="Arial" w:eastAsia="Lucida Sans Unicode" w:hAnsi="Arial" w:cs="Arial"/>
          <w:sz w:val="20"/>
          <w:szCs w:val="20"/>
          <w:lang w:eastAsia="pl-PL" w:bidi="pl-PL"/>
        </w:rPr>
        <w:footnoteReference w:id="5"/>
      </w:r>
    </w:p>
    <w:p w14:paraId="1F3AA29A"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Odwodnienie  dróg i obiektów  im  towarzyszących  wiąże się z powstawaniem ścieków deszczowych. Bezpośrednim źródłem zanieczyszczeń w spływach powierzchniowych z dróg są:  </w:t>
      </w:r>
    </w:p>
    <w:p w14:paraId="277CA120"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materiały pędne, smary, oleje, dodatki organiczne do produktów naftowych, woski, smoły, silikony,</w:t>
      </w:r>
    </w:p>
    <w:p w14:paraId="733DFE6C"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gazy spalinowe (Pb, Zn, Fe, Cu, Cd, Ni, tlenki węgla i azotu oraz związki fosforu),  </w:t>
      </w:r>
    </w:p>
    <w:p w14:paraId="2C565F1C"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produkty ścierne opon i tarcz hamulcowych (Cr, Cu, Ni, Pb, Zn, Fe, Cd, S, kauczuk, sadza),</w:t>
      </w:r>
    </w:p>
    <w:p w14:paraId="088B81FA"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resztki zużywających się elementów pojazdów,</w:t>
      </w:r>
    </w:p>
    <w:p w14:paraId="6B060E43"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produkty zużywających się nawierzchni drogowych i materiałów konstrukcyjnych (pył zawierający domieszki Si, Ca, Mg, Ni, Mn, Pb, Cr, Zn, As, popioły lotne, asfalt, organiczne składniki bitumiczne),</w:t>
      </w:r>
    </w:p>
    <w:p w14:paraId="625E1441"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środki używane do zimowego utrzymania dróg,</w:t>
      </w:r>
    </w:p>
    <w:p w14:paraId="4E3BDB74"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zanieczyszczenia z nieprawidłowego transportu materiałów sypkich i płynnych,</w:t>
      </w:r>
    </w:p>
    <w:p w14:paraId="695EC2CF" w14:textId="77777777" w:rsidR="008A0BA7" w:rsidRPr="00012B5E" w:rsidRDefault="008A0BA7">
      <w:pPr>
        <w:numPr>
          <w:ilvl w:val="0"/>
          <w:numId w:val="23"/>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skażenia wynikające z kolizji i niekontrolowanych rozlewów  transportowanych substancji.</w:t>
      </w:r>
    </w:p>
    <w:p w14:paraId="73647EF3"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Wymienione wyżej źródła zanieczyszczeń mogą mieć charakter stały (występują przez  okres  całego roku), sezonowy (np.  utrzymanie  zimowe)  lub  incydentalny  (rozlewy awaryjne, itp. nieprawidłowości w przewozie różnych substancji).</w:t>
      </w:r>
    </w:p>
    <w:p w14:paraId="716724DD"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Główne zanieczyszczenie spływów opadowych z powierzchni dróg i obiektów towarzyszących drogom</w:t>
      </w:r>
      <w:r w:rsidRPr="00012B5E">
        <w:rPr>
          <w:rFonts w:ascii="Arial" w:hAnsi="Arial" w:cs="Arial"/>
        </w:rPr>
        <w:t xml:space="preserve"> </w:t>
      </w:r>
      <w:r w:rsidRPr="00012B5E">
        <w:rPr>
          <w:rFonts w:ascii="Arial" w:eastAsia="Lucida Sans Unicode" w:hAnsi="Arial" w:cs="Arial"/>
          <w:sz w:val="20"/>
          <w:szCs w:val="20"/>
          <w:lang w:eastAsia="pl-PL" w:bidi="pl-PL"/>
        </w:rPr>
        <w:t>stanowią zawiesiny ogólne, które są ponadto są nośnikiem większości  innych  substancji  występujących  w  spływach  opadowych.  Drobne  frakcje zawiesin zawierają znaczne ilość substancji biogennych i organicznych oraz metali ciężkich.</w:t>
      </w:r>
      <w:r w:rsidRPr="00012B5E">
        <w:rPr>
          <w:rStyle w:val="Odwoanieprzypisukocowego13"/>
          <w:rFonts w:ascii="Arial" w:eastAsia="Lucida Sans Unicode" w:hAnsi="Arial" w:cs="Arial"/>
          <w:sz w:val="20"/>
          <w:szCs w:val="20"/>
          <w:lang w:eastAsia="pl-PL" w:bidi="pl-PL"/>
        </w:rPr>
        <w:footnoteReference w:id="6"/>
      </w:r>
    </w:p>
    <w:p w14:paraId="1CFE2467"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Odwodnienia powierzchniowe dróg przy których znajdować się będą planowane ścieżki rowerowe realizowane są za pomocą rowów, urządzeń ściekowych i kanalizacji deszczowej. Do podstawowych urządzeń zabezpieczających środowisko gruntowo-wodne należą zbiorniki retencyjno-infiltracyjne, rowy infiltracyjne i trawiaste, separatory substancji ropopochodnych, piaskowniki i osadniki.</w:t>
      </w:r>
    </w:p>
    <w:p w14:paraId="5CC74F78"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Na obszarach szczególnej ochrony wód podziemnych wykorzystuje się system odwodnienia, który  zapewnia szczelność instalacji. Stosowane są urządzenia kanalizacyjne lub retencyjno-sedymentacyjne </w:t>
      </w:r>
      <w:r w:rsidRPr="00012B5E">
        <w:rPr>
          <w:rFonts w:ascii="Arial" w:eastAsia="Lucida Sans Unicode" w:hAnsi="Arial" w:cs="Arial"/>
          <w:sz w:val="20"/>
          <w:szCs w:val="20"/>
          <w:lang w:eastAsia="pl-PL" w:bidi="pl-PL"/>
        </w:rPr>
        <w:lastRenderedPageBreak/>
        <w:t>o odpowiedniej szczelności a kanały odwadniające i  kolektory prowadzące spływy z dróg wyprowadzane są poza strefy ochrony pośredniej ujęć wód podziemnych i powierzchniowych.</w:t>
      </w:r>
      <w:r w:rsidRPr="00012B5E">
        <w:rPr>
          <w:rStyle w:val="Odwoanieprzypisukocowego13"/>
          <w:rFonts w:ascii="Arial" w:eastAsia="Lucida Sans Unicode" w:hAnsi="Arial" w:cs="Arial"/>
          <w:sz w:val="20"/>
          <w:szCs w:val="20"/>
          <w:lang w:eastAsia="pl-PL" w:bidi="pl-PL"/>
        </w:rPr>
        <w:footnoteReference w:id="7"/>
      </w:r>
    </w:p>
    <w:p w14:paraId="65409671"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W przypadku wystąpienia wypadku drogowego w trakcie którego dojdzie do wycieku substancji niebezpiecznych powiadomione zostaną odpowiednie służby, których zadaniem będzie zapobiec rozprzestrzenieniu się substancji w środowisku.</w:t>
      </w:r>
    </w:p>
    <w:p w14:paraId="79D863CF" w14:textId="77777777" w:rsidR="008A0BA7" w:rsidRPr="00012B5E" w:rsidRDefault="008A0BA7" w:rsidP="008A0BA7">
      <w:p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Ze względu na rodzaj i skalę planowanych inwestycji część ww. przedsięwzięć wymagać będzie uzyskania decyzji o środowiskowych uwarunkowaniach, pozwolenia wodnoprawnego lub pozwolenia zintegrowanego. W decyzjach tych zostanie określone szereg warunków realizacji oraz eksploatacji inwestycji mających na celu ochronę środowiska, w tym środowiska gruntowo-wodnego do których Inwestor będzie musiał się stosować. </w:t>
      </w:r>
    </w:p>
    <w:p w14:paraId="7D79F894" w14:textId="5F97B4D5" w:rsidR="008A0BA7" w:rsidRPr="00012B5E" w:rsidRDefault="008A0BA7" w:rsidP="008A0BA7">
      <w:pPr>
        <w:tabs>
          <w:tab w:val="left" w:pos="3915"/>
        </w:tabs>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Starosta oraz </w:t>
      </w:r>
      <w:r w:rsidR="00AF0C28" w:rsidRPr="00012B5E">
        <w:rPr>
          <w:rFonts w:ascii="Arial" w:eastAsia="Lucida Sans Unicode" w:hAnsi="Arial" w:cs="Arial"/>
          <w:sz w:val="20"/>
          <w:szCs w:val="20"/>
          <w:lang w:eastAsia="pl-PL" w:bidi="pl-PL"/>
        </w:rPr>
        <w:t>Wójt</w:t>
      </w:r>
      <w:r w:rsidRPr="00012B5E">
        <w:rPr>
          <w:rFonts w:ascii="Arial" w:eastAsia="Lucida Sans Unicode" w:hAnsi="Arial" w:cs="Arial"/>
          <w:sz w:val="20"/>
          <w:szCs w:val="20"/>
          <w:lang w:eastAsia="pl-PL" w:bidi="pl-PL"/>
        </w:rPr>
        <w:t xml:space="preserve"> są uprawnieni do przeprowadzania okresowych kontroli w zakresie przestrzegania i stosowania przez właściciela zakładu przepisów o ochronie środowiska. Jeżeli </w:t>
      </w:r>
      <w:r w:rsidRPr="00012B5E">
        <w:rPr>
          <w:rFonts w:ascii="Arial" w:eastAsia="Lucida Sans Unicode" w:hAnsi="Arial" w:cs="Arial"/>
          <w:sz w:val="20"/>
          <w:szCs w:val="20"/>
          <w:lang w:eastAsia="pl-PL" w:bidi="pl-PL"/>
        </w:rPr>
        <w:br/>
        <w:t xml:space="preserve">w wyniku kontroli stwierdzone zostanie naruszenie przez właściciela instalacji przepisów o ochronie środowiska lub występuje uzasadnione podejrzenie, że takie naruszenie mogło nastąpić organy te występują do wojewódzkiego inspektora ochrony środowiska o podjęcie odpowiednich działań będących w jego kompetencji. Do bezpośredniej kontroli zakładu pod względem przestrzegania decyzji wydanej przez Starostę prawo posiada także Wojewódzki Inspektorat Ochrony Środowiska. </w:t>
      </w:r>
    </w:p>
    <w:p w14:paraId="4B4233AF" w14:textId="5BA82170" w:rsidR="008A0BA7" w:rsidRPr="00012B5E" w:rsidRDefault="008A0BA7" w:rsidP="008A0BA7">
      <w:pPr>
        <w:tabs>
          <w:tab w:val="left" w:pos="3915"/>
        </w:tabs>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Zgodnie z art. 363 ustawy Prawo ochrony środowiska </w:t>
      </w:r>
      <w:r w:rsidR="00544142" w:rsidRPr="00012B5E">
        <w:rPr>
          <w:rFonts w:ascii="Arial" w:eastAsia="Lucida Sans Unicode" w:hAnsi="Arial" w:cs="Arial"/>
          <w:sz w:val="20"/>
          <w:szCs w:val="20"/>
          <w:lang w:eastAsia="pl-PL" w:bidi="pl-PL"/>
        </w:rPr>
        <w:t>Wójt</w:t>
      </w:r>
      <w:r w:rsidRPr="00012B5E">
        <w:rPr>
          <w:rFonts w:ascii="Arial" w:eastAsia="Lucida Sans Unicode" w:hAnsi="Arial" w:cs="Arial"/>
          <w:sz w:val="20"/>
          <w:szCs w:val="20"/>
          <w:lang w:eastAsia="pl-PL" w:bidi="pl-PL"/>
        </w:rPr>
        <w:t xml:space="preserve"> w drodze decyzji nakazać osobie fizycznej, której działanie negatywnie oddziałuje na środowisko, wykonanie w określonym cz</w:t>
      </w:r>
      <w:r w:rsidR="00AF0C28" w:rsidRPr="00012B5E">
        <w:rPr>
          <w:rFonts w:ascii="Arial" w:eastAsia="Lucida Sans Unicode" w:hAnsi="Arial" w:cs="Arial"/>
          <w:sz w:val="20"/>
          <w:szCs w:val="20"/>
          <w:lang w:eastAsia="pl-PL" w:bidi="pl-PL"/>
        </w:rPr>
        <w:t>asie czynności zmierzających do:</w:t>
      </w:r>
    </w:p>
    <w:p w14:paraId="45C5AC65" w14:textId="77777777" w:rsidR="008A0BA7" w:rsidRPr="00012B5E" w:rsidRDefault="008A0BA7">
      <w:pPr>
        <w:numPr>
          <w:ilvl w:val="0"/>
          <w:numId w:val="24"/>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ograniczenia negatywnego oddziaływania na środowisko i jego zagrożenia;</w:t>
      </w:r>
    </w:p>
    <w:p w14:paraId="4B738724" w14:textId="293422F5" w:rsidR="008A0BA7" w:rsidRPr="00012B5E" w:rsidRDefault="008A0BA7">
      <w:pPr>
        <w:numPr>
          <w:ilvl w:val="0"/>
          <w:numId w:val="24"/>
        </w:numPr>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przywrócenia</w:t>
      </w:r>
      <w:r w:rsidR="00C77C16" w:rsidRPr="00012B5E">
        <w:rPr>
          <w:rFonts w:ascii="Arial" w:eastAsia="Lucida Sans Unicode" w:hAnsi="Arial" w:cs="Arial"/>
          <w:sz w:val="20"/>
          <w:szCs w:val="20"/>
          <w:lang w:eastAsia="pl-PL" w:bidi="pl-PL"/>
        </w:rPr>
        <w:t xml:space="preserve"> środowiska do stanu właściwego.</w:t>
      </w:r>
    </w:p>
    <w:p w14:paraId="2A1451DC" w14:textId="6FFD2769" w:rsidR="008A0BA7" w:rsidRPr="00012B5E" w:rsidRDefault="008A0BA7" w:rsidP="008A0BA7">
      <w:pPr>
        <w:tabs>
          <w:tab w:val="left" w:pos="3915"/>
        </w:tabs>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 xml:space="preserve">Ponadto zgodnie z art. 364 ustawy Prawo Ochrony Środowiska, jeżeli działalność prowadzona przez podmiot korzystający ze środowiska albo osobę fizyczną powoduje pogorszenie stanu środowiska </w:t>
      </w:r>
      <w:r w:rsidRPr="00012B5E">
        <w:rPr>
          <w:rFonts w:ascii="Arial" w:eastAsia="Lucida Sans Unicode" w:hAnsi="Arial" w:cs="Arial"/>
          <w:sz w:val="20"/>
          <w:szCs w:val="20"/>
          <w:lang w:eastAsia="pl-PL" w:bidi="pl-PL"/>
        </w:rPr>
        <w:br/>
        <w:t>w znacznych rozmiarach lub zagraża życiu lub zdrowiu ludzi, wojewódzki inspektor ochrony środowiska wydaje decyzję o wstrzymaniu tej działalności w zakresie, w jakim jest to niezbędne, aby zapobiec p</w:t>
      </w:r>
      <w:r w:rsidR="00D97B56" w:rsidRPr="00012B5E">
        <w:rPr>
          <w:rFonts w:ascii="Arial" w:eastAsia="Lucida Sans Unicode" w:hAnsi="Arial" w:cs="Arial"/>
          <w:sz w:val="20"/>
          <w:szCs w:val="20"/>
          <w:lang w:eastAsia="pl-PL" w:bidi="pl-PL"/>
        </w:rPr>
        <w:t>ogarszaniu się stanu środowiska.</w:t>
      </w:r>
    </w:p>
    <w:p w14:paraId="68954055" w14:textId="70A84209" w:rsidR="008A0BA7" w:rsidRPr="00012B5E" w:rsidRDefault="008A0BA7" w:rsidP="008A0BA7">
      <w:pPr>
        <w:tabs>
          <w:tab w:val="left" w:pos="3915"/>
        </w:tabs>
        <w:spacing w:line="360" w:lineRule="auto"/>
        <w:jc w:val="both"/>
        <w:rPr>
          <w:rFonts w:ascii="Arial" w:eastAsia="Lucida Sans Unicode" w:hAnsi="Arial" w:cs="Arial"/>
          <w:sz w:val="20"/>
          <w:szCs w:val="20"/>
          <w:lang w:eastAsia="pl-PL" w:bidi="pl-PL"/>
        </w:rPr>
      </w:pPr>
      <w:r w:rsidRPr="00012B5E">
        <w:rPr>
          <w:rFonts w:ascii="Arial" w:eastAsia="Times New Roman" w:hAnsi="Arial" w:cs="Arial"/>
          <w:sz w:val="20"/>
          <w:szCs w:val="20"/>
          <w:lang w:eastAsia="ar-SA" w:bidi="ar-SA"/>
        </w:rPr>
        <w:t xml:space="preserve">Teren gminy </w:t>
      </w:r>
      <w:r w:rsidR="00865E40">
        <w:rPr>
          <w:rFonts w:ascii="Arial" w:eastAsia="Times New Roman" w:hAnsi="Arial" w:cs="Arial"/>
          <w:sz w:val="20"/>
          <w:szCs w:val="20"/>
          <w:lang w:eastAsia="ar-SA" w:bidi="ar-SA"/>
        </w:rPr>
        <w:t>Brzeziny</w:t>
      </w:r>
      <w:r w:rsidRPr="00012B5E">
        <w:rPr>
          <w:rFonts w:ascii="Arial" w:eastAsia="Times New Roman" w:hAnsi="Arial" w:cs="Arial"/>
          <w:sz w:val="20"/>
          <w:szCs w:val="20"/>
          <w:lang w:eastAsia="ar-SA" w:bidi="ar-SA"/>
        </w:rPr>
        <w:t xml:space="preserve"> zlokalizowany jest w obszarze dorzecza Odry, dla którego opracowano </w:t>
      </w:r>
      <w:r w:rsidRPr="00012B5E">
        <w:rPr>
          <w:rFonts w:ascii="Arial" w:eastAsia="Times New Roman" w:hAnsi="Arial" w:cs="Arial"/>
          <w:i/>
          <w:sz w:val="20"/>
          <w:szCs w:val="20"/>
          <w:lang w:eastAsia="ar-SA" w:bidi="ar-SA"/>
        </w:rPr>
        <w:t>Plan gospodarowania wodami na obszarze dorzecza Odry (</w:t>
      </w:r>
      <w:r w:rsidRPr="00012B5E">
        <w:rPr>
          <w:rFonts w:ascii="Arial" w:eastAsia="Times New Roman" w:hAnsi="Arial" w:cs="Arial"/>
          <w:sz w:val="20"/>
          <w:szCs w:val="20"/>
          <w:lang w:eastAsia="ar-SA" w:bidi="ar-SA"/>
        </w:rPr>
        <w:t>zatwierdzony Rozporzą</w:t>
      </w:r>
      <w:r w:rsidR="00185900" w:rsidRPr="00012B5E">
        <w:rPr>
          <w:rFonts w:ascii="Arial" w:eastAsia="Times New Roman" w:hAnsi="Arial" w:cs="Arial"/>
          <w:sz w:val="20"/>
          <w:szCs w:val="20"/>
          <w:lang w:eastAsia="ar-SA" w:bidi="ar-SA"/>
        </w:rPr>
        <w:t>dzeniem Rady Ministrów z dnia 16</w:t>
      </w:r>
      <w:r w:rsidRPr="00012B5E">
        <w:rPr>
          <w:rFonts w:ascii="Arial" w:eastAsia="Times New Roman" w:hAnsi="Arial" w:cs="Arial"/>
          <w:sz w:val="20"/>
          <w:szCs w:val="20"/>
          <w:lang w:eastAsia="ar-SA" w:bidi="ar-SA"/>
        </w:rPr>
        <w:t xml:space="preserve"> </w:t>
      </w:r>
      <w:r w:rsidR="00185900" w:rsidRPr="00012B5E">
        <w:rPr>
          <w:rFonts w:ascii="Arial" w:eastAsia="Times New Roman" w:hAnsi="Arial" w:cs="Arial"/>
          <w:sz w:val="20"/>
          <w:szCs w:val="20"/>
          <w:lang w:eastAsia="ar-SA" w:bidi="ar-SA"/>
        </w:rPr>
        <w:t>listopada 2019</w:t>
      </w:r>
      <w:r w:rsidRPr="00012B5E">
        <w:rPr>
          <w:rFonts w:ascii="Arial" w:eastAsia="Times New Roman" w:hAnsi="Arial" w:cs="Arial"/>
          <w:sz w:val="20"/>
          <w:szCs w:val="20"/>
          <w:lang w:eastAsia="ar-SA" w:bidi="ar-SA"/>
        </w:rPr>
        <w:t xml:space="preserve"> r. w sprawie Planu gospodarowania wodami na obszarze dorzecza Ordy (</w:t>
      </w:r>
      <w:r w:rsidR="00185900" w:rsidRPr="00012B5E">
        <w:rPr>
          <w:rFonts w:ascii="Arial" w:eastAsia="Times New Roman" w:hAnsi="Arial" w:cs="Arial"/>
          <w:sz w:val="20"/>
          <w:szCs w:val="20"/>
          <w:lang w:eastAsia="ar-SA" w:bidi="ar-SA"/>
        </w:rPr>
        <w:t>Dz.U. 2023 poz. 335</w:t>
      </w:r>
      <w:r w:rsidRPr="00012B5E">
        <w:rPr>
          <w:rFonts w:ascii="Arial" w:eastAsia="Times New Roman" w:hAnsi="Arial" w:cs="Arial"/>
          <w:sz w:val="20"/>
          <w:szCs w:val="20"/>
          <w:lang w:eastAsia="ar-SA" w:bidi="ar-SA"/>
        </w:rPr>
        <w:t xml:space="preserve">). W obszarze jednolitych części wód powierzchniowych w obrębie, których znajduje się teren gminy </w:t>
      </w:r>
      <w:r w:rsidR="00865E40">
        <w:rPr>
          <w:rFonts w:ascii="Arial" w:eastAsia="Times New Roman" w:hAnsi="Arial" w:cs="Arial"/>
          <w:sz w:val="20"/>
          <w:szCs w:val="20"/>
          <w:lang w:eastAsia="ar-SA" w:bidi="ar-SA"/>
        </w:rPr>
        <w:t>Brzeziny</w:t>
      </w:r>
      <w:r w:rsidR="00865E40" w:rsidRPr="00012B5E">
        <w:rPr>
          <w:rFonts w:ascii="Arial" w:eastAsia="Times New Roman" w:hAnsi="Arial" w:cs="Arial"/>
          <w:sz w:val="20"/>
          <w:szCs w:val="20"/>
          <w:lang w:eastAsia="ar-SA" w:bidi="ar-SA"/>
        </w:rPr>
        <w:t xml:space="preserve"> </w:t>
      </w:r>
      <w:r w:rsidRPr="00012B5E">
        <w:rPr>
          <w:rFonts w:ascii="Arial" w:eastAsia="Times New Roman" w:hAnsi="Arial" w:cs="Arial"/>
          <w:sz w:val="20"/>
          <w:szCs w:val="20"/>
          <w:lang w:eastAsia="ar-SA" w:bidi="ar-SA"/>
        </w:rPr>
        <w:t xml:space="preserve"> celem środowiskowym jest:</w:t>
      </w:r>
    </w:p>
    <w:p w14:paraId="40D1EDCC" w14:textId="77777777" w:rsidR="008A0BA7" w:rsidRPr="00012B5E" w:rsidRDefault="008A0BA7" w:rsidP="00A704D5">
      <w:pPr>
        <w:numPr>
          <w:ilvl w:val="0"/>
          <w:numId w:val="21"/>
        </w:num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dla naturalnych części wód: odpowiednio utrzymanie lub osiągniecie co najmniej dobrego stanu ekologicznego i dobrego stanu chemicznego,</w:t>
      </w:r>
    </w:p>
    <w:p w14:paraId="509C7AAF" w14:textId="77777777" w:rsidR="008A0BA7" w:rsidRPr="00012B5E" w:rsidRDefault="008A0BA7" w:rsidP="00A704D5">
      <w:pPr>
        <w:numPr>
          <w:ilvl w:val="0"/>
          <w:numId w:val="21"/>
        </w:num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dla silnie zmienionych części wód: osiągniecie co najmniej dobrego potencjału ekologicznego i dobrego stanu chemicznego.</w:t>
      </w:r>
    </w:p>
    <w:p w14:paraId="1E1B61AB" w14:textId="3678B23D" w:rsidR="008A0BA7" w:rsidRPr="00012B5E" w:rsidRDefault="008A0BA7" w:rsidP="008A0BA7">
      <w:p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W obszarze jednolitych części wód podziemnych (</w:t>
      </w:r>
      <w:proofErr w:type="spellStart"/>
      <w:r w:rsidRPr="00012B5E">
        <w:rPr>
          <w:rFonts w:ascii="Arial" w:eastAsia="Times New Roman" w:hAnsi="Arial" w:cs="Arial"/>
          <w:sz w:val="20"/>
          <w:szCs w:val="20"/>
          <w:lang w:eastAsia="ar-SA" w:bidi="ar-SA"/>
        </w:rPr>
        <w:t>JCWPd</w:t>
      </w:r>
      <w:proofErr w:type="spellEnd"/>
      <w:r w:rsidRPr="00012B5E">
        <w:rPr>
          <w:rFonts w:ascii="Arial" w:eastAsia="Times New Roman" w:hAnsi="Arial" w:cs="Arial"/>
          <w:sz w:val="20"/>
          <w:szCs w:val="20"/>
          <w:lang w:eastAsia="ar-SA" w:bidi="ar-SA"/>
        </w:rPr>
        <w:t xml:space="preserve"> nr 81) na terenie, których zlokalizowany jest teren gminy </w:t>
      </w:r>
      <w:r w:rsidR="00865E40">
        <w:rPr>
          <w:rFonts w:ascii="Arial" w:eastAsia="Times New Roman" w:hAnsi="Arial" w:cs="Arial"/>
          <w:sz w:val="20"/>
          <w:szCs w:val="20"/>
          <w:lang w:eastAsia="ar-SA" w:bidi="ar-SA"/>
        </w:rPr>
        <w:t>Brzeziny</w:t>
      </w:r>
      <w:r w:rsidR="00865E40" w:rsidRPr="00012B5E">
        <w:rPr>
          <w:rFonts w:ascii="Arial" w:eastAsia="Times New Roman" w:hAnsi="Arial" w:cs="Arial"/>
          <w:sz w:val="20"/>
          <w:szCs w:val="20"/>
          <w:lang w:eastAsia="ar-SA" w:bidi="ar-SA"/>
        </w:rPr>
        <w:t xml:space="preserve"> </w:t>
      </w:r>
      <w:r w:rsidRPr="00012B5E">
        <w:rPr>
          <w:rFonts w:ascii="Arial" w:eastAsia="Times New Roman" w:hAnsi="Arial" w:cs="Arial"/>
          <w:sz w:val="20"/>
          <w:szCs w:val="20"/>
          <w:lang w:eastAsia="ar-SA" w:bidi="ar-SA"/>
        </w:rPr>
        <w:t xml:space="preserve">celem środowiskowym jest: </w:t>
      </w:r>
    </w:p>
    <w:p w14:paraId="1B7EABA6" w14:textId="77777777" w:rsidR="008A0BA7" w:rsidRPr="00012B5E" w:rsidRDefault="008A0BA7" w:rsidP="00A704D5">
      <w:pPr>
        <w:numPr>
          <w:ilvl w:val="0"/>
          <w:numId w:val="19"/>
        </w:num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lastRenderedPageBreak/>
        <w:t>utrzymanie dobrego stanu ilościowego jednolitych części wód podziemnych,</w:t>
      </w:r>
    </w:p>
    <w:p w14:paraId="658BC091" w14:textId="77777777" w:rsidR="008A0BA7" w:rsidRPr="00012B5E" w:rsidRDefault="008A0BA7" w:rsidP="00A704D5">
      <w:pPr>
        <w:numPr>
          <w:ilvl w:val="0"/>
          <w:numId w:val="19"/>
        </w:numPr>
        <w:spacing w:line="360" w:lineRule="auto"/>
        <w:jc w:val="both"/>
        <w:rPr>
          <w:rFonts w:ascii="Arial" w:eastAsia="Times New Roman" w:hAnsi="Arial" w:cs="Arial"/>
          <w:sz w:val="20"/>
          <w:szCs w:val="20"/>
          <w:lang w:eastAsia="ar-SA" w:bidi="ar-SA"/>
        </w:rPr>
      </w:pPr>
      <w:r w:rsidRPr="00012B5E">
        <w:rPr>
          <w:rFonts w:ascii="Arial" w:eastAsia="Times New Roman" w:hAnsi="Arial" w:cs="Arial"/>
          <w:sz w:val="20"/>
          <w:szCs w:val="20"/>
          <w:lang w:eastAsia="ar-SA" w:bidi="ar-SA"/>
        </w:rPr>
        <w:t>utrzymanie dobrego stanu chemicznego jednolitych części wód podziemnych.</w:t>
      </w:r>
    </w:p>
    <w:p w14:paraId="3D675C88" w14:textId="3621271B" w:rsidR="008A0BA7" w:rsidRPr="00012B5E" w:rsidRDefault="008A0BA7" w:rsidP="008A0BA7">
      <w:pPr>
        <w:spacing w:line="360" w:lineRule="auto"/>
        <w:jc w:val="both"/>
        <w:rPr>
          <w:rStyle w:val="Znakinumeracji"/>
          <w:rFonts w:eastAsia="Lucida Sans Unicode" w:cs="Arial"/>
          <w:bCs/>
          <w:lang w:eastAsia="pl-PL" w:bidi="pl-PL"/>
        </w:rPr>
      </w:pPr>
      <w:r w:rsidRPr="00012B5E">
        <w:rPr>
          <w:rFonts w:ascii="Arial" w:eastAsia="Times New Roman" w:hAnsi="Arial" w:cs="Arial"/>
          <w:sz w:val="20"/>
          <w:szCs w:val="20"/>
          <w:lang w:eastAsia="ar-SA" w:bidi="ar-SA"/>
        </w:rPr>
        <w:t xml:space="preserve">Nie stwierdzono wpływu relacji zaplanowanych zadań na nieosiągnięcie celów środowiskowych zawartych w </w:t>
      </w:r>
      <w:r w:rsidRPr="00012B5E">
        <w:rPr>
          <w:rFonts w:ascii="Arial" w:eastAsia="Times New Roman" w:hAnsi="Arial" w:cs="Arial"/>
          <w:i/>
          <w:sz w:val="20"/>
          <w:szCs w:val="20"/>
          <w:lang w:eastAsia="ar-SA" w:bidi="ar-SA"/>
        </w:rPr>
        <w:t xml:space="preserve">Planie gospodarowania wodami na obszarze dorzecza Odry </w:t>
      </w:r>
      <w:r w:rsidRPr="00012B5E">
        <w:rPr>
          <w:rFonts w:ascii="Arial" w:eastAsia="Times New Roman" w:hAnsi="Arial" w:cs="Arial"/>
          <w:sz w:val="20"/>
          <w:szCs w:val="20"/>
          <w:lang w:eastAsia="ar-SA" w:bidi="ar-SA"/>
        </w:rPr>
        <w:t>(zatwierdzonym w drodze Rozporz</w:t>
      </w:r>
      <w:r w:rsidR="00BD2ADF" w:rsidRPr="00012B5E">
        <w:rPr>
          <w:rFonts w:ascii="Arial" w:eastAsia="Times New Roman" w:hAnsi="Arial" w:cs="Arial"/>
          <w:sz w:val="20"/>
          <w:szCs w:val="20"/>
          <w:lang w:eastAsia="ar-SA" w:bidi="ar-SA"/>
        </w:rPr>
        <w:t>ądzenia Rady Ministrów z dnia 16</w:t>
      </w:r>
      <w:r w:rsidRPr="00012B5E">
        <w:rPr>
          <w:rFonts w:ascii="Arial" w:eastAsia="Times New Roman" w:hAnsi="Arial" w:cs="Arial"/>
          <w:sz w:val="20"/>
          <w:szCs w:val="20"/>
          <w:lang w:eastAsia="ar-SA" w:bidi="ar-SA"/>
        </w:rPr>
        <w:t xml:space="preserve"> </w:t>
      </w:r>
      <w:r w:rsidR="00BD2ADF" w:rsidRPr="00012B5E">
        <w:rPr>
          <w:rFonts w:ascii="Arial" w:eastAsia="Times New Roman" w:hAnsi="Arial" w:cs="Arial"/>
          <w:sz w:val="20"/>
          <w:szCs w:val="20"/>
          <w:lang w:eastAsia="ar-SA" w:bidi="ar-SA"/>
        </w:rPr>
        <w:t>listopada</w:t>
      </w:r>
      <w:r w:rsidRPr="00012B5E">
        <w:rPr>
          <w:rFonts w:ascii="Arial" w:eastAsia="Times New Roman" w:hAnsi="Arial" w:cs="Arial"/>
          <w:sz w:val="20"/>
          <w:szCs w:val="20"/>
          <w:lang w:eastAsia="ar-SA" w:bidi="ar-SA"/>
        </w:rPr>
        <w:t xml:space="preserve"> 201</w:t>
      </w:r>
      <w:r w:rsidR="00BD2ADF" w:rsidRPr="00012B5E">
        <w:rPr>
          <w:rFonts w:ascii="Arial" w:eastAsia="Times New Roman" w:hAnsi="Arial" w:cs="Arial"/>
          <w:sz w:val="20"/>
          <w:szCs w:val="20"/>
          <w:lang w:eastAsia="ar-SA" w:bidi="ar-SA"/>
        </w:rPr>
        <w:t>9</w:t>
      </w:r>
      <w:r w:rsidRPr="00012B5E">
        <w:rPr>
          <w:rFonts w:ascii="Arial" w:eastAsia="Times New Roman" w:hAnsi="Arial" w:cs="Arial"/>
          <w:sz w:val="20"/>
          <w:szCs w:val="20"/>
          <w:lang w:eastAsia="ar-SA" w:bidi="ar-SA"/>
        </w:rPr>
        <w:t xml:space="preserve"> r. w sprawie Planu gospodarowania wodami na obszarze dorzecza </w:t>
      </w:r>
      <w:r w:rsidR="00BD2ADF" w:rsidRPr="00012B5E">
        <w:rPr>
          <w:rFonts w:ascii="Arial" w:eastAsia="Times New Roman" w:hAnsi="Arial" w:cs="Arial"/>
          <w:sz w:val="20"/>
          <w:szCs w:val="20"/>
          <w:lang w:eastAsia="ar-SA" w:bidi="ar-SA"/>
        </w:rPr>
        <w:t>Odry (Dz.U. 2023 poz. 335</w:t>
      </w:r>
      <w:r w:rsidRPr="00012B5E">
        <w:rPr>
          <w:rFonts w:ascii="Arial" w:eastAsia="Times New Roman" w:hAnsi="Arial" w:cs="Arial"/>
          <w:sz w:val="20"/>
          <w:szCs w:val="20"/>
          <w:lang w:eastAsia="ar-SA" w:bidi="ar-SA"/>
        </w:rPr>
        <w:t>).</w:t>
      </w:r>
      <w:r w:rsidRPr="00012B5E">
        <w:rPr>
          <w:rFonts w:ascii="Arial" w:eastAsia="TimesNewRomanPSMT" w:hAnsi="Arial" w:cs="Arial"/>
          <w:sz w:val="20"/>
          <w:szCs w:val="20"/>
        </w:rPr>
        <w:t xml:space="preserve"> Realizacja zaplanowanych zadań nie będzie bezpośrednio wpływać na stan/potencjał wód powierzchniowych oraz stan jakościowy i ilościowy wód podziemnych. </w:t>
      </w:r>
      <w:r w:rsidRPr="00012B5E">
        <w:rPr>
          <w:rFonts w:ascii="Arial" w:eastAsia="Times New Roman" w:hAnsi="Arial" w:cs="Arial"/>
          <w:kern w:val="0"/>
          <w:sz w:val="20"/>
          <w:szCs w:val="20"/>
          <w:lang w:eastAsia="pl-PL" w:bidi="ar-SA"/>
        </w:rPr>
        <w:t>Pod warunkiem wykonania planowanych inwestycji zgodnie z wymogami ochrony środowiska, przy zastosowaniu środków</w:t>
      </w:r>
      <w:r w:rsidRPr="00012B5E">
        <w:rPr>
          <w:rFonts w:ascii="Arial" w:eastAsia="Times New Roman" w:hAnsi="Arial" w:cs="Arial"/>
          <w:kern w:val="0"/>
          <w:lang w:eastAsia="pl-PL" w:bidi="ar-SA"/>
        </w:rPr>
        <w:t xml:space="preserve"> </w:t>
      </w:r>
      <w:r w:rsidRPr="00012B5E">
        <w:rPr>
          <w:rFonts w:ascii="Arial" w:eastAsia="Times New Roman" w:hAnsi="Arial" w:cs="Arial"/>
          <w:bCs/>
          <w:sz w:val="20"/>
          <w:szCs w:val="20"/>
        </w:rPr>
        <w:t xml:space="preserve">minimalizujących negatywne oddziaływanie na wody podziemne i powierzchniowe </w:t>
      </w:r>
      <w:r w:rsidRPr="00012B5E">
        <w:rPr>
          <w:rFonts w:ascii="Arial" w:eastAsia="Times New Roman" w:hAnsi="Arial" w:cs="Arial"/>
          <w:kern w:val="0"/>
          <w:sz w:val="20"/>
          <w:szCs w:val="20"/>
          <w:shd w:val="clear" w:color="auto" w:fill="FFFFFF"/>
          <w:lang w:eastAsia="pl-PL" w:bidi="ar-SA"/>
        </w:rPr>
        <w:t>nie przewiduje się emisji zanieczyszczeń do wód podziemnych jak i powierzchniowych w wyniku realizacji zaplanowanych zadań.</w:t>
      </w:r>
      <w:r w:rsidRPr="00012B5E">
        <w:rPr>
          <w:rFonts w:ascii="Arial" w:eastAsia="Times New Roman" w:hAnsi="Arial" w:cs="Arial"/>
          <w:kern w:val="0"/>
          <w:sz w:val="20"/>
          <w:szCs w:val="20"/>
          <w:lang w:eastAsia="pl-PL" w:bidi="ar-SA"/>
        </w:rPr>
        <w:t xml:space="preserve"> Projektowane obiekty będą zbudowane z materiałów wysokiej jakości przeznaczonych do zastosowania w budownictwie.</w:t>
      </w:r>
      <w:r w:rsidRPr="00012B5E">
        <w:rPr>
          <w:rStyle w:val="Znakinumeracji"/>
          <w:rFonts w:eastAsia="Lucida Sans Unicode" w:cs="Arial"/>
          <w:b/>
          <w:lang w:eastAsia="pl-PL" w:bidi="pl-PL"/>
        </w:rPr>
        <w:t xml:space="preserve"> </w:t>
      </w:r>
      <w:r w:rsidRPr="00012B5E">
        <w:rPr>
          <w:rStyle w:val="Znakinumeracji"/>
          <w:rFonts w:eastAsia="Lucida Sans Unicode" w:cs="Arial"/>
          <w:bCs/>
          <w:lang w:eastAsia="pl-PL" w:bidi="pl-PL"/>
        </w:rPr>
        <w:t>Inwestycje związane z wprowadzaniem ścieków do wód lub do ziemi będą wymagały uzyskania pozwolenia wodnoprawnego lub w przypadku inwestycji bardziej uciążliwych pozwolenia zintegrowanego. Wskaźniki zanieczyszczeń w odprowadzanych ściekach będą musiały spełniać wymogi aktualnych przepisów w tym zakresie. Inwestor będzie zobligowany wykonywać okresowe badania ścieków. Prowadzący instalacje, których zapotrzebowanie na wodę będzie większe niż 100 m</w:t>
      </w:r>
      <w:r w:rsidRPr="00012B5E">
        <w:rPr>
          <w:rStyle w:val="Znakinumeracji"/>
          <w:rFonts w:eastAsia="Lucida Sans Unicode" w:cs="Arial"/>
          <w:bCs/>
          <w:vertAlign w:val="superscript"/>
          <w:lang w:eastAsia="pl-PL" w:bidi="pl-PL"/>
        </w:rPr>
        <w:t>3</w:t>
      </w:r>
      <w:r w:rsidRPr="00012B5E">
        <w:rPr>
          <w:rStyle w:val="Znakinumeracji"/>
          <w:rFonts w:eastAsia="Lucida Sans Unicode" w:cs="Arial"/>
          <w:bCs/>
          <w:lang w:eastAsia="pl-PL" w:bidi="pl-PL"/>
        </w:rPr>
        <w:t xml:space="preserve"> na dobę zobligowani będą do pomiarów pobranej wody oraz przekładania okresowych sprawozdań na ten temat organom ochrony środowiska. Dotyczyć to będzie także wszystkich innych instalacji lub urządzeń, na które w decyzji administracyjnej zostanie nałożony obowiązek prowadzenia tych pomiarów. </w:t>
      </w:r>
    </w:p>
    <w:p w14:paraId="4155AFCA" w14:textId="6BA79A71" w:rsidR="008A0BA7" w:rsidRPr="00012B5E" w:rsidRDefault="008A0BA7" w:rsidP="008A0BA7">
      <w:pPr>
        <w:spacing w:line="360" w:lineRule="auto"/>
        <w:jc w:val="both"/>
        <w:rPr>
          <w:rStyle w:val="Znakinumeracji"/>
          <w:rFonts w:eastAsia="Lucida Sans Unicode" w:cs="Arial"/>
          <w:bCs/>
          <w:lang w:eastAsia="pl-PL" w:bidi="pl-PL"/>
        </w:rPr>
      </w:pPr>
      <w:r w:rsidRPr="00012B5E">
        <w:rPr>
          <w:rStyle w:val="Znakinumeracji"/>
          <w:rFonts w:eastAsia="Lucida Sans Unicode" w:cs="Arial"/>
          <w:bCs/>
          <w:lang w:eastAsia="pl-PL" w:bidi="pl-PL"/>
        </w:rPr>
        <w:t xml:space="preserve">Ponadto lokalizacja planowanych inwestycji będzie musiała spełniać wymogi </w:t>
      </w:r>
      <w:r w:rsidR="00BD2ADF" w:rsidRPr="00012B5E">
        <w:rPr>
          <w:rStyle w:val="Znakinumeracji"/>
          <w:rFonts w:eastAsia="Lucida Sans Unicode" w:cs="Arial"/>
          <w:bCs/>
          <w:lang w:eastAsia="pl-PL" w:bidi="pl-PL"/>
        </w:rPr>
        <w:t>ustawy Prawo wodne (Dz.U. z 2023</w:t>
      </w:r>
      <w:r w:rsidRPr="00012B5E">
        <w:rPr>
          <w:rStyle w:val="Znakinumeracji"/>
          <w:rFonts w:eastAsia="Lucida Sans Unicode" w:cs="Arial"/>
          <w:bCs/>
          <w:lang w:eastAsia="pl-PL" w:bidi="pl-PL"/>
        </w:rPr>
        <w:t xml:space="preserve">r., poz. </w:t>
      </w:r>
      <w:r w:rsidR="00BD2ADF" w:rsidRPr="00012B5E">
        <w:rPr>
          <w:rStyle w:val="Znakinumeracji"/>
          <w:rFonts w:eastAsia="Lucida Sans Unicode" w:cs="Arial"/>
          <w:bCs/>
          <w:lang w:eastAsia="pl-PL" w:bidi="pl-PL"/>
        </w:rPr>
        <w:t>1478</w:t>
      </w:r>
      <w:r w:rsidRPr="00012B5E">
        <w:rPr>
          <w:rStyle w:val="Znakinumeracji"/>
          <w:rFonts w:eastAsia="Lucida Sans Unicode" w:cs="Arial"/>
          <w:bCs/>
          <w:lang w:eastAsia="pl-PL" w:bidi="pl-PL"/>
        </w:rPr>
        <w:t xml:space="preserve">) zgodnie z którą na obszarach szczególnego zagrożenia powodzią zabronione jest lokalizowanie nowych przedsięwzięć mogących znacząco oddziaływać na środowisko, gromadzenia ścieków, odchodów zwierzęcych, środków chemicznych, a także innych materiałów, które mogą zanieczyścić wody.  </w:t>
      </w:r>
    </w:p>
    <w:p w14:paraId="0F459ED2" w14:textId="77777777" w:rsidR="008A0BA7" w:rsidRPr="00012B5E" w:rsidRDefault="008A0BA7" w:rsidP="008A0BA7">
      <w:pPr>
        <w:spacing w:line="360" w:lineRule="auto"/>
        <w:jc w:val="both"/>
        <w:rPr>
          <w:rFonts w:ascii="Arial" w:eastAsia="Times New Roman" w:hAnsi="Arial" w:cs="Arial"/>
          <w:sz w:val="20"/>
          <w:szCs w:val="20"/>
          <w:lang w:eastAsia="ar-SA" w:bidi="ar-SA"/>
        </w:rPr>
      </w:pPr>
      <w:r w:rsidRPr="00012B5E">
        <w:rPr>
          <w:rFonts w:ascii="Arial" w:eastAsia="Times New Roman" w:hAnsi="Arial" w:cs="Arial"/>
          <w:kern w:val="0"/>
          <w:sz w:val="20"/>
          <w:szCs w:val="20"/>
          <w:shd w:val="clear" w:color="auto" w:fill="FFFFFF"/>
          <w:lang w:eastAsia="pl-PL" w:bidi="ar-SA"/>
        </w:rPr>
        <w:t>Mając na uwadze powyższe stwierdza się, iż realizacja zaplanowanych zadań nie przyczyni się do pogorszenia obecnie występującego stanu/potencjału ekologicznego jednolitych części wód powierzchniowych jak i stanu chemicznego i ilościowego wód podziemnych. Część z zaplanowanych działań będzie mieć natomiast bezpośredni pozytywny wpływ na ochronę wód powierzchniowych i podziemnych poprzez:</w:t>
      </w:r>
    </w:p>
    <w:p w14:paraId="7CEA87DF" w14:textId="77777777" w:rsidR="008A0BA7" w:rsidRPr="00012B5E" w:rsidRDefault="008A0BA7">
      <w:pPr>
        <w:numPr>
          <w:ilvl w:val="0"/>
          <w:numId w:val="12"/>
        </w:numPr>
        <w:suppressAutoHyphens w:val="0"/>
        <w:spacing w:line="360" w:lineRule="auto"/>
        <w:jc w:val="both"/>
        <w:rPr>
          <w:rFonts w:ascii="Arial" w:eastAsia="Times New Roman" w:hAnsi="Arial" w:cs="Arial"/>
          <w:kern w:val="0"/>
          <w:sz w:val="20"/>
          <w:szCs w:val="20"/>
          <w:shd w:val="clear" w:color="auto" w:fill="FFFFFF"/>
          <w:lang w:eastAsia="pl-PL" w:bidi="ar-SA"/>
        </w:rPr>
      </w:pPr>
      <w:r w:rsidRPr="00012B5E">
        <w:rPr>
          <w:rFonts w:ascii="Arial" w:eastAsia="Times New Roman" w:hAnsi="Arial" w:cs="Arial"/>
          <w:kern w:val="0"/>
          <w:sz w:val="20"/>
          <w:szCs w:val="20"/>
          <w:shd w:val="clear" w:color="auto" w:fill="FFFFFF"/>
          <w:lang w:eastAsia="pl-PL" w:bidi="ar-SA"/>
        </w:rPr>
        <w:t>ograniczenie nielegalnego poboru wód i zrzutu ścieków,</w:t>
      </w:r>
    </w:p>
    <w:p w14:paraId="4C6B6EF2" w14:textId="77777777" w:rsidR="008A0BA7" w:rsidRPr="00012B5E" w:rsidRDefault="008A0BA7">
      <w:pPr>
        <w:numPr>
          <w:ilvl w:val="0"/>
          <w:numId w:val="12"/>
        </w:numPr>
        <w:suppressAutoHyphens w:val="0"/>
        <w:spacing w:line="360" w:lineRule="auto"/>
        <w:jc w:val="both"/>
        <w:rPr>
          <w:rFonts w:ascii="Arial" w:eastAsia="Arial" w:hAnsi="Arial" w:cs="Arial"/>
          <w:sz w:val="20"/>
          <w:szCs w:val="20"/>
        </w:rPr>
      </w:pPr>
      <w:r w:rsidRPr="00012B5E">
        <w:rPr>
          <w:rFonts w:ascii="Arial" w:eastAsia="Times New Roman" w:hAnsi="Arial" w:cs="Arial"/>
          <w:kern w:val="0"/>
          <w:sz w:val="20"/>
          <w:szCs w:val="20"/>
          <w:shd w:val="clear" w:color="auto" w:fill="FFFFFF"/>
          <w:lang w:eastAsia="pl-PL" w:bidi="ar-SA"/>
        </w:rPr>
        <w:t xml:space="preserve">likwidację </w:t>
      </w:r>
      <w:r w:rsidRPr="00012B5E">
        <w:rPr>
          <w:rFonts w:ascii="Arial" w:eastAsia="Arial" w:hAnsi="Arial" w:cs="Arial"/>
          <w:sz w:val="20"/>
          <w:szCs w:val="20"/>
        </w:rPr>
        <w:t>nieczynnych i niesprawnych studni głębinowych, stanowiących zagrożenie dla jakości wód podziemnych,</w:t>
      </w:r>
    </w:p>
    <w:p w14:paraId="508C1A59" w14:textId="77777777" w:rsidR="008A0BA7" w:rsidRPr="00012B5E" w:rsidRDefault="008A0BA7">
      <w:pPr>
        <w:numPr>
          <w:ilvl w:val="0"/>
          <w:numId w:val="12"/>
        </w:numPr>
        <w:suppressAutoHyphens w:val="0"/>
        <w:spacing w:line="360" w:lineRule="auto"/>
        <w:jc w:val="both"/>
        <w:rPr>
          <w:rFonts w:ascii="Arial" w:eastAsia="Times New Roman" w:hAnsi="Arial" w:cs="Arial"/>
          <w:kern w:val="0"/>
          <w:sz w:val="20"/>
          <w:szCs w:val="20"/>
          <w:shd w:val="clear" w:color="auto" w:fill="FFFFFF"/>
          <w:lang w:eastAsia="pl-PL" w:bidi="ar-SA"/>
        </w:rPr>
      </w:pPr>
      <w:r w:rsidRPr="00012B5E">
        <w:rPr>
          <w:rFonts w:ascii="Arial" w:eastAsia="Times New Roman" w:hAnsi="Arial" w:cs="Arial"/>
          <w:kern w:val="0"/>
          <w:sz w:val="20"/>
          <w:szCs w:val="20"/>
          <w:shd w:val="clear" w:color="auto" w:fill="FFFFFF"/>
          <w:lang w:eastAsia="pl-PL" w:bidi="ar-SA"/>
        </w:rPr>
        <w:t xml:space="preserve">ograniczenie ryzyka zanieczyszczenia środowiska gruntowo-wodnego związanego  z nielegalnym składowaniem odpadów. </w:t>
      </w:r>
    </w:p>
    <w:p w14:paraId="29DB9968" w14:textId="77777777" w:rsidR="008A0BA7" w:rsidRPr="00012B5E" w:rsidRDefault="008A0BA7" w:rsidP="008A0BA7">
      <w:pPr>
        <w:tabs>
          <w:tab w:val="left" w:pos="709"/>
        </w:tabs>
        <w:autoSpaceDE w:val="0"/>
        <w:snapToGrid w:val="0"/>
        <w:spacing w:line="360" w:lineRule="auto"/>
        <w:jc w:val="both"/>
        <w:rPr>
          <w:rFonts w:ascii="Arial" w:eastAsia="Lucida Sans Unicode" w:hAnsi="Arial" w:cs="Arial"/>
          <w:sz w:val="20"/>
          <w:szCs w:val="20"/>
          <w:lang w:eastAsia="pl-PL" w:bidi="pl-PL"/>
        </w:rPr>
      </w:pPr>
      <w:r w:rsidRPr="00012B5E">
        <w:rPr>
          <w:rFonts w:ascii="Arial" w:eastAsia="Lucida Sans Unicode" w:hAnsi="Arial" w:cs="Arial"/>
          <w:sz w:val="20"/>
          <w:szCs w:val="20"/>
          <w:lang w:eastAsia="pl-PL" w:bidi="pl-PL"/>
        </w:rPr>
        <w:t>W związku z realizacją planowanych zadań nie przewiduje się znacząco negatywnych oddziaływań na środowisko gruntowo-wodne, obszary GZWP oraz wody powierzchniowe.</w:t>
      </w:r>
    </w:p>
    <w:p w14:paraId="6F884665" w14:textId="6281A9F7" w:rsidR="001E34EB" w:rsidRPr="00012B5E" w:rsidRDefault="008A0BA7" w:rsidP="008A0BA7">
      <w:pPr>
        <w:spacing w:line="360" w:lineRule="auto"/>
        <w:jc w:val="both"/>
        <w:rPr>
          <w:rFonts w:ascii="Arial" w:hAnsi="Arial" w:cs="Arial"/>
        </w:rPr>
      </w:pPr>
      <w:r w:rsidRPr="00012B5E">
        <w:rPr>
          <w:rFonts w:ascii="Arial" w:eastAsia="Lucida Sans Unicode" w:hAnsi="Arial" w:cs="Arial"/>
          <w:sz w:val="20"/>
          <w:szCs w:val="20"/>
          <w:lang w:eastAsia="pl-PL" w:bidi="pl-PL"/>
        </w:rPr>
        <w:t>W tabeli nr 2</w:t>
      </w:r>
      <w:r w:rsidR="00BE6E6B" w:rsidRPr="00012B5E">
        <w:rPr>
          <w:rFonts w:ascii="Arial" w:eastAsia="Lucida Sans Unicode" w:hAnsi="Arial" w:cs="Arial"/>
          <w:sz w:val="20"/>
          <w:szCs w:val="20"/>
          <w:lang w:eastAsia="pl-PL" w:bidi="pl-PL"/>
        </w:rPr>
        <w:t>9</w:t>
      </w:r>
      <w:r w:rsidRPr="00012B5E">
        <w:rPr>
          <w:rFonts w:ascii="Arial" w:eastAsia="Lucida Sans Unicode" w:hAnsi="Arial" w:cs="Arial"/>
          <w:sz w:val="20"/>
          <w:szCs w:val="20"/>
          <w:lang w:eastAsia="pl-PL" w:bidi="pl-PL"/>
        </w:rPr>
        <w:t xml:space="preserve"> przedstawiono warunki realizacji planowanych prac w odniesienie do zakazów obowiązujących w obrębie poszczególnych obszarów chronionych zlokalizowanych na terenie gminy </w:t>
      </w:r>
      <w:r w:rsidR="00865E40">
        <w:rPr>
          <w:rFonts w:ascii="Arial" w:eastAsia="Times New Roman" w:hAnsi="Arial" w:cs="Arial"/>
          <w:sz w:val="20"/>
          <w:szCs w:val="20"/>
          <w:lang w:eastAsia="ar-SA" w:bidi="ar-SA"/>
        </w:rPr>
        <w:t>Brzeziny</w:t>
      </w:r>
      <w:r w:rsidR="00012B5E" w:rsidRPr="00012B5E">
        <w:rPr>
          <w:rFonts w:ascii="Arial" w:eastAsia="Lucida Sans Unicode" w:hAnsi="Arial" w:cs="Arial"/>
          <w:sz w:val="20"/>
          <w:szCs w:val="20"/>
          <w:lang w:eastAsia="pl-PL" w:bidi="pl-PL"/>
        </w:rPr>
        <w:t>.</w:t>
      </w:r>
    </w:p>
    <w:p w14:paraId="5E3E640D" w14:textId="77777777" w:rsidR="00BE6E6B" w:rsidRPr="00012B5E" w:rsidRDefault="00BE6E6B" w:rsidP="00540C06">
      <w:pPr>
        <w:tabs>
          <w:tab w:val="left" w:pos="709"/>
        </w:tabs>
        <w:autoSpaceDE w:val="0"/>
        <w:snapToGrid w:val="0"/>
        <w:spacing w:line="360" w:lineRule="auto"/>
        <w:jc w:val="both"/>
        <w:rPr>
          <w:rFonts w:ascii="Arial" w:eastAsia="Lucida Sans Unicode" w:hAnsi="Arial" w:cs="Arial"/>
          <w:bCs/>
          <w:sz w:val="20"/>
          <w:szCs w:val="20"/>
          <w:lang w:eastAsia="pl-PL" w:bidi="pl-PL"/>
        </w:rPr>
        <w:sectPr w:rsidR="00BE6E6B" w:rsidRPr="00012B5E" w:rsidSect="00F142C4">
          <w:headerReference w:type="even" r:id="rId28"/>
          <w:headerReference w:type="default" r:id="rId29"/>
          <w:footerReference w:type="even" r:id="rId30"/>
          <w:footerReference w:type="default" r:id="rId31"/>
          <w:headerReference w:type="first" r:id="rId32"/>
          <w:footerReference w:type="first" r:id="rId33"/>
          <w:pgSz w:w="11906" w:h="16838"/>
          <w:pgMar w:top="1417" w:right="1417" w:bottom="1417" w:left="1417" w:header="568" w:footer="426" w:gutter="0"/>
          <w:cols w:space="708"/>
          <w:docGrid w:linePitch="360"/>
        </w:sectPr>
      </w:pPr>
    </w:p>
    <w:p w14:paraId="7CBC486D" w14:textId="77777777" w:rsidR="00BE6E6B" w:rsidRPr="00012B5E" w:rsidRDefault="00BE6E6B" w:rsidP="00540C06">
      <w:pPr>
        <w:tabs>
          <w:tab w:val="left" w:pos="709"/>
        </w:tabs>
        <w:autoSpaceDE w:val="0"/>
        <w:snapToGrid w:val="0"/>
        <w:spacing w:line="360" w:lineRule="auto"/>
        <w:jc w:val="both"/>
        <w:rPr>
          <w:rFonts w:ascii="Arial" w:eastAsia="Lucida Sans Unicode" w:hAnsi="Arial" w:cs="Arial"/>
          <w:bCs/>
          <w:sz w:val="20"/>
          <w:szCs w:val="20"/>
          <w:lang w:eastAsia="pl-PL" w:bidi="pl-PL"/>
        </w:rPr>
      </w:pPr>
    </w:p>
    <w:p w14:paraId="3283D1E9" w14:textId="0A4F5097" w:rsidR="00BE6E6B" w:rsidRPr="00012B5E" w:rsidRDefault="00BE6E6B" w:rsidP="00BE6E6B">
      <w:pPr>
        <w:pStyle w:val="Legenda"/>
        <w:rPr>
          <w:rFonts w:ascii="Arial" w:hAnsi="Arial" w:cs="Arial"/>
        </w:rPr>
      </w:pPr>
      <w:bookmarkStart w:id="151" w:name="_Toc180336646"/>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23</w:t>
      </w:r>
      <w:r w:rsidRPr="00012B5E">
        <w:rPr>
          <w:rFonts w:ascii="Arial" w:hAnsi="Arial" w:cs="Arial"/>
          <w:noProof/>
        </w:rPr>
        <w:fldChar w:fldCharType="end"/>
      </w:r>
      <w:r w:rsidRPr="00012B5E">
        <w:rPr>
          <w:rFonts w:ascii="Arial" w:hAnsi="Arial" w:cs="Arial"/>
        </w:rPr>
        <w:t xml:space="preserve"> Warunki realizacji inwestycji w kontekście zakazów obowiązujących w obrębie danej formy ochrony przyrody na trenie gminy </w:t>
      </w:r>
      <w:r w:rsidR="00865E40">
        <w:rPr>
          <w:rFonts w:ascii="Arial" w:eastAsia="Times New Roman" w:hAnsi="Arial" w:cs="Arial"/>
        </w:rPr>
        <w:t>Brzeziny</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7"/>
        <w:gridCol w:w="5824"/>
        <w:gridCol w:w="5463"/>
      </w:tblGrid>
      <w:tr w:rsidR="00BE6E6B" w:rsidRPr="00012B5E" w14:paraId="35099170" w14:textId="77777777" w:rsidTr="00641C37">
        <w:trPr>
          <w:trHeight w:val="20"/>
        </w:trPr>
        <w:tc>
          <w:tcPr>
            <w:tcW w:w="967" w:type="pct"/>
            <w:shd w:val="clear" w:color="auto" w:fill="F2F2F2"/>
            <w:vAlign w:val="center"/>
          </w:tcPr>
          <w:p w14:paraId="0618A50D" w14:textId="77777777" w:rsidR="00BE6E6B" w:rsidRPr="00012B5E" w:rsidRDefault="00BE6E6B" w:rsidP="00641C37">
            <w:pPr>
              <w:ind w:firstLine="171"/>
              <w:jc w:val="center"/>
              <w:rPr>
                <w:rFonts w:ascii="Arial" w:hAnsi="Arial" w:cs="Arial"/>
                <w:b/>
                <w:noProof/>
                <w:sz w:val="18"/>
                <w:szCs w:val="18"/>
              </w:rPr>
            </w:pPr>
            <w:r w:rsidRPr="00012B5E">
              <w:rPr>
                <w:rFonts w:ascii="Arial" w:hAnsi="Arial" w:cs="Arial"/>
                <w:b/>
                <w:noProof/>
                <w:sz w:val="18"/>
                <w:szCs w:val="18"/>
              </w:rPr>
              <w:t>Rodzaj i nazwa obszaru chronionego</w:t>
            </w:r>
          </w:p>
        </w:tc>
        <w:tc>
          <w:tcPr>
            <w:tcW w:w="2081" w:type="pct"/>
            <w:shd w:val="clear" w:color="auto" w:fill="F2F2F2"/>
            <w:vAlign w:val="center"/>
          </w:tcPr>
          <w:p w14:paraId="7A80892F" w14:textId="77777777" w:rsidR="00BE6E6B" w:rsidRPr="00012B5E" w:rsidRDefault="00BE6E6B" w:rsidP="00641C37">
            <w:pPr>
              <w:ind w:firstLine="709"/>
              <w:jc w:val="center"/>
              <w:rPr>
                <w:rFonts w:ascii="Arial" w:hAnsi="Arial" w:cs="Arial"/>
                <w:b/>
                <w:noProof/>
                <w:sz w:val="18"/>
                <w:szCs w:val="18"/>
              </w:rPr>
            </w:pPr>
            <w:r w:rsidRPr="00012B5E">
              <w:rPr>
                <w:rFonts w:ascii="Arial" w:hAnsi="Arial" w:cs="Arial"/>
                <w:b/>
                <w:noProof/>
                <w:sz w:val="18"/>
                <w:szCs w:val="18"/>
              </w:rPr>
              <w:t>Zakazy obowiązujące na terenie danego obszaru chronionego oraz cele ochrony i zidentyfikowane zagrożenia</w:t>
            </w:r>
          </w:p>
        </w:tc>
        <w:tc>
          <w:tcPr>
            <w:tcW w:w="1952" w:type="pct"/>
            <w:shd w:val="clear" w:color="auto" w:fill="F2F2F2"/>
            <w:vAlign w:val="center"/>
          </w:tcPr>
          <w:p w14:paraId="301BC962" w14:textId="77777777" w:rsidR="00BE6E6B" w:rsidRPr="00012B5E" w:rsidRDefault="00BE6E6B" w:rsidP="00641C37">
            <w:pPr>
              <w:ind w:firstLine="709"/>
              <w:jc w:val="center"/>
              <w:rPr>
                <w:rFonts w:ascii="Arial" w:hAnsi="Arial" w:cs="Arial"/>
                <w:b/>
                <w:noProof/>
                <w:sz w:val="18"/>
                <w:szCs w:val="18"/>
              </w:rPr>
            </w:pPr>
            <w:r w:rsidRPr="00012B5E">
              <w:rPr>
                <w:rFonts w:ascii="Arial" w:hAnsi="Arial" w:cs="Arial"/>
                <w:b/>
                <w:noProof/>
                <w:sz w:val="18"/>
                <w:szCs w:val="18"/>
              </w:rPr>
              <w:t>Warunki realizacji inwestycji</w:t>
            </w:r>
          </w:p>
        </w:tc>
      </w:tr>
      <w:tr w:rsidR="00BE6E6B" w:rsidRPr="00012B5E" w14:paraId="110D8848" w14:textId="77777777" w:rsidTr="00641C37">
        <w:trPr>
          <w:trHeight w:val="20"/>
        </w:trPr>
        <w:tc>
          <w:tcPr>
            <w:tcW w:w="967" w:type="pct"/>
            <w:tcBorders>
              <w:top w:val="single" w:sz="8" w:space="0" w:color="auto"/>
            </w:tcBorders>
            <w:shd w:val="clear" w:color="auto" w:fill="auto"/>
            <w:vAlign w:val="center"/>
          </w:tcPr>
          <w:p w14:paraId="329222E9" w14:textId="77777777" w:rsidR="00BE6E6B" w:rsidRPr="00012B5E" w:rsidRDefault="00BE6E6B" w:rsidP="00641C37">
            <w:pPr>
              <w:rPr>
                <w:rFonts w:ascii="Arial" w:hAnsi="Arial" w:cs="Arial"/>
                <w:sz w:val="18"/>
                <w:szCs w:val="18"/>
              </w:rPr>
            </w:pPr>
            <w:r w:rsidRPr="00012B5E">
              <w:rPr>
                <w:rFonts w:ascii="Arial" w:hAnsi="Arial" w:cs="Arial"/>
                <w:sz w:val="18"/>
                <w:szCs w:val="18"/>
              </w:rPr>
              <w:t>Strefy ochronne ujęcia wody</w:t>
            </w:r>
          </w:p>
        </w:tc>
        <w:tc>
          <w:tcPr>
            <w:tcW w:w="2081" w:type="pct"/>
            <w:tcBorders>
              <w:top w:val="single" w:sz="8" w:space="0" w:color="auto"/>
            </w:tcBorders>
            <w:shd w:val="clear" w:color="auto" w:fill="auto"/>
          </w:tcPr>
          <w:p w14:paraId="2B520DB4" w14:textId="77777777" w:rsidR="00BE6E6B" w:rsidRPr="00012B5E" w:rsidRDefault="00BE6E6B" w:rsidP="00641C37">
            <w:pPr>
              <w:rPr>
                <w:rFonts w:ascii="Arial" w:hAnsi="Arial" w:cs="Arial"/>
                <w:sz w:val="18"/>
                <w:szCs w:val="18"/>
              </w:rPr>
            </w:pPr>
            <w:r w:rsidRPr="00012B5E">
              <w:rPr>
                <w:rFonts w:ascii="Arial" w:hAnsi="Arial" w:cs="Arial"/>
                <w:sz w:val="18"/>
                <w:szCs w:val="18"/>
              </w:rPr>
              <w:t>Zakazy w zakresie terenu ochrony bezpośredniej</w:t>
            </w:r>
          </w:p>
          <w:p w14:paraId="05E469B1" w14:textId="77777777" w:rsidR="00BE6E6B" w:rsidRPr="00012B5E" w:rsidRDefault="00BE6E6B" w:rsidP="00641C37">
            <w:pPr>
              <w:rPr>
                <w:rFonts w:ascii="Arial" w:hAnsi="Arial" w:cs="Arial"/>
                <w:sz w:val="18"/>
                <w:szCs w:val="18"/>
              </w:rPr>
            </w:pPr>
            <w:r w:rsidRPr="00012B5E">
              <w:rPr>
                <w:rFonts w:ascii="Arial" w:hAnsi="Arial" w:cs="Arial"/>
                <w:sz w:val="18"/>
                <w:szCs w:val="18"/>
              </w:rPr>
              <w:t>Na terenie ochrony bezpośredniej należy:</w:t>
            </w:r>
          </w:p>
          <w:p w14:paraId="26B760BA" w14:textId="77777777" w:rsidR="00BE6E6B" w:rsidRPr="00012B5E" w:rsidRDefault="00BE6E6B" w:rsidP="00641C37">
            <w:pPr>
              <w:rPr>
                <w:rFonts w:ascii="Arial" w:hAnsi="Arial" w:cs="Arial"/>
                <w:sz w:val="18"/>
                <w:szCs w:val="18"/>
              </w:rPr>
            </w:pPr>
            <w:r w:rsidRPr="00012B5E">
              <w:rPr>
                <w:rFonts w:ascii="Arial" w:hAnsi="Arial" w:cs="Arial"/>
                <w:sz w:val="18"/>
                <w:szCs w:val="18"/>
              </w:rPr>
              <w:t>1) odprowadzać wody opadowe lub roztopowe w sposób uniemożliwiający przedostawanie się ich do urządzeń służących do poboru wody;</w:t>
            </w:r>
          </w:p>
          <w:p w14:paraId="6406869A" w14:textId="77777777" w:rsidR="00BE6E6B" w:rsidRPr="00012B5E" w:rsidRDefault="00BE6E6B" w:rsidP="00641C37">
            <w:pPr>
              <w:rPr>
                <w:rFonts w:ascii="Arial" w:hAnsi="Arial" w:cs="Arial"/>
                <w:sz w:val="18"/>
                <w:szCs w:val="18"/>
              </w:rPr>
            </w:pPr>
            <w:r w:rsidRPr="00012B5E">
              <w:rPr>
                <w:rFonts w:ascii="Arial" w:hAnsi="Arial" w:cs="Arial"/>
                <w:sz w:val="18"/>
                <w:szCs w:val="18"/>
              </w:rPr>
              <w:t>2) zagospodarować teren zielenią;</w:t>
            </w:r>
          </w:p>
          <w:p w14:paraId="6966A346" w14:textId="77777777" w:rsidR="00BE6E6B" w:rsidRPr="00012B5E" w:rsidRDefault="00BE6E6B" w:rsidP="00641C37">
            <w:pPr>
              <w:rPr>
                <w:rFonts w:ascii="Arial" w:hAnsi="Arial" w:cs="Arial"/>
                <w:sz w:val="18"/>
                <w:szCs w:val="18"/>
              </w:rPr>
            </w:pPr>
            <w:r w:rsidRPr="00012B5E">
              <w:rPr>
                <w:rFonts w:ascii="Arial" w:hAnsi="Arial" w:cs="Arial"/>
                <w:sz w:val="18"/>
                <w:szCs w:val="18"/>
              </w:rPr>
              <w:t>3) odprowadzać poza granicę terenu ochrony bezpośredniej ścieki z urządzeń sanitarnych przeznaczonych do użytku dla osób zatrudnionych przy obsłudze urządzeń służących do poboru wody;</w:t>
            </w:r>
          </w:p>
          <w:p w14:paraId="2192B2C3" w14:textId="77777777" w:rsidR="00BE6E6B" w:rsidRPr="00012B5E" w:rsidRDefault="00BE6E6B" w:rsidP="00641C37">
            <w:pPr>
              <w:rPr>
                <w:rFonts w:ascii="Arial" w:hAnsi="Arial" w:cs="Arial"/>
                <w:sz w:val="18"/>
                <w:szCs w:val="18"/>
              </w:rPr>
            </w:pPr>
            <w:r w:rsidRPr="00012B5E">
              <w:rPr>
                <w:rFonts w:ascii="Arial" w:hAnsi="Arial" w:cs="Arial"/>
                <w:sz w:val="18"/>
                <w:szCs w:val="18"/>
              </w:rPr>
              <w:t>4) ograniczyć wyłącznie do niezbędnych potrzeb przebywanie osób niezatrudnionych przy obsłudze urządzeń służących do poboru wody.</w:t>
            </w:r>
          </w:p>
          <w:p w14:paraId="13E09FC2" w14:textId="1FC57635" w:rsidR="00BE6E6B" w:rsidRPr="00012B5E" w:rsidRDefault="00BE6E6B" w:rsidP="00641C37">
            <w:pPr>
              <w:rPr>
                <w:rFonts w:ascii="Arial" w:hAnsi="Arial" w:cs="Arial"/>
                <w:sz w:val="18"/>
                <w:szCs w:val="18"/>
              </w:rPr>
            </w:pPr>
            <w:r w:rsidRPr="00012B5E">
              <w:rPr>
                <w:rFonts w:ascii="Arial" w:hAnsi="Arial" w:cs="Arial"/>
                <w:sz w:val="18"/>
                <w:szCs w:val="18"/>
              </w:rPr>
              <w:t>Teren ochrony bezpośredniej należy ogrodzić, a jego granice przebiegające przez wody powierzchniowe oznaczyć za pomocą rozmieszczonych w widocznych miejscach stałych znaków stojących lub pływających.</w:t>
            </w:r>
            <w:r w:rsidR="00865E40">
              <w:rPr>
                <w:rFonts w:ascii="Arial" w:hAnsi="Arial" w:cs="Arial"/>
                <w:sz w:val="18"/>
                <w:szCs w:val="18"/>
              </w:rPr>
              <w:t xml:space="preserve"> </w:t>
            </w:r>
            <w:r w:rsidRPr="00012B5E">
              <w:rPr>
                <w:rFonts w:ascii="Arial" w:hAnsi="Arial" w:cs="Arial"/>
                <w:sz w:val="18"/>
                <w:szCs w:val="18"/>
              </w:rPr>
              <w:t>Na ogrodzeniu oraz znakach należy umieścić tablice zawierające informację o ustanowieniu strefy ochronnej i zakazie wstępu osób nieupoważnionych. Zakazuje się niszczenia, uszkadzania lub przemieszczania stałych znaków stojących lub pływających oraz tablic zawierających informacje o ustanowieniu strefy ochronnej i zakazie wstępu osób nieupoważnionych.</w:t>
            </w:r>
          </w:p>
          <w:p w14:paraId="2B5DA2CE" w14:textId="77777777" w:rsidR="00BE6E6B" w:rsidRPr="00012B5E" w:rsidRDefault="00BE6E6B" w:rsidP="00641C37">
            <w:pPr>
              <w:rPr>
                <w:rFonts w:ascii="Arial" w:hAnsi="Arial" w:cs="Arial"/>
                <w:sz w:val="18"/>
                <w:szCs w:val="18"/>
                <w:shd w:val="clear" w:color="auto" w:fill="FFFFFF"/>
              </w:rPr>
            </w:pPr>
            <w:r w:rsidRPr="00012B5E">
              <w:rPr>
                <w:rFonts w:ascii="Arial" w:hAnsi="Arial" w:cs="Arial"/>
                <w:sz w:val="18"/>
                <w:szCs w:val="18"/>
              </w:rPr>
              <w:t>Na terenie ochrony pośredniej może być zakazane lub ograniczone wykonywanie robót lub czynności powodujących zmniejszenie przydatności ujmowanej wody lub wydajności ujęcia, obejmujących:</w:t>
            </w:r>
            <w:r w:rsidRPr="00012B5E">
              <w:rPr>
                <w:rFonts w:ascii="Arial" w:hAnsi="Arial" w:cs="Arial"/>
                <w:sz w:val="18"/>
                <w:szCs w:val="18"/>
              </w:rPr>
              <w:br/>
              <w:t>1) wprowadzanie ścieków do wód lub do ziemi;</w:t>
            </w:r>
            <w:r w:rsidRPr="00012B5E">
              <w:rPr>
                <w:rFonts w:ascii="Arial" w:hAnsi="Arial" w:cs="Arial"/>
                <w:sz w:val="18"/>
                <w:szCs w:val="18"/>
              </w:rPr>
              <w:br/>
              <w:t>2) rolnicze wykorzystanie ścieków;</w:t>
            </w:r>
            <w:r w:rsidRPr="00012B5E">
              <w:rPr>
                <w:rFonts w:ascii="Arial" w:hAnsi="Arial" w:cs="Arial"/>
                <w:sz w:val="18"/>
                <w:szCs w:val="18"/>
              </w:rPr>
              <w:br/>
              <w:t>3) przechowywanie lub składowanie odpadów promieniotwórczych;</w:t>
            </w:r>
            <w:r w:rsidRPr="00012B5E">
              <w:rPr>
                <w:rFonts w:ascii="Arial" w:hAnsi="Arial" w:cs="Arial"/>
                <w:sz w:val="18"/>
                <w:szCs w:val="18"/>
              </w:rPr>
              <w:br/>
              <w:t>4) stosowanie nawozów oraz środków ochrony roślin;</w:t>
            </w:r>
            <w:r w:rsidRPr="00012B5E">
              <w:rPr>
                <w:rFonts w:ascii="Arial" w:hAnsi="Arial" w:cs="Arial"/>
                <w:sz w:val="18"/>
                <w:szCs w:val="18"/>
              </w:rPr>
              <w:br/>
              <w:t>5) budowę nowych dróg, linii kolejowych, lotnisk lub lądowisk;</w:t>
            </w:r>
            <w:r w:rsidRPr="00012B5E">
              <w:rPr>
                <w:rFonts w:ascii="Arial" w:hAnsi="Arial" w:cs="Arial"/>
                <w:sz w:val="18"/>
                <w:szCs w:val="18"/>
              </w:rPr>
              <w:br/>
              <w:t>6) wykonywanie urządzeń melioracji wodnych oraz wykopów ziemnych;</w:t>
            </w:r>
            <w:r w:rsidRPr="00012B5E">
              <w:rPr>
                <w:rFonts w:ascii="Arial" w:hAnsi="Arial" w:cs="Arial"/>
                <w:sz w:val="18"/>
                <w:szCs w:val="18"/>
              </w:rPr>
              <w:br/>
              <w:t>7) lokalizowanie zakładów przemysłowych oraz ferm chowu lub hodowli zwierząt;</w:t>
            </w:r>
            <w:r w:rsidRPr="00012B5E">
              <w:rPr>
                <w:rFonts w:ascii="Arial" w:hAnsi="Arial" w:cs="Arial"/>
                <w:sz w:val="18"/>
                <w:szCs w:val="18"/>
              </w:rPr>
              <w:br/>
              <w:t>8) lokalizowanie magazynów produktów ropopochodnych oraz innych substancji, a także rurociągów do ich transportu;</w:t>
            </w:r>
            <w:r w:rsidRPr="00012B5E">
              <w:rPr>
                <w:rFonts w:ascii="Arial" w:hAnsi="Arial" w:cs="Arial"/>
                <w:sz w:val="18"/>
                <w:szCs w:val="18"/>
              </w:rPr>
              <w:br/>
              <w:t>9) lokalizowanie składowisk odpadów niebezpiecznych, innych niż niebezpieczne i obojętne oraz obojętnych;</w:t>
            </w:r>
            <w:r w:rsidRPr="00012B5E">
              <w:rPr>
                <w:rFonts w:ascii="Arial" w:hAnsi="Arial" w:cs="Arial"/>
                <w:sz w:val="18"/>
                <w:szCs w:val="18"/>
              </w:rPr>
              <w:br/>
              <w:t>10) mycie pojazdów mechanicznych;</w:t>
            </w:r>
            <w:r w:rsidRPr="00012B5E">
              <w:rPr>
                <w:rFonts w:ascii="Arial" w:hAnsi="Arial" w:cs="Arial"/>
                <w:sz w:val="18"/>
                <w:szCs w:val="18"/>
              </w:rPr>
              <w:br/>
              <w:t xml:space="preserve">11) urządzanie parkingów, obozowisk oraz kąpielisk i miejsc </w:t>
            </w:r>
            <w:r w:rsidRPr="00012B5E">
              <w:rPr>
                <w:rFonts w:ascii="Arial" w:hAnsi="Arial" w:cs="Arial"/>
                <w:sz w:val="18"/>
                <w:szCs w:val="18"/>
              </w:rPr>
              <w:lastRenderedPageBreak/>
              <w:t>okazjonalnie wykorzystywanych do kąpieli;</w:t>
            </w:r>
            <w:r w:rsidRPr="00012B5E">
              <w:rPr>
                <w:rFonts w:ascii="Arial" w:hAnsi="Arial" w:cs="Arial"/>
                <w:sz w:val="18"/>
                <w:szCs w:val="18"/>
              </w:rPr>
              <w:br/>
              <w:t>12) lokalizowanie nowych ujęć wody;</w:t>
            </w:r>
            <w:r w:rsidRPr="00012B5E">
              <w:rPr>
                <w:rFonts w:ascii="Arial" w:hAnsi="Arial" w:cs="Arial"/>
                <w:sz w:val="18"/>
                <w:szCs w:val="18"/>
              </w:rPr>
              <w:br/>
              <w:t>13) lokalizowanie cmentarzy oraz grzebanie martwych zwierząt;</w:t>
            </w:r>
            <w:r w:rsidRPr="00012B5E">
              <w:rPr>
                <w:rFonts w:ascii="Arial" w:hAnsi="Arial" w:cs="Arial"/>
                <w:sz w:val="18"/>
                <w:szCs w:val="18"/>
              </w:rPr>
              <w:br/>
              <w:t>14) wydobywanie kopalin;</w:t>
            </w:r>
            <w:r w:rsidRPr="00012B5E">
              <w:rPr>
                <w:rFonts w:ascii="Arial" w:hAnsi="Arial" w:cs="Arial"/>
                <w:sz w:val="18"/>
                <w:szCs w:val="18"/>
              </w:rPr>
              <w:br/>
              <w:t xml:space="preserve">15) wykonywanie </w:t>
            </w:r>
            <w:proofErr w:type="spellStart"/>
            <w:r w:rsidRPr="00012B5E">
              <w:rPr>
                <w:rFonts w:ascii="Arial" w:hAnsi="Arial" w:cs="Arial"/>
                <w:sz w:val="18"/>
                <w:szCs w:val="18"/>
              </w:rPr>
              <w:t>odwodnień</w:t>
            </w:r>
            <w:proofErr w:type="spellEnd"/>
            <w:r w:rsidRPr="00012B5E">
              <w:rPr>
                <w:rFonts w:ascii="Arial" w:hAnsi="Arial" w:cs="Arial"/>
                <w:sz w:val="18"/>
                <w:szCs w:val="18"/>
              </w:rPr>
              <w:t xml:space="preserve"> budowlanych lub górniczych;</w:t>
            </w:r>
            <w:r w:rsidRPr="00012B5E">
              <w:rPr>
                <w:rFonts w:ascii="Arial" w:hAnsi="Arial" w:cs="Arial"/>
                <w:sz w:val="18"/>
                <w:szCs w:val="18"/>
              </w:rPr>
              <w:br/>
              <w:t>16) lokalizowanie budynków mieszkalnych oraz obiektów budowlanych związanych z turystyką;</w:t>
            </w:r>
            <w:r w:rsidRPr="00012B5E">
              <w:rPr>
                <w:rFonts w:ascii="Arial" w:hAnsi="Arial" w:cs="Arial"/>
                <w:sz w:val="18"/>
                <w:szCs w:val="18"/>
              </w:rPr>
              <w:br/>
              <w:t>17) używanie statków powietrznych do przeprowadzania zabiegów rolniczych;</w:t>
            </w:r>
            <w:r w:rsidRPr="00012B5E">
              <w:rPr>
                <w:rFonts w:ascii="Arial" w:hAnsi="Arial" w:cs="Arial"/>
                <w:sz w:val="18"/>
                <w:szCs w:val="18"/>
              </w:rPr>
              <w:br/>
              <w:t>18) urządzanie pryzm kiszonkowych;</w:t>
            </w:r>
            <w:r w:rsidRPr="00012B5E">
              <w:rPr>
                <w:rFonts w:ascii="Arial" w:hAnsi="Arial" w:cs="Arial"/>
                <w:sz w:val="18"/>
                <w:szCs w:val="18"/>
              </w:rPr>
              <w:br/>
              <w:t>19) chów lub hodowlę ryb, ich dokarmianie lub zanęcanie;</w:t>
            </w:r>
            <w:r w:rsidRPr="00012B5E">
              <w:rPr>
                <w:rFonts w:ascii="Arial" w:hAnsi="Arial" w:cs="Arial"/>
                <w:sz w:val="18"/>
                <w:szCs w:val="18"/>
              </w:rPr>
              <w:br/>
              <w:t>20) pojenie oraz wypasanie zwierząt;</w:t>
            </w:r>
            <w:r w:rsidRPr="00012B5E">
              <w:rPr>
                <w:rFonts w:ascii="Arial" w:hAnsi="Arial" w:cs="Arial"/>
                <w:sz w:val="18"/>
                <w:szCs w:val="18"/>
              </w:rPr>
              <w:br/>
              <w:t>21) wydobywanie kamienia, żwiru, piasku oraz innych materiałów, a także wycinanie roślin z wód lub brzegu;</w:t>
            </w:r>
            <w:r w:rsidRPr="00012B5E">
              <w:rPr>
                <w:rFonts w:ascii="Arial" w:hAnsi="Arial" w:cs="Arial"/>
                <w:sz w:val="18"/>
                <w:szCs w:val="18"/>
              </w:rPr>
              <w:br/>
              <w:t>22) uprawianie sportów wodnych;</w:t>
            </w:r>
            <w:r w:rsidRPr="00012B5E">
              <w:rPr>
                <w:rFonts w:ascii="Arial" w:hAnsi="Arial" w:cs="Arial"/>
                <w:sz w:val="18"/>
                <w:szCs w:val="18"/>
              </w:rPr>
              <w:br/>
              <w:t>23) użytkowanie statków o napędzie spalinowym;</w:t>
            </w:r>
            <w:r w:rsidRPr="00012B5E">
              <w:rPr>
                <w:rFonts w:ascii="Arial" w:hAnsi="Arial" w:cs="Arial"/>
                <w:sz w:val="18"/>
                <w:szCs w:val="18"/>
              </w:rPr>
              <w:br/>
              <w:t>24) lokalizowanie nowych przedsięwzięć mogących znacząco oddziaływać na środowisko;</w:t>
            </w:r>
            <w:r w:rsidRPr="00012B5E">
              <w:rPr>
                <w:rFonts w:ascii="Arial" w:hAnsi="Arial" w:cs="Arial"/>
                <w:sz w:val="18"/>
                <w:szCs w:val="18"/>
              </w:rPr>
              <w:br/>
              <w:t>25) składowanie opakowań po nawozach i środkach ochrony roślin;</w:t>
            </w:r>
            <w:r w:rsidRPr="00012B5E">
              <w:rPr>
                <w:rFonts w:ascii="Arial" w:hAnsi="Arial" w:cs="Arial"/>
                <w:sz w:val="18"/>
                <w:szCs w:val="18"/>
              </w:rPr>
              <w:br/>
              <w:t>26) stosowanie i składowanie chemicznych środków zimowego utrzymania dróg.</w:t>
            </w:r>
            <w:r w:rsidRPr="00012B5E">
              <w:rPr>
                <w:rFonts w:ascii="Arial" w:hAnsi="Arial" w:cs="Arial"/>
                <w:sz w:val="18"/>
                <w:szCs w:val="18"/>
              </w:rPr>
              <w:br/>
              <w:t>2. Na gruntach rolnych lub leśnych położonych na terenach ochrony pośredniej może być wprowadzony obowiązek stosowania odpowiednich upraw rolnych lub leśnych</w:t>
            </w:r>
            <w:r w:rsidRPr="00012B5E">
              <w:rPr>
                <w:rFonts w:ascii="Arial" w:hAnsi="Arial" w:cs="Arial"/>
                <w:sz w:val="18"/>
                <w:szCs w:val="18"/>
                <w:shd w:val="clear" w:color="auto" w:fill="FFFFFF"/>
              </w:rPr>
              <w:t>.</w:t>
            </w:r>
          </w:p>
          <w:p w14:paraId="423B7DB2" w14:textId="77777777" w:rsidR="00BE6E6B" w:rsidRPr="00012B5E" w:rsidRDefault="00BE6E6B" w:rsidP="00641C37">
            <w:pPr>
              <w:jc w:val="both"/>
              <w:rPr>
                <w:rFonts w:ascii="Arial" w:hAnsi="Arial" w:cs="Arial"/>
                <w:sz w:val="18"/>
                <w:szCs w:val="18"/>
              </w:rPr>
            </w:pPr>
            <w:r w:rsidRPr="00012B5E">
              <w:rPr>
                <w:rFonts w:ascii="Arial" w:hAnsi="Arial" w:cs="Arial"/>
                <w:sz w:val="18"/>
                <w:szCs w:val="18"/>
              </w:rPr>
              <w:t>Przy wprowadzaniu zakazów, nakazów i ograniczeń dotyczących użytkowania gruntów na terenie ochrony pośredniej uwzględnia się warunki infiltracji zanieczyszczeń do poziomu wodonośnego, z którego woda jest ujmowana.</w:t>
            </w:r>
          </w:p>
        </w:tc>
        <w:tc>
          <w:tcPr>
            <w:tcW w:w="1952" w:type="pct"/>
            <w:tcBorders>
              <w:top w:val="single" w:sz="8" w:space="0" w:color="auto"/>
              <w:bottom w:val="single" w:sz="8" w:space="0" w:color="auto"/>
            </w:tcBorders>
            <w:shd w:val="clear" w:color="auto" w:fill="auto"/>
          </w:tcPr>
          <w:p w14:paraId="7F51ECBA" w14:textId="77777777" w:rsidR="00BE6E6B" w:rsidRPr="00012B5E" w:rsidRDefault="00BE6E6B" w:rsidP="00641C37">
            <w:pPr>
              <w:jc w:val="both"/>
              <w:rPr>
                <w:rFonts w:ascii="Arial" w:hAnsi="Arial" w:cs="Arial"/>
                <w:sz w:val="18"/>
                <w:szCs w:val="18"/>
              </w:rPr>
            </w:pPr>
            <w:r w:rsidRPr="00012B5E">
              <w:rPr>
                <w:rFonts w:ascii="Arial" w:hAnsi="Arial" w:cs="Arial"/>
                <w:sz w:val="18"/>
                <w:szCs w:val="18"/>
              </w:rPr>
              <w:lastRenderedPageBreak/>
              <w:t xml:space="preserve">Nie planuje się realizacji przedsięwzięć na terenie stref ochrony ujęć wody.. </w:t>
            </w:r>
          </w:p>
          <w:p w14:paraId="04F39E53" w14:textId="77777777" w:rsidR="00BE6E6B" w:rsidRPr="00012B5E" w:rsidRDefault="00BE6E6B" w:rsidP="00641C37">
            <w:pPr>
              <w:jc w:val="both"/>
              <w:rPr>
                <w:rFonts w:ascii="Arial" w:hAnsi="Arial" w:cs="Arial"/>
                <w:sz w:val="18"/>
                <w:szCs w:val="18"/>
              </w:rPr>
            </w:pPr>
          </w:p>
        </w:tc>
      </w:tr>
      <w:tr w:rsidR="00530F73" w:rsidRPr="00FE4A68" w14:paraId="1A90B743" w14:textId="77777777" w:rsidTr="00530F73">
        <w:trPr>
          <w:trHeight w:val="20"/>
        </w:trPr>
        <w:tc>
          <w:tcPr>
            <w:tcW w:w="967" w:type="pct"/>
            <w:tcBorders>
              <w:top w:val="single" w:sz="8" w:space="0" w:color="auto"/>
              <w:left w:val="single" w:sz="4" w:space="0" w:color="auto"/>
              <w:bottom w:val="single" w:sz="4" w:space="0" w:color="auto"/>
              <w:right w:val="single" w:sz="4" w:space="0" w:color="auto"/>
            </w:tcBorders>
            <w:shd w:val="clear" w:color="auto" w:fill="auto"/>
            <w:vAlign w:val="center"/>
          </w:tcPr>
          <w:p w14:paraId="7F80D994" w14:textId="7DA14BE4" w:rsidR="00530F73" w:rsidRPr="00FE4A68" w:rsidRDefault="00530F73" w:rsidP="001837E1">
            <w:pPr>
              <w:rPr>
                <w:rFonts w:ascii="Arial" w:hAnsi="Arial" w:cs="Arial"/>
                <w:sz w:val="18"/>
                <w:szCs w:val="18"/>
              </w:rPr>
            </w:pPr>
            <w:r>
              <w:rPr>
                <w:rFonts w:ascii="Arial" w:hAnsi="Arial" w:cs="Arial"/>
                <w:sz w:val="18"/>
                <w:szCs w:val="18"/>
              </w:rPr>
              <w:t>P</w:t>
            </w:r>
            <w:r w:rsidRPr="00FE4A68">
              <w:rPr>
                <w:rFonts w:ascii="Arial" w:hAnsi="Arial" w:cs="Arial"/>
                <w:sz w:val="18"/>
                <w:szCs w:val="18"/>
              </w:rPr>
              <w:t>omniki przyrody</w:t>
            </w:r>
          </w:p>
        </w:tc>
        <w:tc>
          <w:tcPr>
            <w:tcW w:w="2081" w:type="pct"/>
            <w:tcBorders>
              <w:top w:val="single" w:sz="8" w:space="0" w:color="auto"/>
              <w:left w:val="single" w:sz="4" w:space="0" w:color="auto"/>
              <w:bottom w:val="single" w:sz="4" w:space="0" w:color="auto"/>
              <w:right w:val="single" w:sz="4" w:space="0" w:color="auto"/>
            </w:tcBorders>
            <w:shd w:val="clear" w:color="auto" w:fill="auto"/>
          </w:tcPr>
          <w:p w14:paraId="0D27F1D0" w14:textId="77777777" w:rsidR="00530F73" w:rsidRPr="00FE4A68" w:rsidRDefault="00530F73" w:rsidP="00530F73">
            <w:pPr>
              <w:rPr>
                <w:rFonts w:ascii="Arial" w:hAnsi="Arial" w:cs="Arial"/>
                <w:sz w:val="18"/>
                <w:szCs w:val="18"/>
              </w:rPr>
            </w:pPr>
            <w:r w:rsidRPr="00FE4A68">
              <w:rPr>
                <w:rFonts w:ascii="Arial" w:hAnsi="Arial" w:cs="Arial"/>
                <w:sz w:val="18"/>
                <w:szCs w:val="18"/>
              </w:rPr>
              <w:t>W stosunku do tych form ochrony przyrody obowiązują następujące zakazy:</w:t>
            </w:r>
          </w:p>
          <w:p w14:paraId="50747388" w14:textId="77777777" w:rsidR="00530F73" w:rsidRPr="00FE4A68" w:rsidRDefault="00530F73" w:rsidP="001837E1">
            <w:pPr>
              <w:rPr>
                <w:rFonts w:ascii="Arial" w:hAnsi="Arial" w:cs="Arial"/>
                <w:sz w:val="18"/>
                <w:szCs w:val="18"/>
              </w:rPr>
            </w:pPr>
            <w:r w:rsidRPr="00FE4A68">
              <w:rPr>
                <w:rFonts w:ascii="Arial" w:hAnsi="Arial" w:cs="Arial"/>
                <w:sz w:val="18"/>
                <w:szCs w:val="18"/>
              </w:rPr>
              <w:t>1) niszczenia, uszkadzania lub przekształcania obiektu lub obszaru;</w:t>
            </w:r>
          </w:p>
          <w:p w14:paraId="1E810060" w14:textId="77777777" w:rsidR="00530F73" w:rsidRPr="00FE4A68" w:rsidRDefault="00530F73" w:rsidP="001837E1">
            <w:pPr>
              <w:rPr>
                <w:rFonts w:ascii="Arial" w:hAnsi="Arial" w:cs="Arial"/>
                <w:sz w:val="18"/>
                <w:szCs w:val="18"/>
              </w:rPr>
            </w:pPr>
            <w:r w:rsidRPr="00FE4A68">
              <w:rPr>
                <w:rFonts w:ascii="Arial" w:hAnsi="Arial" w:cs="Arial"/>
                <w:sz w:val="18"/>
                <w:szCs w:val="18"/>
              </w:rPr>
              <w:t>2) wykonywania prac ziemnych trwale zniekształcających rzeźbę terenu, z wyjątkiem prac związanych z zabezpieczeniem przeciwsztormowym lub przeciwpowodziowym albo budową, odbudową, utrzymywaniem, remontem lub naprawą urządzeń wodnych;</w:t>
            </w:r>
          </w:p>
          <w:p w14:paraId="55F81FCA" w14:textId="77777777" w:rsidR="00530F73" w:rsidRPr="00FE4A68" w:rsidRDefault="00530F73" w:rsidP="001837E1">
            <w:pPr>
              <w:rPr>
                <w:rFonts w:ascii="Arial" w:hAnsi="Arial" w:cs="Arial"/>
                <w:sz w:val="18"/>
                <w:szCs w:val="18"/>
              </w:rPr>
            </w:pPr>
            <w:r w:rsidRPr="00FE4A68">
              <w:rPr>
                <w:rFonts w:ascii="Arial" w:hAnsi="Arial" w:cs="Arial"/>
                <w:sz w:val="18"/>
                <w:szCs w:val="18"/>
              </w:rPr>
              <w:t>3) uszkadzania i zanieczyszczania gleby;</w:t>
            </w:r>
          </w:p>
          <w:p w14:paraId="2AE87C13" w14:textId="77777777" w:rsidR="00530F73" w:rsidRPr="00FE4A68" w:rsidRDefault="00530F73" w:rsidP="001837E1">
            <w:pPr>
              <w:rPr>
                <w:rFonts w:ascii="Arial" w:hAnsi="Arial" w:cs="Arial"/>
                <w:sz w:val="18"/>
                <w:szCs w:val="18"/>
              </w:rPr>
            </w:pPr>
            <w:r w:rsidRPr="00FE4A68">
              <w:rPr>
                <w:rFonts w:ascii="Arial" w:hAnsi="Arial" w:cs="Arial"/>
                <w:sz w:val="18"/>
                <w:szCs w:val="18"/>
              </w:rPr>
              <w:t>4) dokonywania zmian stosunków wodnych, jeżeli zmiany te nie służą ochronie przyrody albo</w:t>
            </w:r>
          </w:p>
          <w:p w14:paraId="33ECA9C3" w14:textId="77777777" w:rsidR="00530F73" w:rsidRPr="00FE4A68" w:rsidRDefault="00530F73" w:rsidP="001837E1">
            <w:pPr>
              <w:rPr>
                <w:rFonts w:ascii="Arial" w:hAnsi="Arial" w:cs="Arial"/>
                <w:sz w:val="18"/>
                <w:szCs w:val="18"/>
              </w:rPr>
            </w:pPr>
            <w:r w:rsidRPr="00FE4A68">
              <w:rPr>
                <w:rFonts w:ascii="Arial" w:hAnsi="Arial" w:cs="Arial"/>
                <w:sz w:val="18"/>
                <w:szCs w:val="18"/>
              </w:rPr>
              <w:t>racjonalnej gospodarce rolnej, leśnej, wodnej lub rybackiej;</w:t>
            </w:r>
          </w:p>
          <w:p w14:paraId="193974E9" w14:textId="77777777" w:rsidR="00530F73" w:rsidRPr="00FE4A68" w:rsidRDefault="00530F73" w:rsidP="001837E1">
            <w:pPr>
              <w:rPr>
                <w:rFonts w:ascii="Arial" w:hAnsi="Arial" w:cs="Arial"/>
                <w:sz w:val="18"/>
                <w:szCs w:val="18"/>
              </w:rPr>
            </w:pPr>
            <w:r w:rsidRPr="00FE4A68">
              <w:rPr>
                <w:rFonts w:ascii="Arial" w:hAnsi="Arial" w:cs="Arial"/>
                <w:sz w:val="18"/>
                <w:szCs w:val="18"/>
              </w:rPr>
              <w:t>5) likwidowania, zasypywania i przekształcania naturalnych zbiorników wodnych, starorzeczy oraz obszarów wodno-błotnych;</w:t>
            </w:r>
          </w:p>
          <w:p w14:paraId="4C46C4AB" w14:textId="77777777" w:rsidR="00530F73" w:rsidRPr="00FE4A68" w:rsidRDefault="00530F73" w:rsidP="001837E1">
            <w:pPr>
              <w:rPr>
                <w:rFonts w:ascii="Arial" w:hAnsi="Arial" w:cs="Arial"/>
                <w:sz w:val="18"/>
                <w:szCs w:val="18"/>
              </w:rPr>
            </w:pPr>
            <w:r w:rsidRPr="00FE4A68">
              <w:rPr>
                <w:rFonts w:ascii="Arial" w:hAnsi="Arial" w:cs="Arial"/>
                <w:sz w:val="18"/>
                <w:szCs w:val="18"/>
              </w:rPr>
              <w:lastRenderedPageBreak/>
              <w:t>6) wylewania gnojowicy, z wyjątkiem nawożenia użytkowanych gruntów rolnych;</w:t>
            </w:r>
          </w:p>
          <w:p w14:paraId="51F3AC89" w14:textId="77777777" w:rsidR="00530F73" w:rsidRPr="00FE4A68" w:rsidRDefault="00530F73" w:rsidP="001837E1">
            <w:pPr>
              <w:rPr>
                <w:rFonts w:ascii="Arial" w:hAnsi="Arial" w:cs="Arial"/>
                <w:sz w:val="18"/>
                <w:szCs w:val="18"/>
              </w:rPr>
            </w:pPr>
            <w:r w:rsidRPr="00FE4A68">
              <w:rPr>
                <w:rFonts w:ascii="Arial" w:hAnsi="Arial" w:cs="Arial"/>
                <w:sz w:val="18"/>
                <w:szCs w:val="18"/>
              </w:rPr>
              <w:t>7) zmiany sposobu użytkowania ziemi;</w:t>
            </w:r>
          </w:p>
          <w:p w14:paraId="0C2EEA80" w14:textId="77777777" w:rsidR="00530F73" w:rsidRPr="00FE4A68" w:rsidRDefault="00530F73" w:rsidP="001837E1">
            <w:pPr>
              <w:rPr>
                <w:rFonts w:ascii="Arial" w:hAnsi="Arial" w:cs="Arial"/>
                <w:sz w:val="18"/>
                <w:szCs w:val="18"/>
              </w:rPr>
            </w:pPr>
            <w:r w:rsidRPr="00FE4A68">
              <w:rPr>
                <w:rFonts w:ascii="Arial" w:hAnsi="Arial" w:cs="Arial"/>
                <w:sz w:val="18"/>
                <w:szCs w:val="18"/>
              </w:rPr>
              <w:t>8) wydobywania do celów gospodarczych skał, w tym torfu, oraz skamieniałości, w tym</w:t>
            </w:r>
          </w:p>
          <w:p w14:paraId="7EE6E519" w14:textId="77777777" w:rsidR="00530F73" w:rsidRPr="00FE4A68" w:rsidRDefault="00530F73" w:rsidP="001837E1">
            <w:pPr>
              <w:rPr>
                <w:rFonts w:ascii="Arial" w:hAnsi="Arial" w:cs="Arial"/>
                <w:sz w:val="18"/>
                <w:szCs w:val="18"/>
              </w:rPr>
            </w:pPr>
            <w:r w:rsidRPr="00FE4A68">
              <w:rPr>
                <w:rFonts w:ascii="Arial" w:hAnsi="Arial" w:cs="Arial"/>
                <w:sz w:val="18"/>
                <w:szCs w:val="18"/>
              </w:rPr>
              <w:t>kopalnych szczątków roślin i zwierząt, a także minerałów i bursztynu;</w:t>
            </w:r>
          </w:p>
          <w:p w14:paraId="7AEFDD8D" w14:textId="77777777" w:rsidR="00530F73" w:rsidRPr="00FE4A68" w:rsidRDefault="00530F73" w:rsidP="001837E1">
            <w:pPr>
              <w:rPr>
                <w:rFonts w:ascii="Arial" w:hAnsi="Arial" w:cs="Arial"/>
                <w:sz w:val="18"/>
                <w:szCs w:val="18"/>
              </w:rPr>
            </w:pPr>
            <w:r w:rsidRPr="00FE4A68">
              <w:rPr>
                <w:rFonts w:ascii="Arial" w:hAnsi="Arial" w:cs="Arial"/>
                <w:sz w:val="18"/>
                <w:szCs w:val="18"/>
              </w:rPr>
              <w:t>9) umyślnego zabijania dziko występujących zwierząt, niszczenia nor, legowisk zwierzęcych</w:t>
            </w:r>
          </w:p>
          <w:p w14:paraId="5F135299" w14:textId="77777777" w:rsidR="00530F73" w:rsidRPr="00FE4A68" w:rsidRDefault="00530F73" w:rsidP="001837E1">
            <w:pPr>
              <w:rPr>
                <w:rFonts w:ascii="Arial" w:hAnsi="Arial" w:cs="Arial"/>
                <w:sz w:val="18"/>
                <w:szCs w:val="18"/>
              </w:rPr>
            </w:pPr>
            <w:r w:rsidRPr="00FE4A68">
              <w:rPr>
                <w:rFonts w:ascii="Arial" w:hAnsi="Arial" w:cs="Arial"/>
                <w:sz w:val="18"/>
                <w:szCs w:val="18"/>
              </w:rPr>
              <w:t>oraz tarlisk i złożonej ikry, z wyjątkiem amatorskiego połowu ryb oraz wykonywania czynności związanych z racjonalną gospodarką rolną, leśną, rybacką i łowiecką;</w:t>
            </w:r>
          </w:p>
          <w:p w14:paraId="03549279" w14:textId="77777777" w:rsidR="00530F73" w:rsidRPr="00FE4A68" w:rsidRDefault="00530F73" w:rsidP="001837E1">
            <w:pPr>
              <w:rPr>
                <w:rFonts w:ascii="Arial" w:hAnsi="Arial" w:cs="Arial"/>
                <w:sz w:val="18"/>
                <w:szCs w:val="18"/>
              </w:rPr>
            </w:pPr>
            <w:r w:rsidRPr="00FE4A68">
              <w:rPr>
                <w:rFonts w:ascii="Arial" w:hAnsi="Arial" w:cs="Arial"/>
                <w:sz w:val="18"/>
                <w:szCs w:val="18"/>
              </w:rPr>
              <w:t>10) zbioru, niszczenia, uszkadzania roślin i grzybów na obszarach użytków ekologicznych,</w:t>
            </w:r>
          </w:p>
          <w:p w14:paraId="5E83EC18" w14:textId="77777777" w:rsidR="00530F73" w:rsidRPr="00FE4A68" w:rsidRDefault="00530F73" w:rsidP="001837E1">
            <w:pPr>
              <w:rPr>
                <w:rFonts w:ascii="Arial" w:hAnsi="Arial" w:cs="Arial"/>
                <w:sz w:val="18"/>
                <w:szCs w:val="18"/>
              </w:rPr>
            </w:pPr>
            <w:r w:rsidRPr="00FE4A68">
              <w:rPr>
                <w:rFonts w:ascii="Arial" w:hAnsi="Arial" w:cs="Arial"/>
                <w:sz w:val="18"/>
                <w:szCs w:val="18"/>
              </w:rPr>
              <w:t>utworzonych w celu ochrony stanowisk, siedlisk lub ostoi roślin i grzybów chronionych;</w:t>
            </w:r>
          </w:p>
          <w:p w14:paraId="06054125" w14:textId="77777777" w:rsidR="00530F73" w:rsidRPr="00FE4A68" w:rsidRDefault="00530F73" w:rsidP="001837E1">
            <w:pPr>
              <w:rPr>
                <w:rFonts w:ascii="Arial" w:hAnsi="Arial" w:cs="Arial"/>
                <w:sz w:val="18"/>
                <w:szCs w:val="18"/>
              </w:rPr>
            </w:pPr>
            <w:r w:rsidRPr="00FE4A68">
              <w:rPr>
                <w:rFonts w:ascii="Arial" w:hAnsi="Arial" w:cs="Arial"/>
                <w:sz w:val="18"/>
                <w:szCs w:val="18"/>
              </w:rPr>
              <w:t>11) umieszczania tablic reklamowych.</w:t>
            </w:r>
          </w:p>
          <w:p w14:paraId="12A0EC8E" w14:textId="77777777" w:rsidR="00530F73" w:rsidRPr="00FE4A68" w:rsidRDefault="00530F73" w:rsidP="001837E1">
            <w:pPr>
              <w:rPr>
                <w:rFonts w:ascii="Arial" w:hAnsi="Arial" w:cs="Arial"/>
                <w:sz w:val="18"/>
                <w:szCs w:val="18"/>
              </w:rPr>
            </w:pPr>
            <w:r w:rsidRPr="00FE4A68">
              <w:rPr>
                <w:rFonts w:ascii="Arial" w:hAnsi="Arial" w:cs="Arial"/>
                <w:sz w:val="18"/>
                <w:szCs w:val="18"/>
              </w:rPr>
              <w:t>Zakazy, o których mowa w ust. 1, nie dotyczą:</w:t>
            </w:r>
          </w:p>
          <w:p w14:paraId="04E28B1E" w14:textId="27A09BF7" w:rsidR="00530F73" w:rsidRPr="00FE4A68" w:rsidRDefault="00530F73" w:rsidP="001837E1">
            <w:pPr>
              <w:rPr>
                <w:rFonts w:ascii="Arial" w:hAnsi="Arial" w:cs="Arial"/>
                <w:sz w:val="18"/>
                <w:szCs w:val="18"/>
              </w:rPr>
            </w:pPr>
            <w:r w:rsidRPr="00FE4A68">
              <w:rPr>
                <w:rFonts w:ascii="Arial" w:hAnsi="Arial" w:cs="Arial"/>
                <w:sz w:val="18"/>
                <w:szCs w:val="18"/>
              </w:rPr>
              <w:t>1) prac wykonywanych na potrzeby ochrony przyrody po uzgodnieniu z organem</w:t>
            </w:r>
            <w:r w:rsidR="000C33BC">
              <w:rPr>
                <w:rFonts w:ascii="Arial" w:hAnsi="Arial" w:cs="Arial"/>
                <w:sz w:val="18"/>
                <w:szCs w:val="18"/>
              </w:rPr>
              <w:t xml:space="preserve"> </w:t>
            </w:r>
            <w:r w:rsidRPr="00FE4A68">
              <w:rPr>
                <w:rFonts w:ascii="Arial" w:hAnsi="Arial" w:cs="Arial"/>
                <w:sz w:val="18"/>
                <w:szCs w:val="18"/>
              </w:rPr>
              <w:t>ustanawiającym daną formę ochrony przyrody;</w:t>
            </w:r>
          </w:p>
          <w:p w14:paraId="01FFAC35" w14:textId="77777777" w:rsidR="00530F73" w:rsidRPr="00FE4A68" w:rsidRDefault="00530F73" w:rsidP="001837E1">
            <w:pPr>
              <w:rPr>
                <w:rFonts w:ascii="Arial" w:hAnsi="Arial" w:cs="Arial"/>
                <w:sz w:val="18"/>
                <w:szCs w:val="18"/>
              </w:rPr>
            </w:pPr>
            <w:r w:rsidRPr="00FE4A68">
              <w:rPr>
                <w:rFonts w:ascii="Arial" w:hAnsi="Arial" w:cs="Arial"/>
                <w:sz w:val="18"/>
                <w:szCs w:val="18"/>
              </w:rPr>
              <w:t>2) realizacji inwestycji celu publicznego po uzgodnieniu z organem ustanawiającym daną formę ochrony przyrody;</w:t>
            </w:r>
          </w:p>
          <w:p w14:paraId="487E2A78" w14:textId="77777777" w:rsidR="00530F73" w:rsidRPr="00FE4A68" w:rsidRDefault="00530F73" w:rsidP="001837E1">
            <w:pPr>
              <w:rPr>
                <w:rFonts w:ascii="Arial" w:hAnsi="Arial" w:cs="Arial"/>
                <w:sz w:val="18"/>
                <w:szCs w:val="18"/>
              </w:rPr>
            </w:pPr>
            <w:r w:rsidRPr="00FE4A68">
              <w:rPr>
                <w:rFonts w:ascii="Arial" w:hAnsi="Arial" w:cs="Arial"/>
                <w:sz w:val="18"/>
                <w:szCs w:val="18"/>
              </w:rPr>
              <w:t>3) zadań z zakresu obronności kraju w przypadku zagrożenia bezpieczeństwa państwa;</w:t>
            </w:r>
          </w:p>
          <w:p w14:paraId="2B3026CC" w14:textId="77777777" w:rsidR="00530F73" w:rsidRPr="00FE4A68" w:rsidRDefault="00530F73" w:rsidP="001837E1">
            <w:pPr>
              <w:rPr>
                <w:rFonts w:ascii="Arial" w:hAnsi="Arial" w:cs="Arial"/>
                <w:sz w:val="18"/>
                <w:szCs w:val="18"/>
              </w:rPr>
            </w:pPr>
            <w:r w:rsidRPr="00FE4A68">
              <w:rPr>
                <w:rFonts w:ascii="Arial" w:hAnsi="Arial" w:cs="Arial"/>
                <w:sz w:val="18"/>
                <w:szCs w:val="18"/>
              </w:rPr>
              <w:t>4) likwidowania nagłych zagrożeń bezpieczeństwa powszechnego i prowadzenia akcji ratowniczych.</w:t>
            </w:r>
          </w:p>
          <w:p w14:paraId="714D2B7C" w14:textId="77777777" w:rsidR="00530F73" w:rsidRPr="00FE4A68" w:rsidRDefault="00530F73" w:rsidP="001837E1">
            <w:pPr>
              <w:rPr>
                <w:rFonts w:ascii="Arial" w:hAnsi="Arial" w:cs="Arial"/>
                <w:sz w:val="18"/>
                <w:szCs w:val="18"/>
              </w:rPr>
            </w:pPr>
            <w:r w:rsidRPr="00FE4A68">
              <w:rPr>
                <w:rFonts w:ascii="Arial" w:hAnsi="Arial" w:cs="Arial"/>
                <w:sz w:val="18"/>
                <w:szCs w:val="18"/>
              </w:rPr>
              <w:t>Powyższe zakazy są wprowadzane uchwałą rady gminy ustanawiającą dany użytek ekologiczny lub pomnik przyrody. Zakazy właściwe dla danego obiektu, obszaru lub jego części są wybierane spośród ww. zakazów. Dotyczy to także odstępstw od zakazów.</w:t>
            </w:r>
          </w:p>
        </w:tc>
        <w:tc>
          <w:tcPr>
            <w:tcW w:w="1952" w:type="pct"/>
            <w:tcBorders>
              <w:top w:val="single" w:sz="8" w:space="0" w:color="auto"/>
              <w:left w:val="single" w:sz="4" w:space="0" w:color="auto"/>
              <w:bottom w:val="single" w:sz="8" w:space="0" w:color="auto"/>
              <w:right w:val="single" w:sz="4" w:space="0" w:color="auto"/>
            </w:tcBorders>
            <w:shd w:val="clear" w:color="auto" w:fill="auto"/>
          </w:tcPr>
          <w:p w14:paraId="21956EC3" w14:textId="77777777" w:rsidR="00530F73" w:rsidRPr="00860A40" w:rsidRDefault="00530F73" w:rsidP="001837E1">
            <w:pPr>
              <w:jc w:val="both"/>
              <w:rPr>
                <w:rFonts w:ascii="Arial" w:hAnsi="Arial" w:cs="Arial"/>
                <w:sz w:val="18"/>
                <w:szCs w:val="18"/>
              </w:rPr>
            </w:pPr>
            <w:r w:rsidRPr="00860A40">
              <w:rPr>
                <w:rFonts w:ascii="Arial" w:hAnsi="Arial" w:cs="Arial"/>
                <w:sz w:val="18"/>
                <w:szCs w:val="18"/>
              </w:rPr>
              <w:lastRenderedPageBreak/>
              <w:t>Większość pomników przyrody znajduje się na terenach leśnych w obrębie których nie będą realizowane planowane zadania. Wyjątek stanowi usuwanie ewentualnych miejsc nielegalnego składowania odpadów.</w:t>
            </w:r>
          </w:p>
          <w:p w14:paraId="7CC6EE3A" w14:textId="62DD6A75" w:rsidR="00530F73" w:rsidRPr="00D542CC" w:rsidRDefault="00530F73" w:rsidP="001837E1">
            <w:pPr>
              <w:jc w:val="both"/>
              <w:rPr>
                <w:rFonts w:ascii="Arial" w:hAnsi="Arial" w:cs="Arial"/>
                <w:sz w:val="18"/>
                <w:szCs w:val="18"/>
              </w:rPr>
            </w:pPr>
            <w:r w:rsidRPr="00D542CC">
              <w:rPr>
                <w:rFonts w:ascii="Arial" w:hAnsi="Arial" w:cs="Arial"/>
                <w:sz w:val="18"/>
                <w:szCs w:val="18"/>
              </w:rPr>
              <w:t xml:space="preserve">Ponadto nie wyklucza się możliwości prowadzenia prac związanych z </w:t>
            </w:r>
            <w:proofErr w:type="spellStart"/>
            <w:r>
              <w:rPr>
                <w:rFonts w:ascii="Arial" w:hAnsi="Arial" w:cs="Arial"/>
                <w:sz w:val="18"/>
                <w:szCs w:val="18"/>
              </w:rPr>
              <w:t>u</w:t>
            </w:r>
            <w:r w:rsidRPr="00530F73">
              <w:rPr>
                <w:rFonts w:ascii="Arial" w:hAnsi="Arial" w:cs="Arial"/>
                <w:sz w:val="18"/>
                <w:szCs w:val="18"/>
              </w:rPr>
              <w:t>rzymanie</w:t>
            </w:r>
            <w:r>
              <w:rPr>
                <w:rFonts w:ascii="Arial" w:hAnsi="Arial" w:cs="Arial"/>
                <w:sz w:val="18"/>
                <w:szCs w:val="18"/>
              </w:rPr>
              <w:t>m</w:t>
            </w:r>
            <w:proofErr w:type="spellEnd"/>
            <w:r w:rsidRPr="00530F73">
              <w:rPr>
                <w:rFonts w:ascii="Arial" w:hAnsi="Arial" w:cs="Arial"/>
                <w:sz w:val="18"/>
                <w:szCs w:val="18"/>
              </w:rPr>
              <w:t xml:space="preserve"> pełnej sprawności technicznej urządzeń melioracji podstawowych i szczegółowych</w:t>
            </w:r>
            <w:r>
              <w:rPr>
                <w:rFonts w:ascii="Arial" w:hAnsi="Arial" w:cs="Arial"/>
                <w:sz w:val="18"/>
                <w:szCs w:val="18"/>
              </w:rPr>
              <w:t xml:space="preserve"> </w:t>
            </w:r>
            <w:r w:rsidRPr="00D542CC">
              <w:rPr>
                <w:rFonts w:ascii="Arial" w:hAnsi="Arial" w:cs="Arial"/>
                <w:sz w:val="18"/>
                <w:szCs w:val="18"/>
              </w:rPr>
              <w:t xml:space="preserve">w sąsiedztwie rosnących przy istniejących drogach. </w:t>
            </w:r>
          </w:p>
          <w:p w14:paraId="76AE1A88" w14:textId="77777777" w:rsidR="00530F73" w:rsidRPr="00330908" w:rsidRDefault="00530F73" w:rsidP="001837E1">
            <w:pPr>
              <w:jc w:val="both"/>
              <w:rPr>
                <w:rFonts w:ascii="Arial" w:hAnsi="Arial" w:cs="Arial"/>
                <w:sz w:val="18"/>
                <w:szCs w:val="18"/>
              </w:rPr>
            </w:pPr>
            <w:r w:rsidRPr="00330908">
              <w:rPr>
                <w:rFonts w:ascii="Arial" w:hAnsi="Arial" w:cs="Arial"/>
                <w:sz w:val="18"/>
                <w:szCs w:val="18"/>
              </w:rPr>
              <w:t>W przypadku realizacji prac w bezpośrednim sąsiedztwie pomników przyrody należy zabezpieczyć jej przed ewentualnym uszkodzeniem. Przed przystąpień do realizacji pac inwestycji należy przeprowadzić inwentaryzację przyrodniczą drzew.    Termin wykonania prac należy dostosować do okresów lęgowych ptaków oraz  okresów rozrodu i hibernacji nietoperzy.</w:t>
            </w:r>
          </w:p>
          <w:p w14:paraId="103CD02A" w14:textId="77777777" w:rsidR="00530F73" w:rsidRPr="00FE4A68" w:rsidRDefault="00530F73" w:rsidP="001837E1">
            <w:pPr>
              <w:jc w:val="both"/>
              <w:rPr>
                <w:rFonts w:ascii="Arial" w:hAnsi="Arial" w:cs="Arial"/>
                <w:sz w:val="18"/>
                <w:szCs w:val="18"/>
              </w:rPr>
            </w:pPr>
            <w:r w:rsidRPr="00330908">
              <w:rPr>
                <w:rFonts w:ascii="Arial" w:hAnsi="Arial" w:cs="Arial"/>
                <w:sz w:val="18"/>
                <w:szCs w:val="18"/>
              </w:rPr>
              <w:lastRenderedPageBreak/>
              <w:t>Podczas planowania i realizacji danej inwestycji należy uwzględnić wszystkie obowiązujące na tym terenie zakazy. Odstępstwo od zakazów jest możliwe jedynie w przypadku wykonywania prac na potrzeby ochrony przyrody po uzgodnieniu z organem ustanawiającym daną formę ochrony przyrody.</w:t>
            </w:r>
            <w:r w:rsidRPr="00FE4A68">
              <w:rPr>
                <w:rFonts w:ascii="Arial" w:hAnsi="Arial" w:cs="Arial"/>
                <w:sz w:val="18"/>
                <w:szCs w:val="18"/>
              </w:rPr>
              <w:t xml:space="preserve"> </w:t>
            </w:r>
          </w:p>
          <w:p w14:paraId="080A9F5F" w14:textId="77777777" w:rsidR="00530F73" w:rsidRPr="00FE4A68" w:rsidRDefault="00530F73" w:rsidP="00530F73">
            <w:pPr>
              <w:jc w:val="both"/>
              <w:rPr>
                <w:rFonts w:ascii="Arial" w:hAnsi="Arial" w:cs="Arial"/>
                <w:sz w:val="18"/>
                <w:szCs w:val="18"/>
              </w:rPr>
            </w:pPr>
          </w:p>
        </w:tc>
      </w:tr>
      <w:tr w:rsidR="00530F73" w:rsidRPr="002944E4" w14:paraId="19F33D8D" w14:textId="77777777" w:rsidTr="00530F73">
        <w:trPr>
          <w:trHeight w:val="20"/>
        </w:trPr>
        <w:tc>
          <w:tcPr>
            <w:tcW w:w="967" w:type="pct"/>
            <w:tcBorders>
              <w:top w:val="single" w:sz="8" w:space="0" w:color="auto"/>
              <w:left w:val="single" w:sz="4" w:space="0" w:color="auto"/>
              <w:bottom w:val="single" w:sz="4" w:space="0" w:color="auto"/>
              <w:right w:val="single" w:sz="4" w:space="0" w:color="auto"/>
            </w:tcBorders>
            <w:shd w:val="clear" w:color="auto" w:fill="auto"/>
            <w:vAlign w:val="center"/>
          </w:tcPr>
          <w:p w14:paraId="6AD4FC60" w14:textId="2D1897FB" w:rsidR="00530F73" w:rsidRPr="002944E4" w:rsidRDefault="00530F73" w:rsidP="001837E1">
            <w:pPr>
              <w:rPr>
                <w:rFonts w:ascii="Arial" w:hAnsi="Arial" w:cs="Arial"/>
                <w:sz w:val="18"/>
                <w:szCs w:val="18"/>
              </w:rPr>
            </w:pPr>
            <w:r w:rsidRPr="002944E4">
              <w:rPr>
                <w:rFonts w:ascii="Arial" w:hAnsi="Arial" w:cs="Arial"/>
                <w:sz w:val="18"/>
                <w:szCs w:val="18"/>
              </w:rPr>
              <w:lastRenderedPageBreak/>
              <w:t xml:space="preserve">Obszar Chronionego Krajobrazu Dolina </w:t>
            </w:r>
            <w:r w:rsidR="000C33BC">
              <w:rPr>
                <w:rFonts w:ascii="Arial" w:hAnsi="Arial" w:cs="Arial"/>
                <w:sz w:val="18"/>
                <w:szCs w:val="18"/>
              </w:rPr>
              <w:t>Prosny</w:t>
            </w:r>
          </w:p>
        </w:tc>
        <w:tc>
          <w:tcPr>
            <w:tcW w:w="2081" w:type="pct"/>
            <w:tcBorders>
              <w:top w:val="single" w:sz="8" w:space="0" w:color="auto"/>
              <w:left w:val="single" w:sz="4" w:space="0" w:color="auto"/>
              <w:bottom w:val="single" w:sz="4" w:space="0" w:color="auto"/>
              <w:right w:val="single" w:sz="4" w:space="0" w:color="auto"/>
            </w:tcBorders>
            <w:shd w:val="clear" w:color="auto" w:fill="auto"/>
          </w:tcPr>
          <w:p w14:paraId="45DD7F7C" w14:textId="41D94281" w:rsidR="00530F73" w:rsidRPr="000C33BC" w:rsidRDefault="00530F73" w:rsidP="000C33BC">
            <w:pPr>
              <w:jc w:val="both"/>
              <w:rPr>
                <w:rFonts w:ascii="Arial" w:hAnsi="Arial" w:cs="Arial"/>
                <w:sz w:val="18"/>
                <w:szCs w:val="18"/>
              </w:rPr>
            </w:pPr>
            <w:r w:rsidRPr="000C33BC">
              <w:rPr>
                <w:rFonts w:ascii="Arial" w:hAnsi="Arial" w:cs="Arial"/>
                <w:sz w:val="18"/>
                <w:szCs w:val="18"/>
              </w:rPr>
              <w:t xml:space="preserve">Na terenie obszaru zakazuje się </w:t>
            </w:r>
          </w:p>
          <w:p w14:paraId="6F947511" w14:textId="50A6BBB7" w:rsidR="00530F73" w:rsidRPr="00530F73" w:rsidRDefault="00530F73" w:rsidP="000C33BC">
            <w:pPr>
              <w:jc w:val="both"/>
              <w:rPr>
                <w:rFonts w:ascii="Arial" w:hAnsi="Arial" w:cs="Arial"/>
                <w:sz w:val="18"/>
                <w:szCs w:val="18"/>
              </w:rPr>
            </w:pPr>
            <w:r w:rsidRPr="000C33BC">
              <w:rPr>
                <w:rFonts w:ascii="Arial" w:hAnsi="Arial" w:cs="Arial"/>
                <w:sz w:val="18"/>
                <w:szCs w:val="18"/>
              </w:rPr>
              <w:t xml:space="preserve">1) </w:t>
            </w:r>
            <w:r w:rsidRPr="00530F73">
              <w:rPr>
                <w:rFonts w:ascii="Arial" w:hAnsi="Arial" w:cs="Arial"/>
                <w:sz w:val="18"/>
                <w:szCs w:val="18"/>
              </w:rPr>
              <w:t xml:space="preserve">realizacji przedsięwzięć mogących znacząco oddziaływać na środowisko w rozumieniu </w:t>
            </w:r>
            <w:r w:rsidRPr="000C33BC">
              <w:rPr>
                <w:rFonts w:ascii="Arial" w:hAnsi="Arial" w:cs="Arial"/>
                <w:sz w:val="18"/>
                <w:szCs w:val="18"/>
              </w:rPr>
              <w:t>przepisów</w:t>
            </w:r>
            <w:r w:rsidRPr="00530F73">
              <w:rPr>
                <w:rFonts w:ascii="Arial" w:hAnsi="Arial" w:cs="Arial"/>
                <w:sz w:val="18"/>
                <w:szCs w:val="18"/>
              </w:rPr>
              <w:t xml:space="preserve"> ustawy</w:t>
            </w:r>
            <w:r w:rsidRPr="000C33BC">
              <w:rPr>
                <w:rFonts w:ascii="Arial" w:hAnsi="Arial" w:cs="Arial"/>
                <w:sz w:val="18"/>
                <w:szCs w:val="18"/>
              </w:rPr>
              <w:t xml:space="preserve"> </w:t>
            </w:r>
            <w:r w:rsidRPr="00530F73">
              <w:rPr>
                <w:rFonts w:ascii="Arial" w:hAnsi="Arial" w:cs="Arial"/>
                <w:sz w:val="18"/>
                <w:szCs w:val="18"/>
              </w:rPr>
              <w:t>z dnia 3 października 2008 r. o udostępnianiu informacji o środowisku i jego ochronie, udziale</w:t>
            </w:r>
            <w:r w:rsidRPr="000C33BC">
              <w:rPr>
                <w:rFonts w:ascii="Arial" w:hAnsi="Arial" w:cs="Arial"/>
                <w:sz w:val="18"/>
                <w:szCs w:val="18"/>
              </w:rPr>
              <w:t xml:space="preserve"> </w:t>
            </w:r>
            <w:r w:rsidRPr="00530F73">
              <w:rPr>
                <w:rFonts w:ascii="Arial" w:hAnsi="Arial" w:cs="Arial"/>
                <w:sz w:val="18"/>
                <w:szCs w:val="18"/>
              </w:rPr>
              <w:t xml:space="preserve">społeczeństwa w ochronie środowiska oraz o ocenach oddziaływania na środowisko </w:t>
            </w:r>
          </w:p>
          <w:p w14:paraId="2E409D96" w14:textId="205BE872"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2) likwidowania i niszczenia </w:t>
            </w:r>
            <w:proofErr w:type="spellStart"/>
            <w:r w:rsidRPr="00530F73">
              <w:rPr>
                <w:rFonts w:ascii="Arial" w:hAnsi="Arial" w:cs="Arial"/>
                <w:sz w:val="18"/>
                <w:szCs w:val="18"/>
              </w:rPr>
              <w:t>zadrzewień</w:t>
            </w:r>
            <w:proofErr w:type="spellEnd"/>
            <w:r w:rsidRPr="00530F73">
              <w:rPr>
                <w:rFonts w:ascii="Arial" w:hAnsi="Arial" w:cs="Arial"/>
                <w:sz w:val="18"/>
                <w:szCs w:val="18"/>
              </w:rPr>
              <w:t xml:space="preserve"> </w:t>
            </w:r>
            <w:proofErr w:type="spellStart"/>
            <w:r w:rsidRPr="00530F73">
              <w:rPr>
                <w:rFonts w:ascii="Arial" w:hAnsi="Arial" w:cs="Arial"/>
                <w:sz w:val="18"/>
                <w:szCs w:val="18"/>
              </w:rPr>
              <w:t>środpolnych</w:t>
            </w:r>
            <w:proofErr w:type="spellEnd"/>
            <w:r w:rsidRPr="00530F73">
              <w:rPr>
                <w:rFonts w:ascii="Arial" w:hAnsi="Arial" w:cs="Arial"/>
                <w:sz w:val="18"/>
                <w:szCs w:val="18"/>
              </w:rPr>
              <w:t>, przydrożnych i nadwodnych, jeżeli nie wynikają one</w:t>
            </w:r>
            <w:r w:rsidRPr="000C33BC">
              <w:rPr>
                <w:rFonts w:ascii="Arial" w:hAnsi="Arial" w:cs="Arial"/>
                <w:sz w:val="18"/>
                <w:szCs w:val="18"/>
              </w:rPr>
              <w:t xml:space="preserve"> </w:t>
            </w:r>
            <w:r w:rsidRPr="00530F73">
              <w:rPr>
                <w:rFonts w:ascii="Arial" w:hAnsi="Arial" w:cs="Arial"/>
                <w:sz w:val="18"/>
                <w:szCs w:val="18"/>
              </w:rPr>
              <w:t>z potrzeby ochrony przeciwpowodziowej i zapewnienia bezpieczeństwa ruchu drogowego lub wodnego lub</w:t>
            </w:r>
            <w:r w:rsidRPr="000C33BC">
              <w:rPr>
                <w:rFonts w:ascii="Arial" w:hAnsi="Arial" w:cs="Arial"/>
                <w:sz w:val="18"/>
                <w:szCs w:val="18"/>
              </w:rPr>
              <w:t xml:space="preserve"> </w:t>
            </w:r>
            <w:r w:rsidRPr="00530F73">
              <w:rPr>
                <w:rFonts w:ascii="Arial" w:hAnsi="Arial" w:cs="Arial"/>
                <w:sz w:val="18"/>
                <w:szCs w:val="18"/>
              </w:rPr>
              <w:t xml:space="preserve">budowy, odbudowy, utrzymania, </w:t>
            </w:r>
            <w:r w:rsidR="000C33BC" w:rsidRPr="00530F73">
              <w:rPr>
                <w:rFonts w:ascii="Arial" w:hAnsi="Arial" w:cs="Arial"/>
                <w:sz w:val="18"/>
                <w:szCs w:val="18"/>
              </w:rPr>
              <w:t>remontów</w:t>
            </w:r>
            <w:r w:rsidRPr="00530F73">
              <w:rPr>
                <w:rFonts w:ascii="Arial" w:hAnsi="Arial" w:cs="Arial"/>
                <w:sz w:val="18"/>
                <w:szCs w:val="18"/>
              </w:rPr>
              <w:t xml:space="preserve"> lub naprawy urządzeń wodnych;</w:t>
            </w:r>
          </w:p>
          <w:p w14:paraId="587C4C0E" w14:textId="0F1C1996"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3) wydobywania do </w:t>
            </w:r>
            <w:r w:rsidR="000C33BC" w:rsidRPr="00530F73">
              <w:rPr>
                <w:rFonts w:ascii="Arial" w:hAnsi="Arial" w:cs="Arial"/>
                <w:sz w:val="18"/>
                <w:szCs w:val="18"/>
              </w:rPr>
              <w:t>celów</w:t>
            </w:r>
            <w:r w:rsidRPr="00530F73">
              <w:rPr>
                <w:rFonts w:ascii="Arial" w:hAnsi="Arial" w:cs="Arial"/>
                <w:sz w:val="18"/>
                <w:szCs w:val="18"/>
              </w:rPr>
              <w:t xml:space="preserve"> gospodarczych skał, w tym torfu, oraz skamieniałości, w tym kopalnych </w:t>
            </w:r>
            <w:r w:rsidR="000C33BC" w:rsidRPr="00530F73">
              <w:rPr>
                <w:rFonts w:ascii="Arial" w:hAnsi="Arial" w:cs="Arial"/>
                <w:sz w:val="18"/>
                <w:szCs w:val="18"/>
              </w:rPr>
              <w:t>szczątków</w:t>
            </w:r>
            <w:r w:rsidRPr="000C33BC">
              <w:rPr>
                <w:rFonts w:ascii="Arial" w:hAnsi="Arial" w:cs="Arial"/>
                <w:sz w:val="18"/>
                <w:szCs w:val="18"/>
              </w:rPr>
              <w:t xml:space="preserve"> </w:t>
            </w:r>
            <w:r w:rsidRPr="00530F73">
              <w:rPr>
                <w:rFonts w:ascii="Arial" w:hAnsi="Arial" w:cs="Arial"/>
                <w:sz w:val="18"/>
                <w:szCs w:val="18"/>
              </w:rPr>
              <w:t xml:space="preserve">roślin i zwierząt, a także </w:t>
            </w:r>
            <w:r w:rsidR="000C33BC" w:rsidRPr="00530F73">
              <w:rPr>
                <w:rFonts w:ascii="Arial" w:hAnsi="Arial" w:cs="Arial"/>
                <w:sz w:val="18"/>
                <w:szCs w:val="18"/>
              </w:rPr>
              <w:t>minerałów</w:t>
            </w:r>
            <w:r w:rsidRPr="00530F73">
              <w:rPr>
                <w:rFonts w:ascii="Arial" w:hAnsi="Arial" w:cs="Arial"/>
                <w:sz w:val="18"/>
                <w:szCs w:val="18"/>
              </w:rPr>
              <w:t xml:space="preserve"> i bursztynu;</w:t>
            </w:r>
          </w:p>
          <w:p w14:paraId="24422448" w14:textId="66706352" w:rsidR="00530F73" w:rsidRPr="00530F73" w:rsidRDefault="00530F73" w:rsidP="000C33BC">
            <w:pPr>
              <w:jc w:val="both"/>
              <w:rPr>
                <w:rFonts w:ascii="Arial" w:hAnsi="Arial" w:cs="Arial"/>
                <w:sz w:val="18"/>
                <w:szCs w:val="18"/>
              </w:rPr>
            </w:pPr>
            <w:r w:rsidRPr="00530F73">
              <w:rPr>
                <w:rFonts w:ascii="Arial" w:hAnsi="Arial" w:cs="Arial"/>
                <w:sz w:val="18"/>
                <w:szCs w:val="18"/>
              </w:rPr>
              <w:lastRenderedPageBreak/>
              <w:t>4) wykonywania prac ziemnych trwale zniekształcających rzeźbę terenu, z wyjątkiem prac związanych</w:t>
            </w:r>
            <w:r w:rsidRPr="000C33BC">
              <w:rPr>
                <w:rFonts w:ascii="Arial" w:hAnsi="Arial" w:cs="Arial"/>
                <w:sz w:val="18"/>
                <w:szCs w:val="18"/>
              </w:rPr>
              <w:t xml:space="preserve"> </w:t>
            </w:r>
            <w:r w:rsidRPr="00530F73">
              <w:rPr>
                <w:rFonts w:ascii="Arial" w:hAnsi="Arial" w:cs="Arial"/>
                <w:sz w:val="18"/>
                <w:szCs w:val="18"/>
              </w:rPr>
              <w:t xml:space="preserve">zabezpieczeniem przeciwsztormowym, przeciwpowodziowym lub </w:t>
            </w:r>
            <w:proofErr w:type="spellStart"/>
            <w:r w:rsidRPr="00530F73">
              <w:rPr>
                <w:rFonts w:ascii="Arial" w:hAnsi="Arial" w:cs="Arial"/>
                <w:sz w:val="18"/>
                <w:szCs w:val="18"/>
              </w:rPr>
              <w:t>przeciwosuwiskowym</w:t>
            </w:r>
            <w:proofErr w:type="spellEnd"/>
            <w:r w:rsidRPr="00530F73">
              <w:rPr>
                <w:rFonts w:ascii="Arial" w:hAnsi="Arial" w:cs="Arial"/>
                <w:sz w:val="18"/>
                <w:szCs w:val="18"/>
              </w:rPr>
              <w:t xml:space="preserve"> lub utrzymaniem,</w:t>
            </w:r>
            <w:r w:rsidRPr="000C33BC">
              <w:rPr>
                <w:rFonts w:ascii="Arial" w:hAnsi="Arial" w:cs="Arial"/>
                <w:sz w:val="18"/>
                <w:szCs w:val="18"/>
              </w:rPr>
              <w:t xml:space="preserve"> </w:t>
            </w:r>
            <w:r w:rsidRPr="00530F73">
              <w:rPr>
                <w:rFonts w:ascii="Arial" w:hAnsi="Arial" w:cs="Arial"/>
                <w:sz w:val="18"/>
                <w:szCs w:val="18"/>
              </w:rPr>
              <w:t>budową, odbudową, naprawą lub remontem urządzeń wodnych;</w:t>
            </w:r>
          </w:p>
          <w:p w14:paraId="679AD199" w14:textId="555315EE"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5) dokonywania zmian </w:t>
            </w:r>
            <w:r w:rsidR="000C33BC" w:rsidRPr="00530F73">
              <w:rPr>
                <w:rFonts w:ascii="Arial" w:hAnsi="Arial" w:cs="Arial"/>
                <w:sz w:val="18"/>
                <w:szCs w:val="18"/>
              </w:rPr>
              <w:t>stosunków</w:t>
            </w:r>
            <w:r w:rsidRPr="00530F73">
              <w:rPr>
                <w:rFonts w:ascii="Arial" w:hAnsi="Arial" w:cs="Arial"/>
                <w:sz w:val="18"/>
                <w:szCs w:val="18"/>
              </w:rPr>
              <w:t xml:space="preserve"> wodnych, jeżeli służą innym celom niż ochrona przyrody lub</w:t>
            </w:r>
            <w:r w:rsidRPr="000C33BC">
              <w:rPr>
                <w:rFonts w:ascii="Arial" w:hAnsi="Arial" w:cs="Arial"/>
                <w:sz w:val="18"/>
                <w:szCs w:val="18"/>
              </w:rPr>
              <w:t xml:space="preserve"> </w:t>
            </w:r>
            <w:r w:rsidR="000C33BC" w:rsidRPr="00530F73">
              <w:rPr>
                <w:rFonts w:ascii="Arial" w:hAnsi="Arial" w:cs="Arial"/>
                <w:sz w:val="18"/>
                <w:szCs w:val="18"/>
              </w:rPr>
              <w:t>zrównoważone</w:t>
            </w:r>
            <w:r w:rsidRPr="00530F73">
              <w:rPr>
                <w:rFonts w:ascii="Arial" w:hAnsi="Arial" w:cs="Arial"/>
                <w:sz w:val="18"/>
                <w:szCs w:val="18"/>
              </w:rPr>
              <w:t xml:space="preserve"> wykorzystanie </w:t>
            </w:r>
            <w:proofErr w:type="spellStart"/>
            <w:r w:rsidRPr="00530F73">
              <w:rPr>
                <w:rFonts w:ascii="Arial" w:hAnsi="Arial" w:cs="Arial"/>
                <w:sz w:val="18"/>
                <w:szCs w:val="18"/>
              </w:rPr>
              <w:t>użytkow</w:t>
            </w:r>
            <w:proofErr w:type="spellEnd"/>
            <w:r w:rsidRPr="00530F73">
              <w:rPr>
                <w:rFonts w:ascii="Arial" w:hAnsi="Arial" w:cs="Arial"/>
                <w:sz w:val="18"/>
                <w:szCs w:val="18"/>
              </w:rPr>
              <w:t xml:space="preserve"> rolnych i leśnych oraz racjonalna gospodarka wodna lub rybacka;</w:t>
            </w:r>
          </w:p>
          <w:p w14:paraId="3967BCF7" w14:textId="58A23920"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6) likwidowania naturalnych </w:t>
            </w:r>
            <w:r w:rsidR="000C33BC" w:rsidRPr="00530F73">
              <w:rPr>
                <w:rFonts w:ascii="Arial" w:hAnsi="Arial" w:cs="Arial"/>
                <w:sz w:val="18"/>
                <w:szCs w:val="18"/>
              </w:rPr>
              <w:t>zbiorników</w:t>
            </w:r>
            <w:r w:rsidRPr="00530F73">
              <w:rPr>
                <w:rFonts w:ascii="Arial" w:hAnsi="Arial" w:cs="Arial"/>
                <w:sz w:val="18"/>
                <w:szCs w:val="18"/>
              </w:rPr>
              <w:t xml:space="preserve"> wodnych, starorzeczy i </w:t>
            </w:r>
            <w:r w:rsidR="000C33BC" w:rsidRPr="00530F73">
              <w:rPr>
                <w:rFonts w:ascii="Arial" w:hAnsi="Arial" w:cs="Arial"/>
                <w:sz w:val="18"/>
                <w:szCs w:val="18"/>
              </w:rPr>
              <w:t>obszarów</w:t>
            </w:r>
            <w:r w:rsidRPr="00530F73">
              <w:rPr>
                <w:rFonts w:ascii="Arial" w:hAnsi="Arial" w:cs="Arial"/>
                <w:sz w:val="18"/>
                <w:szCs w:val="18"/>
              </w:rPr>
              <w:t xml:space="preserve"> wodno-błotnych;</w:t>
            </w:r>
          </w:p>
          <w:p w14:paraId="5BC91629" w14:textId="7436B958"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7) budowania nowych </w:t>
            </w:r>
            <w:r w:rsidR="000C33BC" w:rsidRPr="00530F73">
              <w:rPr>
                <w:rFonts w:ascii="Arial" w:hAnsi="Arial" w:cs="Arial"/>
                <w:sz w:val="18"/>
                <w:szCs w:val="18"/>
              </w:rPr>
              <w:t>obiektów</w:t>
            </w:r>
            <w:r w:rsidRPr="00530F73">
              <w:rPr>
                <w:rFonts w:ascii="Arial" w:hAnsi="Arial" w:cs="Arial"/>
                <w:sz w:val="18"/>
                <w:szCs w:val="18"/>
              </w:rPr>
              <w:t xml:space="preserve"> budowlanych w pasie szerokości 100 m od:</w:t>
            </w:r>
            <w:r w:rsidRPr="000C33BC">
              <w:rPr>
                <w:rFonts w:ascii="Arial" w:hAnsi="Arial" w:cs="Arial"/>
                <w:sz w:val="18"/>
                <w:szCs w:val="18"/>
              </w:rPr>
              <w:t xml:space="preserve"> </w:t>
            </w:r>
          </w:p>
          <w:p w14:paraId="4C641935" w14:textId="1300281C"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a) linii </w:t>
            </w:r>
            <w:r w:rsidR="000C33BC" w:rsidRPr="00530F73">
              <w:rPr>
                <w:rFonts w:ascii="Arial" w:hAnsi="Arial" w:cs="Arial"/>
                <w:sz w:val="18"/>
                <w:szCs w:val="18"/>
              </w:rPr>
              <w:t>brzegów</w:t>
            </w:r>
            <w:r w:rsidRPr="00530F73">
              <w:rPr>
                <w:rFonts w:ascii="Arial" w:hAnsi="Arial" w:cs="Arial"/>
                <w:sz w:val="18"/>
                <w:szCs w:val="18"/>
              </w:rPr>
              <w:t xml:space="preserve"> rzek, jezior i innych naturalnych </w:t>
            </w:r>
            <w:r w:rsidR="000C33BC" w:rsidRPr="00530F73">
              <w:rPr>
                <w:rFonts w:ascii="Arial" w:hAnsi="Arial" w:cs="Arial"/>
                <w:sz w:val="18"/>
                <w:szCs w:val="18"/>
              </w:rPr>
              <w:t>zbiorników</w:t>
            </w:r>
            <w:r w:rsidRPr="00530F73">
              <w:rPr>
                <w:rFonts w:ascii="Arial" w:hAnsi="Arial" w:cs="Arial"/>
                <w:sz w:val="18"/>
                <w:szCs w:val="18"/>
              </w:rPr>
              <w:t xml:space="preserve"> wodnych,</w:t>
            </w:r>
          </w:p>
          <w:p w14:paraId="3727D8D3" w14:textId="77777777" w:rsidR="00530F73" w:rsidRPr="00530F73" w:rsidRDefault="00530F73" w:rsidP="000C33BC">
            <w:pPr>
              <w:jc w:val="both"/>
              <w:rPr>
                <w:rFonts w:ascii="Arial" w:hAnsi="Arial" w:cs="Arial"/>
                <w:sz w:val="18"/>
                <w:szCs w:val="18"/>
              </w:rPr>
            </w:pPr>
            <w:r w:rsidRPr="00530F73">
              <w:rPr>
                <w:rFonts w:ascii="Arial" w:hAnsi="Arial" w:cs="Arial"/>
                <w:sz w:val="18"/>
                <w:szCs w:val="18"/>
              </w:rPr>
              <w:t>b) zasięgu lustra wody w sztucznych zbiornikach wodnych usytuowanych na wodach płynących przy</w:t>
            </w:r>
          </w:p>
          <w:p w14:paraId="7F1A4F92" w14:textId="287A3E18" w:rsidR="00530F73" w:rsidRPr="00530F73" w:rsidRDefault="00530F73" w:rsidP="000C33BC">
            <w:pPr>
              <w:jc w:val="both"/>
              <w:rPr>
                <w:rFonts w:ascii="Arial" w:hAnsi="Arial" w:cs="Arial"/>
                <w:sz w:val="18"/>
                <w:szCs w:val="18"/>
              </w:rPr>
            </w:pPr>
            <w:r w:rsidRPr="00530F73">
              <w:rPr>
                <w:rFonts w:ascii="Arial" w:hAnsi="Arial" w:cs="Arial"/>
                <w:sz w:val="18"/>
                <w:szCs w:val="18"/>
              </w:rPr>
              <w:t xml:space="preserve">normalnym poziomie piętrzenia określonym w pozwoleniu wodnoprawnym, o </w:t>
            </w:r>
            <w:r w:rsidR="000C33BC" w:rsidRPr="00530F73">
              <w:rPr>
                <w:rFonts w:ascii="Arial" w:hAnsi="Arial" w:cs="Arial"/>
                <w:sz w:val="18"/>
                <w:szCs w:val="18"/>
              </w:rPr>
              <w:t>którym</w:t>
            </w:r>
            <w:r w:rsidRPr="00530F73">
              <w:rPr>
                <w:rFonts w:ascii="Arial" w:hAnsi="Arial" w:cs="Arial"/>
                <w:sz w:val="18"/>
                <w:szCs w:val="18"/>
              </w:rPr>
              <w:t xml:space="preserve"> mowa</w:t>
            </w:r>
            <w:r w:rsidRPr="000C33BC">
              <w:rPr>
                <w:rFonts w:ascii="Arial" w:hAnsi="Arial" w:cs="Arial"/>
                <w:sz w:val="18"/>
                <w:szCs w:val="18"/>
              </w:rPr>
              <w:t xml:space="preserve"> </w:t>
            </w:r>
            <w:r w:rsidRPr="00530F73">
              <w:rPr>
                <w:rFonts w:ascii="Arial" w:hAnsi="Arial" w:cs="Arial"/>
                <w:sz w:val="18"/>
                <w:szCs w:val="18"/>
              </w:rPr>
              <w:t xml:space="preserve">w art. 389 pkt 1 ustawy z dnia 20 lipca 2017 r. - Prawo wodne - z wyjątkiem urządzeń wodnych oraz </w:t>
            </w:r>
            <w:r w:rsidR="000C33BC" w:rsidRPr="00530F73">
              <w:rPr>
                <w:rFonts w:ascii="Arial" w:hAnsi="Arial" w:cs="Arial"/>
                <w:sz w:val="18"/>
                <w:szCs w:val="18"/>
              </w:rPr>
              <w:t>obiektów</w:t>
            </w:r>
            <w:r w:rsidRPr="00530F73">
              <w:rPr>
                <w:rFonts w:ascii="Arial" w:hAnsi="Arial" w:cs="Arial"/>
                <w:sz w:val="18"/>
                <w:szCs w:val="18"/>
              </w:rPr>
              <w:t xml:space="preserve"> służących prowadzeniu racjonalnej gospodarki rolnej,</w:t>
            </w:r>
          </w:p>
          <w:p w14:paraId="06C8D3CB" w14:textId="2F6B912C" w:rsidR="00530F73" w:rsidRPr="000C33BC" w:rsidRDefault="00530F73" w:rsidP="000C33BC">
            <w:pPr>
              <w:jc w:val="both"/>
              <w:rPr>
                <w:rFonts w:ascii="Arial" w:hAnsi="Arial" w:cs="Arial"/>
                <w:sz w:val="18"/>
                <w:szCs w:val="18"/>
              </w:rPr>
            </w:pPr>
            <w:r w:rsidRPr="000C33BC">
              <w:rPr>
                <w:rFonts w:ascii="Arial" w:hAnsi="Arial" w:cs="Arial"/>
                <w:sz w:val="18"/>
                <w:szCs w:val="18"/>
              </w:rPr>
              <w:t>leśnej lub rybackiej;</w:t>
            </w:r>
          </w:p>
          <w:p w14:paraId="37F5787E" w14:textId="77777777" w:rsidR="00530F73" w:rsidRPr="00BE3207" w:rsidRDefault="00530F73" w:rsidP="00530F73">
            <w:pPr>
              <w:rPr>
                <w:rFonts w:ascii="Arial" w:hAnsi="Arial" w:cs="Arial"/>
                <w:sz w:val="18"/>
                <w:szCs w:val="18"/>
              </w:rPr>
            </w:pPr>
            <w:r>
              <w:rPr>
                <w:rFonts w:ascii="Arial" w:hAnsi="Arial" w:cs="Arial"/>
                <w:sz w:val="18"/>
                <w:szCs w:val="18"/>
              </w:rPr>
              <w:t>C</w:t>
            </w:r>
            <w:r w:rsidRPr="00BE3207">
              <w:rPr>
                <w:rFonts w:ascii="Arial" w:hAnsi="Arial" w:cs="Arial"/>
                <w:sz w:val="18"/>
                <w:szCs w:val="18"/>
              </w:rPr>
              <w:t>ele:</w:t>
            </w:r>
          </w:p>
          <w:p w14:paraId="5F1C4A18" w14:textId="77777777" w:rsidR="00530F73" w:rsidRPr="00BE3207" w:rsidRDefault="00530F73" w:rsidP="00530F73">
            <w:pPr>
              <w:pStyle w:val="Nagwekspisutreci"/>
              <w:numPr>
                <w:ilvl w:val="0"/>
                <w:numId w:val="91"/>
              </w:numPr>
              <w:suppressAutoHyphens w:val="0"/>
              <w:spacing w:before="0"/>
              <w:contextualSpacing/>
              <w:jc w:val="both"/>
              <w:rPr>
                <w:rFonts w:eastAsia="Andale Sans UI" w:cs="Arial"/>
                <w:b w:val="0"/>
                <w:bCs w:val="0"/>
                <w:sz w:val="18"/>
                <w:szCs w:val="18"/>
              </w:rPr>
            </w:pPr>
            <w:r w:rsidRPr="00BE3207">
              <w:rPr>
                <w:rFonts w:eastAsia="Andale Sans UI" w:cs="Arial"/>
                <w:b w:val="0"/>
                <w:bCs w:val="0"/>
                <w:sz w:val="18"/>
                <w:szCs w:val="18"/>
              </w:rPr>
              <w:t>Ochronę przyrody i krajobrazu</w:t>
            </w:r>
          </w:p>
          <w:p w14:paraId="18CB72E9" w14:textId="581C398A" w:rsidR="00530F73" w:rsidRDefault="000C33BC" w:rsidP="00530F73">
            <w:pPr>
              <w:pStyle w:val="Nagwekspisutreci"/>
              <w:numPr>
                <w:ilvl w:val="0"/>
                <w:numId w:val="91"/>
              </w:numPr>
              <w:suppressAutoHyphens w:val="0"/>
              <w:spacing w:before="0"/>
              <w:contextualSpacing/>
              <w:jc w:val="both"/>
              <w:rPr>
                <w:rFonts w:eastAsia="Andale Sans UI" w:cs="Arial"/>
                <w:b w:val="0"/>
                <w:bCs w:val="0"/>
                <w:sz w:val="18"/>
                <w:szCs w:val="18"/>
              </w:rPr>
            </w:pPr>
            <w:r>
              <w:rPr>
                <w:rFonts w:eastAsia="Andale Sans UI" w:cs="Arial"/>
                <w:b w:val="0"/>
                <w:bCs w:val="0"/>
                <w:sz w:val="18"/>
                <w:szCs w:val="18"/>
              </w:rPr>
              <w:t>Utrzymania poziomu wód gruntowych i powierzchniowych</w:t>
            </w:r>
          </w:p>
          <w:p w14:paraId="5B537021" w14:textId="6731D3B3" w:rsidR="000C33BC" w:rsidRPr="000C33BC" w:rsidRDefault="000C33BC" w:rsidP="000C33BC">
            <w:pPr>
              <w:pStyle w:val="Nagwekspisutreci"/>
              <w:numPr>
                <w:ilvl w:val="0"/>
                <w:numId w:val="91"/>
              </w:numPr>
              <w:suppressAutoHyphens w:val="0"/>
              <w:spacing w:before="0"/>
              <w:contextualSpacing/>
              <w:jc w:val="both"/>
              <w:rPr>
                <w:rFonts w:eastAsia="Andale Sans UI" w:cs="Arial"/>
                <w:b w:val="0"/>
                <w:bCs w:val="0"/>
                <w:sz w:val="18"/>
                <w:szCs w:val="18"/>
              </w:rPr>
            </w:pPr>
            <w:r w:rsidRPr="000C33BC">
              <w:rPr>
                <w:rFonts w:eastAsia="Andale Sans UI" w:cs="Arial"/>
                <w:b w:val="0"/>
                <w:bCs w:val="0"/>
                <w:sz w:val="18"/>
                <w:szCs w:val="18"/>
              </w:rPr>
              <w:t xml:space="preserve">Zalesianie gruntów porolnych i nieużytków z wyłączeniem łąk, muraw i </w:t>
            </w:r>
            <w:proofErr w:type="spellStart"/>
            <w:r w:rsidRPr="000C33BC">
              <w:rPr>
                <w:rFonts w:eastAsia="Andale Sans UI" w:cs="Arial"/>
                <w:b w:val="0"/>
                <w:bCs w:val="0"/>
                <w:sz w:val="18"/>
                <w:szCs w:val="18"/>
              </w:rPr>
              <w:t>terenow</w:t>
            </w:r>
            <w:proofErr w:type="spellEnd"/>
            <w:r w:rsidRPr="000C33BC">
              <w:rPr>
                <w:rFonts w:eastAsia="Andale Sans UI" w:cs="Arial"/>
                <w:b w:val="0"/>
                <w:bCs w:val="0"/>
                <w:sz w:val="18"/>
                <w:szCs w:val="18"/>
              </w:rPr>
              <w:t xml:space="preserve">, na </w:t>
            </w:r>
            <w:proofErr w:type="spellStart"/>
            <w:r w:rsidRPr="000C33BC">
              <w:rPr>
                <w:rFonts w:eastAsia="Andale Sans UI" w:cs="Arial"/>
                <w:b w:val="0"/>
                <w:bCs w:val="0"/>
                <w:sz w:val="18"/>
                <w:szCs w:val="18"/>
              </w:rPr>
              <w:t>ktorych</w:t>
            </w:r>
            <w:proofErr w:type="spellEnd"/>
            <w:r w:rsidRPr="000C33BC">
              <w:rPr>
                <w:rFonts w:eastAsia="Andale Sans UI" w:cs="Arial"/>
                <w:b w:val="0"/>
                <w:bCs w:val="0"/>
                <w:sz w:val="18"/>
                <w:szCs w:val="18"/>
              </w:rPr>
              <w:t xml:space="preserve"> występują cenne siedliska przyrodnicze oraz chronione gatunki roślin, zwierząt i </w:t>
            </w:r>
            <w:proofErr w:type="spellStart"/>
            <w:r w:rsidRPr="000C33BC">
              <w:rPr>
                <w:rFonts w:eastAsia="Andale Sans UI" w:cs="Arial"/>
                <w:b w:val="0"/>
                <w:bCs w:val="0"/>
                <w:sz w:val="18"/>
                <w:szCs w:val="18"/>
              </w:rPr>
              <w:t>grzybow</w:t>
            </w:r>
            <w:proofErr w:type="spellEnd"/>
            <w:r w:rsidRPr="000C33BC">
              <w:rPr>
                <w:rFonts w:eastAsia="Andale Sans UI" w:cs="Arial"/>
                <w:b w:val="0"/>
                <w:bCs w:val="0"/>
                <w:sz w:val="18"/>
                <w:szCs w:val="18"/>
              </w:rPr>
              <w:t>.</w:t>
            </w:r>
          </w:p>
        </w:tc>
        <w:tc>
          <w:tcPr>
            <w:tcW w:w="1952" w:type="pct"/>
            <w:tcBorders>
              <w:top w:val="single" w:sz="8" w:space="0" w:color="auto"/>
              <w:left w:val="single" w:sz="4" w:space="0" w:color="auto"/>
              <w:bottom w:val="single" w:sz="8" w:space="0" w:color="auto"/>
              <w:right w:val="single" w:sz="4" w:space="0" w:color="auto"/>
            </w:tcBorders>
            <w:shd w:val="clear" w:color="auto" w:fill="auto"/>
          </w:tcPr>
          <w:p w14:paraId="2B019408" w14:textId="77777777" w:rsidR="00530F73" w:rsidRPr="002944E4" w:rsidRDefault="00530F73" w:rsidP="001837E1">
            <w:pPr>
              <w:jc w:val="both"/>
              <w:rPr>
                <w:rFonts w:ascii="Arial" w:hAnsi="Arial" w:cs="Arial"/>
                <w:sz w:val="18"/>
                <w:szCs w:val="18"/>
              </w:rPr>
            </w:pPr>
            <w:r w:rsidRPr="002944E4">
              <w:rPr>
                <w:rFonts w:ascii="Arial" w:hAnsi="Arial" w:cs="Arial"/>
                <w:sz w:val="18"/>
                <w:szCs w:val="18"/>
              </w:rPr>
              <w:lastRenderedPageBreak/>
              <w:t>Inwestycje, które będą lub potencjalnie mogą być realizowane na terenie Obszaru to:</w:t>
            </w:r>
          </w:p>
          <w:p w14:paraId="7698BBEA" w14:textId="77777777" w:rsidR="00530F73" w:rsidRPr="002944E4" w:rsidRDefault="00530F73" w:rsidP="00530F73">
            <w:pPr>
              <w:pStyle w:val="Nagwekspisutreci"/>
              <w:numPr>
                <w:ilvl w:val="0"/>
                <w:numId w:val="91"/>
              </w:numPr>
              <w:suppressAutoHyphens w:val="0"/>
              <w:spacing w:before="0"/>
              <w:contextualSpacing/>
              <w:jc w:val="both"/>
              <w:rPr>
                <w:rFonts w:eastAsia="Andale Sans UI" w:cs="Arial"/>
                <w:b w:val="0"/>
                <w:bCs w:val="0"/>
                <w:sz w:val="18"/>
                <w:szCs w:val="18"/>
              </w:rPr>
            </w:pPr>
            <w:r w:rsidRPr="002944E4">
              <w:rPr>
                <w:rFonts w:eastAsia="Andale Sans UI" w:cs="Arial"/>
                <w:b w:val="0"/>
                <w:bCs w:val="0"/>
                <w:sz w:val="18"/>
                <w:szCs w:val="18"/>
              </w:rPr>
              <w:t xml:space="preserve">termomodernizacja budynków, </w:t>
            </w:r>
          </w:p>
          <w:p w14:paraId="5C6DE502" w14:textId="77777777" w:rsidR="00530F73" w:rsidRPr="002944E4" w:rsidRDefault="00530F73" w:rsidP="00530F73">
            <w:pPr>
              <w:pStyle w:val="Nagwekspisutreci"/>
              <w:numPr>
                <w:ilvl w:val="0"/>
                <w:numId w:val="91"/>
              </w:numPr>
              <w:suppressAutoHyphens w:val="0"/>
              <w:spacing w:before="0"/>
              <w:contextualSpacing/>
              <w:jc w:val="both"/>
              <w:rPr>
                <w:rFonts w:eastAsia="Andale Sans UI" w:cs="Arial"/>
                <w:b w:val="0"/>
                <w:bCs w:val="0"/>
                <w:sz w:val="18"/>
                <w:szCs w:val="18"/>
              </w:rPr>
            </w:pPr>
            <w:r w:rsidRPr="002944E4">
              <w:rPr>
                <w:rFonts w:eastAsia="Andale Sans UI" w:cs="Arial"/>
                <w:b w:val="0"/>
                <w:bCs w:val="0"/>
                <w:sz w:val="18"/>
                <w:szCs w:val="18"/>
              </w:rPr>
              <w:t xml:space="preserve">usuwanie wyrobów zawierających azbest, </w:t>
            </w:r>
          </w:p>
          <w:p w14:paraId="7EF7783B" w14:textId="77777777" w:rsidR="00530F73" w:rsidRPr="002944E4" w:rsidRDefault="00530F73" w:rsidP="000C33BC">
            <w:pPr>
              <w:pStyle w:val="Nagwekspisutreci"/>
              <w:numPr>
                <w:ilvl w:val="0"/>
                <w:numId w:val="91"/>
              </w:numPr>
              <w:suppressAutoHyphens w:val="0"/>
              <w:spacing w:before="0" w:after="0"/>
              <w:contextualSpacing/>
              <w:jc w:val="both"/>
              <w:rPr>
                <w:rFonts w:eastAsia="Andale Sans UI" w:cs="Arial"/>
                <w:b w:val="0"/>
                <w:bCs w:val="0"/>
                <w:sz w:val="18"/>
                <w:szCs w:val="18"/>
              </w:rPr>
            </w:pPr>
            <w:r w:rsidRPr="002944E4">
              <w:rPr>
                <w:rFonts w:eastAsia="Andale Sans UI" w:cs="Arial"/>
                <w:b w:val="0"/>
                <w:bCs w:val="0"/>
                <w:sz w:val="18"/>
                <w:szCs w:val="18"/>
              </w:rPr>
              <w:t>budowa sieci kanalizacyjnej oraz budowa przydomowych oczyszczalni ścieków</w:t>
            </w:r>
          </w:p>
          <w:p w14:paraId="76CC6EF5" w14:textId="77777777" w:rsidR="00530F73" w:rsidRPr="002944E4" w:rsidRDefault="00530F73" w:rsidP="000C33BC">
            <w:pPr>
              <w:pStyle w:val="Nagwekspisutreci"/>
              <w:numPr>
                <w:ilvl w:val="0"/>
                <w:numId w:val="91"/>
              </w:numPr>
              <w:suppressAutoHyphens w:val="0"/>
              <w:spacing w:before="0" w:after="0"/>
              <w:contextualSpacing/>
              <w:jc w:val="both"/>
              <w:rPr>
                <w:rFonts w:eastAsia="Andale Sans UI" w:cs="Arial"/>
                <w:b w:val="0"/>
                <w:bCs w:val="0"/>
                <w:sz w:val="18"/>
                <w:szCs w:val="18"/>
              </w:rPr>
            </w:pPr>
            <w:r w:rsidRPr="002944E4">
              <w:rPr>
                <w:rFonts w:eastAsia="Andale Sans UI" w:cs="Arial"/>
                <w:b w:val="0"/>
                <w:bCs w:val="0"/>
                <w:sz w:val="18"/>
                <w:szCs w:val="18"/>
              </w:rPr>
              <w:t>inwestycje związane z OZE,</w:t>
            </w:r>
          </w:p>
          <w:p w14:paraId="4BB7AEDF" w14:textId="77777777" w:rsidR="000C33BC" w:rsidRPr="000C33BC" w:rsidRDefault="000C33BC" w:rsidP="000C33BC">
            <w:pPr>
              <w:pStyle w:val="Akapitzlist"/>
              <w:numPr>
                <w:ilvl w:val="0"/>
                <w:numId w:val="91"/>
              </w:numPr>
              <w:spacing w:before="0"/>
              <w:rPr>
                <w:rFonts w:ascii="Arial" w:hAnsi="Arial" w:cs="Arial"/>
                <w:sz w:val="18"/>
                <w:szCs w:val="18"/>
              </w:rPr>
            </w:pPr>
            <w:r w:rsidRPr="000C33BC">
              <w:rPr>
                <w:rFonts w:ascii="Arial" w:hAnsi="Arial" w:cs="Arial"/>
                <w:sz w:val="18"/>
                <w:szCs w:val="18"/>
              </w:rPr>
              <w:t>Utrzymanie pełnej sprawności technicznej urządzeń melioracji podstawowych i szczegółowych</w:t>
            </w:r>
          </w:p>
          <w:p w14:paraId="459CA39C" w14:textId="77777777" w:rsidR="00530F73" w:rsidRPr="00530F73" w:rsidRDefault="00530F73" w:rsidP="00530F73">
            <w:pPr>
              <w:rPr>
                <w:rFonts w:ascii="Arial" w:hAnsi="Arial" w:cs="Arial"/>
                <w:sz w:val="18"/>
                <w:szCs w:val="18"/>
              </w:rPr>
            </w:pPr>
          </w:p>
          <w:p w14:paraId="253D7FC0" w14:textId="77777777" w:rsidR="00530F73" w:rsidRPr="00530F73" w:rsidRDefault="00530F73" w:rsidP="00530F73">
            <w:pPr>
              <w:rPr>
                <w:rFonts w:ascii="Arial" w:hAnsi="Arial" w:cs="Arial"/>
                <w:sz w:val="18"/>
                <w:szCs w:val="18"/>
              </w:rPr>
            </w:pPr>
            <w:r w:rsidRPr="00530F73">
              <w:rPr>
                <w:rFonts w:ascii="Arial" w:hAnsi="Arial" w:cs="Arial"/>
                <w:sz w:val="18"/>
                <w:szCs w:val="18"/>
              </w:rPr>
              <w:t xml:space="preserve">Podczas planowania i realizacji danej inwestycji należy uwzględnić wszystkie obowiązujące na tym terenie zakazy, za wyjątkiem przypadków gdy procedura dotycząca oceny oddziaływania na środowisko wykazała brak znacząco </w:t>
            </w:r>
            <w:r w:rsidRPr="00530F73">
              <w:rPr>
                <w:rFonts w:ascii="Arial" w:hAnsi="Arial" w:cs="Arial"/>
                <w:sz w:val="18"/>
                <w:szCs w:val="18"/>
              </w:rPr>
              <w:lastRenderedPageBreak/>
              <w:t xml:space="preserve">negatywnego wpływu na ochronę przyrody obszaru chronionego krajobrazu. Inwestycje prowadzone na terenie ww. obszaru muszą się wypełniać wymienione cele ochrony. Ww. możliwe inwestycje spełniają te cele, przede wszystkim przyczyniając się do ochrony przyrody i środowiska. </w:t>
            </w:r>
          </w:p>
          <w:p w14:paraId="435AA7B1" w14:textId="77777777" w:rsidR="00530F73" w:rsidRPr="002944E4" w:rsidRDefault="00530F73" w:rsidP="001837E1">
            <w:pPr>
              <w:jc w:val="both"/>
              <w:rPr>
                <w:rFonts w:ascii="Arial" w:hAnsi="Arial" w:cs="Arial"/>
                <w:sz w:val="18"/>
                <w:szCs w:val="18"/>
              </w:rPr>
            </w:pPr>
            <w:r w:rsidRPr="002944E4">
              <w:rPr>
                <w:rFonts w:ascii="Arial" w:hAnsi="Arial" w:cs="Arial"/>
                <w:sz w:val="18"/>
                <w:szCs w:val="18"/>
              </w:rPr>
              <w:t xml:space="preserve">Każdorazowo należy rozważyć możliwość innej lokalizacji inwestycji. </w:t>
            </w:r>
          </w:p>
          <w:p w14:paraId="07DFFAF6" w14:textId="77777777" w:rsidR="00530F73" w:rsidRPr="002944E4" w:rsidRDefault="00530F73" w:rsidP="001837E1">
            <w:pPr>
              <w:jc w:val="both"/>
              <w:rPr>
                <w:rFonts w:ascii="Arial" w:hAnsi="Arial" w:cs="Arial"/>
                <w:sz w:val="18"/>
                <w:szCs w:val="18"/>
              </w:rPr>
            </w:pPr>
            <w:r w:rsidRPr="002944E4">
              <w:rPr>
                <w:rFonts w:ascii="Arial" w:hAnsi="Arial" w:cs="Arial"/>
                <w:sz w:val="18"/>
                <w:szCs w:val="18"/>
              </w:rPr>
              <w:t>Na terenie Obszar Chronionego Krajobrazu będą mogły być realizowane jedynie inwestycje, które nie zaliczają się do przedsięwzięć mogących potencjalnie lub zawsze znacząco oddziaływać na środowisko. Wyjątek dotyczy inwestycji celu publicznego oraz przedsięwzięć mogących znacząco oddziaływać na środowisko, dla których przeprowadzona procedura oceny oddziaływania na środowisko wykazała brak znacząco negatywnego wpływu na ochronę przyrody obszaru chronionego krajobrazu.</w:t>
            </w:r>
          </w:p>
          <w:p w14:paraId="36AB51AF" w14:textId="77777777" w:rsidR="00530F73" w:rsidRPr="002944E4" w:rsidRDefault="00530F73" w:rsidP="001837E1">
            <w:pPr>
              <w:jc w:val="both"/>
              <w:rPr>
                <w:rFonts w:ascii="Arial" w:hAnsi="Arial" w:cs="Arial"/>
                <w:sz w:val="18"/>
                <w:szCs w:val="18"/>
              </w:rPr>
            </w:pPr>
          </w:p>
          <w:p w14:paraId="656987C1" w14:textId="77777777" w:rsidR="00530F73" w:rsidRPr="002944E4" w:rsidRDefault="00530F73" w:rsidP="001837E1">
            <w:pPr>
              <w:jc w:val="both"/>
              <w:rPr>
                <w:rFonts w:ascii="Arial" w:hAnsi="Arial" w:cs="Arial"/>
                <w:sz w:val="18"/>
                <w:szCs w:val="18"/>
              </w:rPr>
            </w:pPr>
            <w:r w:rsidRPr="002944E4">
              <w:rPr>
                <w:rFonts w:ascii="Arial" w:hAnsi="Arial" w:cs="Arial"/>
                <w:sz w:val="18"/>
                <w:szCs w:val="18"/>
              </w:rPr>
              <w:t xml:space="preserve">Ze względu na możliwe negatywne oddziaływanie (na powietrze, ptaki, krajobraz) na terenie Obszaru zaleca się także unikać budowy mniejszych biogazowni i farm fotowoltaicznych, które ze względu na swoją skalę nie będą wymagać uzyskania decyzji o środowiskowych uwarunkowaniach. </w:t>
            </w:r>
          </w:p>
          <w:p w14:paraId="1C89E782" w14:textId="77777777" w:rsidR="00530F73" w:rsidRPr="002944E4" w:rsidRDefault="00530F73" w:rsidP="001837E1">
            <w:pPr>
              <w:jc w:val="both"/>
              <w:rPr>
                <w:rFonts w:ascii="Arial" w:hAnsi="Arial" w:cs="Arial"/>
                <w:sz w:val="18"/>
                <w:szCs w:val="18"/>
              </w:rPr>
            </w:pPr>
            <w:r w:rsidRPr="002944E4">
              <w:rPr>
                <w:rFonts w:ascii="Arial" w:hAnsi="Arial" w:cs="Arial"/>
                <w:sz w:val="18"/>
                <w:szCs w:val="18"/>
              </w:rPr>
              <w:t>Ingerencję w środowisko naturalne związane z realizacją inwestycji ograniczyć do niezbędnego minimum, w tym unikać kolizji z drzewami na etapie projektowym. Przed przystąpień do realizacji pac inwestycji należy przeprowadzić inwentaryzację przyrodniczą, aby nie ingerować w chronione siedliska przyrodnicze.</w:t>
            </w:r>
          </w:p>
          <w:p w14:paraId="71832B62" w14:textId="77777777" w:rsidR="00530F73" w:rsidRPr="002944E4" w:rsidRDefault="00530F73" w:rsidP="001837E1">
            <w:pPr>
              <w:jc w:val="both"/>
              <w:rPr>
                <w:rFonts w:ascii="Arial" w:hAnsi="Arial" w:cs="Arial"/>
                <w:sz w:val="18"/>
                <w:szCs w:val="18"/>
              </w:rPr>
            </w:pPr>
            <w:r w:rsidRPr="002944E4">
              <w:rPr>
                <w:rFonts w:ascii="Arial" w:hAnsi="Arial" w:cs="Arial"/>
                <w:sz w:val="18"/>
                <w:szCs w:val="18"/>
              </w:rPr>
              <w:t>Dotyczy to także istniejących budynków. Termin wykonania prac należy dostosować do okresów lęgowych ptaków oraz okresów rozrodu i hibernacji nietoperzy.</w:t>
            </w:r>
          </w:p>
          <w:p w14:paraId="5024418A" w14:textId="77777777" w:rsidR="00530F73" w:rsidRPr="002944E4" w:rsidRDefault="00530F73" w:rsidP="001837E1">
            <w:pPr>
              <w:jc w:val="both"/>
              <w:rPr>
                <w:rFonts w:ascii="Arial" w:hAnsi="Arial" w:cs="Arial"/>
                <w:sz w:val="18"/>
                <w:szCs w:val="18"/>
              </w:rPr>
            </w:pPr>
          </w:p>
        </w:tc>
      </w:tr>
    </w:tbl>
    <w:p w14:paraId="273959FF" w14:textId="77777777" w:rsidR="00BE6E6B" w:rsidRPr="00012B5E" w:rsidRDefault="00BE6E6B" w:rsidP="00BE6E6B">
      <w:pPr>
        <w:rPr>
          <w:rFonts w:ascii="Arial" w:hAnsi="Arial" w:cs="Arial"/>
          <w:lang w:eastAsia="ar-SA" w:bidi="ar-SA"/>
        </w:rPr>
      </w:pPr>
    </w:p>
    <w:p w14:paraId="75AAD308" w14:textId="77777777" w:rsidR="00BE6E6B" w:rsidRPr="00012B5E" w:rsidRDefault="00BE6E6B" w:rsidP="00540C06">
      <w:pPr>
        <w:tabs>
          <w:tab w:val="left" w:pos="709"/>
        </w:tabs>
        <w:autoSpaceDE w:val="0"/>
        <w:snapToGrid w:val="0"/>
        <w:spacing w:line="360" w:lineRule="auto"/>
        <w:jc w:val="both"/>
        <w:rPr>
          <w:rFonts w:ascii="Arial" w:eastAsia="Lucida Sans Unicode" w:hAnsi="Arial" w:cs="Arial"/>
          <w:bCs/>
          <w:sz w:val="20"/>
          <w:szCs w:val="20"/>
          <w:lang w:eastAsia="pl-PL" w:bidi="pl-PL"/>
        </w:rPr>
      </w:pPr>
    </w:p>
    <w:p w14:paraId="765F309C" w14:textId="77777777" w:rsidR="00BE6E6B" w:rsidRPr="00012B5E" w:rsidRDefault="00BE6E6B" w:rsidP="00540C06">
      <w:pPr>
        <w:tabs>
          <w:tab w:val="left" w:pos="709"/>
        </w:tabs>
        <w:autoSpaceDE w:val="0"/>
        <w:snapToGrid w:val="0"/>
        <w:spacing w:line="360" w:lineRule="auto"/>
        <w:jc w:val="both"/>
        <w:rPr>
          <w:rFonts w:ascii="Arial" w:eastAsia="Lucida Sans Unicode" w:hAnsi="Arial" w:cs="Arial"/>
          <w:bCs/>
          <w:sz w:val="20"/>
          <w:szCs w:val="20"/>
          <w:lang w:eastAsia="pl-PL" w:bidi="pl-PL"/>
        </w:rPr>
      </w:pPr>
    </w:p>
    <w:p w14:paraId="47774516" w14:textId="356ECA99" w:rsidR="00BE6E6B" w:rsidRPr="00012B5E" w:rsidRDefault="00BE6E6B" w:rsidP="00540C06">
      <w:pPr>
        <w:tabs>
          <w:tab w:val="left" w:pos="709"/>
        </w:tabs>
        <w:autoSpaceDE w:val="0"/>
        <w:snapToGrid w:val="0"/>
        <w:spacing w:line="360" w:lineRule="auto"/>
        <w:jc w:val="both"/>
        <w:rPr>
          <w:rFonts w:ascii="Arial" w:eastAsia="Lucida Sans Unicode" w:hAnsi="Arial" w:cs="Arial"/>
          <w:bCs/>
          <w:sz w:val="20"/>
          <w:szCs w:val="20"/>
          <w:lang w:eastAsia="pl-PL" w:bidi="pl-PL"/>
        </w:rPr>
        <w:sectPr w:rsidR="00BE6E6B" w:rsidRPr="00012B5E" w:rsidSect="00F142C4">
          <w:pgSz w:w="16838" w:h="11906" w:orient="landscape"/>
          <w:pgMar w:top="1417" w:right="1417" w:bottom="1417" w:left="1417" w:header="568" w:footer="426" w:gutter="0"/>
          <w:cols w:space="708"/>
          <w:docGrid w:linePitch="360"/>
        </w:sectPr>
      </w:pPr>
    </w:p>
    <w:p w14:paraId="07D89C54" w14:textId="77777777" w:rsidR="00F416C7" w:rsidRPr="00012B5E" w:rsidRDefault="00F416C7" w:rsidP="009674A1">
      <w:pPr>
        <w:pStyle w:val="Nagwek1"/>
        <w:spacing w:line="360" w:lineRule="auto"/>
        <w:ind w:left="431" w:hanging="431"/>
        <w:jc w:val="both"/>
        <w:rPr>
          <w:rFonts w:ascii="Arial" w:hAnsi="Arial" w:cs="Arial"/>
          <w:sz w:val="20"/>
          <w:szCs w:val="20"/>
        </w:rPr>
      </w:pPr>
      <w:bookmarkStart w:id="152" w:name="_Toc106224858"/>
      <w:bookmarkStart w:id="153" w:name="_Toc180336804"/>
      <w:r w:rsidRPr="00012B5E">
        <w:rPr>
          <w:rFonts w:ascii="Arial" w:hAnsi="Arial" w:cs="Arial"/>
          <w:sz w:val="20"/>
          <w:szCs w:val="20"/>
        </w:rPr>
        <w:lastRenderedPageBreak/>
        <w:t>ZAPOBIEGANIE, OGRANICZENIE LUB KOMPENSACJA PRZYRODNICZA NEGATYWNYCH ODDZIAŁYWAŃ NA ŚRODOWISKO</w:t>
      </w:r>
      <w:bookmarkEnd w:id="152"/>
      <w:bookmarkEnd w:id="153"/>
    </w:p>
    <w:p w14:paraId="1BF1F565"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Przez kompensację przyrodniczą rozumie się zespół działań obejmujących w szczególności roboty budowlane, roboty ziemne, rekultywację gleby, zalesienie, zadrzewienia lub tworzenie skupień roślinności prowadzących do przywrócenia równowagi przyrodniczej na danym terenie, wyrównanie szkód dokonanych w środowisku przez realizację przedsięwzięcia i zachowanie walorów krajobrazowych.</w:t>
      </w:r>
    </w:p>
    <w:p w14:paraId="2C5FE3FB"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Występujące oddziaływania na etapie realizacji zadań są nieznaczne i nie skutkują trwałym pogorszeniem się stanu środowiska.</w:t>
      </w:r>
    </w:p>
    <w:p w14:paraId="75B9E82D"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W przypadku wykonania prac, które mogą naruszyć i wpłynąć na pogorszenie stanu któregoś z komponentów środowiska należy założyć działania zapobiegające lub działania kompensacyjne jeżeli nie ma innej możliwości.</w:t>
      </w:r>
    </w:p>
    <w:p w14:paraId="780CF7F0" w14:textId="592C2A12"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Warianty kompensacji przyrodniczej powinny być określone w ramach wydawanych decyzji o środowiskowych uwarunkowaniach dla poszczególnych przedsięwzięć. Zgodnie z art. 71 ust. 1 ustawy z dnia 3 października 2008 r. </w:t>
      </w:r>
      <w:r w:rsidRPr="00012B5E">
        <w:rPr>
          <w:rFonts w:ascii="Arial" w:eastAsia="Times New Roman" w:hAnsi="Arial" w:cs="Arial"/>
          <w:bCs/>
          <w:i/>
          <w:sz w:val="20"/>
          <w:szCs w:val="20"/>
        </w:rPr>
        <w:t>o udostępnianiu informacji o środowisku i jego ochronie, udziale społeczeństwa w ochronie środowiska oraz o ocenach oddziaływania na środowisko</w:t>
      </w:r>
      <w:r w:rsidR="00E709C3" w:rsidRPr="00012B5E">
        <w:rPr>
          <w:rFonts w:ascii="Arial" w:eastAsia="Times New Roman" w:hAnsi="Arial" w:cs="Arial"/>
          <w:bCs/>
          <w:i/>
          <w:sz w:val="20"/>
          <w:szCs w:val="20"/>
        </w:rPr>
        <w:t xml:space="preserve"> (</w:t>
      </w:r>
      <w:r w:rsidR="007E3043" w:rsidRPr="00012B5E">
        <w:rPr>
          <w:rFonts w:ascii="Arial" w:eastAsia="Times New Roman" w:hAnsi="Arial" w:cs="Arial"/>
          <w:bCs/>
          <w:sz w:val="20"/>
          <w:szCs w:val="20"/>
        </w:rPr>
        <w:t xml:space="preserve"> </w:t>
      </w:r>
      <w:r w:rsidR="00F17CA4">
        <w:rPr>
          <w:rFonts w:ascii="Arial" w:eastAsia="Times New Roman" w:hAnsi="Arial" w:cs="Arial"/>
          <w:bCs/>
          <w:sz w:val="20"/>
          <w:szCs w:val="20"/>
        </w:rPr>
        <w:t>Dz.U. 2024 poz. 1112</w:t>
      </w:r>
      <w:r w:rsidRPr="00012B5E">
        <w:rPr>
          <w:rFonts w:ascii="Arial" w:eastAsia="Times New Roman" w:hAnsi="Arial" w:cs="Arial"/>
          <w:bCs/>
          <w:sz w:val="20"/>
          <w:szCs w:val="20"/>
        </w:rPr>
        <w:t>) decyzje te określają środowiskowe uwarunkowania realizacji przedsięwzięć, a w szczególności warunki wykorzystywania terenu w fazie realizacji i eksploatacji lub użytkowania przedsięwzięcia, ze szczególnym uwzględnieniem konieczności ochrony cennych wartości przyrodniczych, zasobów naturalnych i zabytków oraz ograniczenia negatywnych oddziaływań dla terenów sąsiednich a także w przypadku, gdy z oceny przedsięwzięcia na środowisko wynika potrzeba wykonania kompensacji przyrodniczej – stwierdza konieczność jej wykonania.</w:t>
      </w:r>
    </w:p>
    <w:p w14:paraId="24909A1D"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Poniżej zostają przedstawione możliwe oddziaływania na środowisko i metody zapobiegania im oraz metody kompensacji przyrodniczej.</w:t>
      </w:r>
    </w:p>
    <w:p w14:paraId="5A7521FA" w14:textId="77777777" w:rsidR="00F416C7" w:rsidRPr="00012B5E" w:rsidRDefault="00F416C7" w:rsidP="006A2C86">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W trakcie prac budowlanych inwestor jest obowiązany uwzględnić ochronę środowiska, a w szczególności ochronę gleby, zieleni, naturalnego ukształtowania terenu i stosunków wodnych. Dopuszcza się wykorzystywanie i przekształcanie elementów przyrodniczych wyłącznie w takim zakresie, w jakim jest to konieczne w związku z realizacją inwestycji, a jeśli ochrona elementów przyrodniczych nie jest możliwa, należy podejmować działania mające na celu naprawienie wyrządzonych szkód.</w:t>
      </w:r>
    </w:p>
    <w:p w14:paraId="5AA54CAF" w14:textId="77777777" w:rsidR="00F416C7" w:rsidRPr="00012B5E" w:rsidRDefault="00F416C7" w:rsidP="006A2C86">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Dla zadań wymienionych, jako mogące znacząco oddziaływać na środowisko należy przewidzieć odpowiednie warianty zapobiegania i kompensacji przyrodniczej.</w:t>
      </w:r>
    </w:p>
    <w:p w14:paraId="6079D913" w14:textId="38D7353E" w:rsidR="00F75F0F" w:rsidRPr="00012B5E" w:rsidRDefault="00F75F0F" w:rsidP="00F75F0F">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Podczas prac budowlanych nastąpi naruszenie wierzchniej warstwy gleby wraz z okrywą roślinną, a następnie przemieszczone zostaną masy ziemne. Należy zabezpieczyć wszystkie drzewa i krzewy znajdujące się w obszarze prowadzonych prac. Prowadząc prace nie wolno dopuścić, aby wokół drzew sąsiadujących z planowaną inwestycją doszło do zmiany poziomu gruntu ani zagęszczenia gleby, wskutek składowania materiałów budowlanych pod drzewami. Należy zabezpieczyć drzewa przed zmianą właściwości chemicznych gleby przez zanieczyszczenie wodą używaną na budowie np. z wapnem i cementem. Podczas prac inwestycyjnych sąsiadujących z drzewami należy pamiętać o zastosowaniu rozwiązań zapewniających ochronę drzew i gleby, tj. zastosowanie ogrodzenia </w:t>
      </w:r>
      <w:r w:rsidRPr="00012B5E">
        <w:rPr>
          <w:rFonts w:ascii="Arial" w:eastAsia="Times New Roman" w:hAnsi="Arial" w:cs="Arial"/>
          <w:bCs/>
          <w:sz w:val="20"/>
          <w:szCs w:val="20"/>
        </w:rPr>
        <w:lastRenderedPageBreak/>
        <w:t xml:space="preserve">tymczasowego strefy ochrony drzew (SOD) - wyznaczonej przez inspektora nadzoru dendrologicznego, zastosowanie murków oporowych na granicy SOD w celu zachowania oryginalnego poziomu gruntu, zabezpieczenie konarów i pni (nie należy wycinać całych konarów, ogławiać ani podkrzesywać koron drzew). Korę drzew należy zabezpieczyć przed odzieraniem i innymi uszkodzeniami mechanicznymi przy pomocy mat ochronnych. W przypadku konieczności pozostawienia otwartej ściany wykopu w SOD, na czas robót budowlanych, konieczne jest zamontowanie ekranu korzeniowego w celu ochrony przed przesuszeniem i przemarznięciem korzeni żywicielskich. </w:t>
      </w:r>
    </w:p>
    <w:p w14:paraId="3D89960E" w14:textId="3C3BF272" w:rsidR="00F75F0F" w:rsidRPr="00012B5E" w:rsidRDefault="00F75F0F" w:rsidP="00F75F0F">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W przypadku, gdy wystąpi konieczność przesadzenia drzewa lub krzewu, należy zabezpieczyć całą bryłę korzeniową, koronę i strzałę. Operację przeniesienia należy dokonać przy użyciu odpowiedniego sprzętu. Przesadzenie dużego drzewa najczęściej wiąże się z uszkodzeniem/obcięciem niektórych korzeni, wówczas należy zredukować promień korony proporcjonalnie, tak, aby roślina była w stanie wykarmić swój organizm. Jeżeli jedyną możliwością jest usunięcie drzewa, należy w jego miejsce nasadzić inne w ilości określonej bliżej w decyzji dotyczącej pozwolenia na wykonanie czynności. Ilość i gatunek drzew, które należy nasadzić w miejsce wyciętego zależy od wieku, gatunku, obwodu </w:t>
      </w:r>
      <w:r w:rsidRPr="00012B5E">
        <w:rPr>
          <w:rFonts w:ascii="Arial" w:eastAsia="Times New Roman" w:hAnsi="Arial" w:cs="Arial"/>
          <w:bCs/>
          <w:sz w:val="20"/>
          <w:szCs w:val="20"/>
        </w:rPr>
        <w:br/>
        <w:t>i wartości przyrodniczej wyciętego drzewa. Podczas prowadzenia prac należy przestrzegać przepisów dotyczących ochrony gatunkowej, w tym w głównej mierze: zakazu niszczenia gniazd i siedlisk gatunków chronionych oraz przypadkowego płoszenia, określonych w rozporządzeniu Ministra Środowiska z dnia 9 października 2014 r. w sprawie ochrony gatunkowej grzybów (Dz.U. z 2014 r. poz. 1408), rozporządzeniu Ministra Środowiska z dnia 16 grudnia 2016 r. w sprawie ochrony gatunkowej zwierząt (Dz. U. z 2022 r. poz. 2380), rozporządzeniu Ministra Środowiska z dnia 9 października 2014 r. w sprawie ochrony gatunkowej roślin (Dz. U. z 2014 r. poz. 1409), a także określonych w ustawie z dnia 16 kwietnia 2004 r. o ochronie przyrody (</w:t>
      </w:r>
      <w:r w:rsidR="00012B5E" w:rsidRPr="00012B5E">
        <w:rPr>
          <w:rFonts w:ascii="Arial" w:eastAsia="Times New Roman" w:hAnsi="Arial" w:cs="Arial"/>
          <w:bCs/>
          <w:sz w:val="20"/>
          <w:szCs w:val="20"/>
        </w:rPr>
        <w:t xml:space="preserve">Dz.U. 2023 poz. 1336 </w:t>
      </w:r>
      <w:r w:rsidRPr="00012B5E">
        <w:rPr>
          <w:rFonts w:ascii="Arial" w:eastAsia="Times New Roman" w:hAnsi="Arial" w:cs="Arial"/>
          <w:bCs/>
          <w:sz w:val="20"/>
          <w:szCs w:val="20"/>
        </w:rPr>
        <w:t>z późn.zm).</w:t>
      </w:r>
    </w:p>
    <w:p w14:paraId="3077EAFD"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Przemieszczanie mas ziemnych przy prowadzeniu wykopów jest konieczne. W przypadku prowadzenia prac głębokościowych takich jak np. kładzenie rur kanalizacyjnych/wodociągu zostaje naruszonych kilka warstw ziemi. Po zakończeniu prac należy przywrócić poprzedni stan zachowując kolejność warstw glebowych w profilu glebowym. Jeżeli nie jest możliwe przywrócenie rzeźby terenu i stanu gleby np. w przypadku budowy lub modernizacji drogi należy wykonać szereg zabiegów podyktowanych w decyzji dotyczącej warunków realizacji takiego przedsięwzięcia. Mogą to być: </w:t>
      </w:r>
    </w:p>
    <w:p w14:paraId="037EB545" w14:textId="77777777"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ukształtowanie terenu przez uformowanie nasypów, skarp,</w:t>
      </w:r>
    </w:p>
    <w:p w14:paraId="2EFCC4E0" w14:textId="77777777"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wykonanie drenażu i przejść dla zwierząt,</w:t>
      </w:r>
    </w:p>
    <w:p w14:paraId="321990AE" w14:textId="1F666A3A"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nasadzenia drzew, krzewów, roślinności zielnej</w:t>
      </w:r>
      <w:r w:rsidR="009F3F11" w:rsidRPr="00012B5E">
        <w:rPr>
          <w:rFonts w:ascii="Arial" w:eastAsia="Times New Roman" w:hAnsi="Arial" w:cs="Arial"/>
          <w:bCs/>
          <w:sz w:val="20"/>
          <w:szCs w:val="20"/>
        </w:rPr>
        <w:t xml:space="preserve"> </w:t>
      </w:r>
      <w:r w:rsidR="009F3F11" w:rsidRPr="00012B5E">
        <w:rPr>
          <w:rFonts w:ascii="Arial" w:eastAsia="Times New Roman" w:hAnsi="Arial" w:cs="Arial"/>
          <w:kern w:val="0"/>
          <w:sz w:val="20"/>
          <w:szCs w:val="20"/>
          <w:lang w:eastAsia="pl-PL" w:bidi="ar-SA"/>
        </w:rPr>
        <w:t>(z wykorzystaniem gatunków rodzimych)</w:t>
      </w:r>
      <w:r w:rsidRPr="00012B5E">
        <w:rPr>
          <w:rFonts w:ascii="Arial" w:eastAsia="Times New Roman" w:hAnsi="Arial" w:cs="Arial"/>
          <w:bCs/>
          <w:sz w:val="20"/>
          <w:szCs w:val="20"/>
        </w:rPr>
        <w:t>,</w:t>
      </w:r>
    </w:p>
    <w:p w14:paraId="19D02BBF" w14:textId="77777777"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dopilnowanie, aby stan zarządzony decyzją utrzymywał się.</w:t>
      </w:r>
    </w:p>
    <w:p w14:paraId="622AEB44"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Skala wykonanych działań kompensacyjnych zależy od rodzaju wykonanych prac i skali ingerencji w środowisko.</w:t>
      </w:r>
    </w:p>
    <w:p w14:paraId="23908857"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Do przeprowadzenia prac przy realizacji w/w zadań należy stosować sprzęt o pełnej sprawności, żeby:</w:t>
      </w:r>
    </w:p>
    <w:p w14:paraId="7ACB3603" w14:textId="77777777"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zminimalizować poziom emitowanego hałasu,</w:t>
      </w:r>
    </w:p>
    <w:p w14:paraId="60E40B12" w14:textId="77777777"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zminimalizować poziom zanieczyszczeń pochodzących ze spalania paliw w silnikach samochodów i maszyn,</w:t>
      </w:r>
    </w:p>
    <w:p w14:paraId="2789A6A7" w14:textId="77777777" w:rsidR="00F416C7" w:rsidRPr="00012B5E" w:rsidRDefault="00F416C7" w:rsidP="008F63D4">
      <w:pPr>
        <w:numPr>
          <w:ilvl w:val="0"/>
          <w:numId w:val="3"/>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zapobiec wyciekom paliw ze zbiorników maszyn, pojazdów i urządzeń.</w:t>
      </w:r>
    </w:p>
    <w:p w14:paraId="66CB2AD5"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lastRenderedPageBreak/>
        <w:t>Przedsięwzięcia należy realizować z wykorzystaniem najlepszych dostępnych technik, przy czym należy zapobiegać emisji zanieczyszczeń do środowiska, a w przypadku braku takiej możliwości ograniczać je przez zastosowanie odpowiednich zabezpieczeń (filtry, maty, ekrany itp.).</w:t>
      </w:r>
    </w:p>
    <w:p w14:paraId="1B37293D"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W przypadku okresowego oddziaływania na środowisko związanego z bytnością ludzi (np. ruch turystów) proponuje się:</w:t>
      </w:r>
    </w:p>
    <w:p w14:paraId="2E35C64E" w14:textId="77777777" w:rsidR="00F416C7" w:rsidRPr="00012B5E" w:rsidRDefault="00F416C7" w:rsidP="00C242F9">
      <w:pPr>
        <w:numPr>
          <w:ilvl w:val="0"/>
          <w:numId w:val="7"/>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stworzenie odpowiedniego regulaminu obowiązującego o</w:t>
      </w:r>
      <w:r w:rsidR="00996E77" w:rsidRPr="00012B5E">
        <w:rPr>
          <w:rFonts w:ascii="Arial" w:eastAsia="Times New Roman" w:hAnsi="Arial" w:cs="Arial"/>
          <w:bCs/>
          <w:sz w:val="20"/>
          <w:szCs w:val="20"/>
        </w:rPr>
        <w:t>dwiedzających podczas pobytu na </w:t>
      </w:r>
      <w:r w:rsidRPr="00012B5E">
        <w:rPr>
          <w:rFonts w:ascii="Arial" w:eastAsia="Times New Roman" w:hAnsi="Arial" w:cs="Arial"/>
          <w:bCs/>
          <w:sz w:val="20"/>
          <w:szCs w:val="20"/>
        </w:rPr>
        <w:t xml:space="preserve">terenach rekreacyjnych, </w:t>
      </w:r>
    </w:p>
    <w:p w14:paraId="60055A34" w14:textId="77777777" w:rsidR="00F416C7" w:rsidRPr="00012B5E" w:rsidRDefault="00F416C7" w:rsidP="00C242F9">
      <w:pPr>
        <w:numPr>
          <w:ilvl w:val="0"/>
          <w:numId w:val="7"/>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stworzenie planu pielęgnacji zieleni oraz działań naprawczych w razie wyrządzonej szkody,</w:t>
      </w:r>
    </w:p>
    <w:p w14:paraId="48625BC0" w14:textId="77777777" w:rsidR="00F416C7" w:rsidRPr="00012B5E" w:rsidRDefault="00F416C7" w:rsidP="00C242F9">
      <w:pPr>
        <w:numPr>
          <w:ilvl w:val="0"/>
          <w:numId w:val="7"/>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monitorowanie stanu miejsc odwiedzanych przez użytkowników ścieżek edukacyjnych, parków,</w:t>
      </w:r>
    </w:p>
    <w:p w14:paraId="0066ACF2" w14:textId="77777777" w:rsidR="00F416C7" w:rsidRPr="00012B5E" w:rsidRDefault="00F416C7" w:rsidP="00C242F9">
      <w:pPr>
        <w:numPr>
          <w:ilvl w:val="0"/>
          <w:numId w:val="7"/>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monitorowanie i zabezpieczanie miejsc narażonych na zniszczenia wywołane ruchem osób odwiedzających,</w:t>
      </w:r>
    </w:p>
    <w:p w14:paraId="7E056B5E" w14:textId="77777777" w:rsidR="00F416C7" w:rsidRPr="00012B5E" w:rsidRDefault="00F416C7" w:rsidP="00C242F9">
      <w:pPr>
        <w:numPr>
          <w:ilvl w:val="0"/>
          <w:numId w:val="7"/>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w przypadku naruszenia stanu siedlisk przyrodniczych znajdujących się w obrębie ścieżek dostępnych dla odwiedzających, będą wykonywane prace naprawcze i ochronne przez odpowiednio do tego celu powołane służby.</w:t>
      </w:r>
    </w:p>
    <w:p w14:paraId="30F502D7"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Prace będą prowadzone zgodnie ze specyfiką danego siedliska. W przypadku wystąpienia możliwości realnego zagrożenia dla danego siedliska zostanie ono wyłączone z terenów dostępnych dla odwiedzających.</w:t>
      </w:r>
    </w:p>
    <w:p w14:paraId="427AC68D" w14:textId="1494F3EB"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Jako, że na etapie sporządzania</w:t>
      </w:r>
      <w:r w:rsidR="00E00DC9" w:rsidRPr="00012B5E">
        <w:rPr>
          <w:rFonts w:ascii="Arial" w:eastAsia="Times New Roman" w:hAnsi="Arial" w:cs="Arial"/>
          <w:bCs/>
          <w:sz w:val="20"/>
          <w:szCs w:val="20"/>
        </w:rPr>
        <w:t xml:space="preserve"> </w:t>
      </w:r>
      <w:proofErr w:type="spellStart"/>
      <w:r w:rsidR="00145D59">
        <w:rPr>
          <w:rFonts w:ascii="Arial" w:eastAsia="Times New Roman" w:hAnsi="Arial" w:cs="Arial"/>
          <w:bCs/>
          <w:sz w:val="20"/>
          <w:szCs w:val="20"/>
        </w:rPr>
        <w:t>Prgramu</w:t>
      </w:r>
      <w:proofErr w:type="spellEnd"/>
      <w:r w:rsidRPr="00012B5E">
        <w:rPr>
          <w:rFonts w:ascii="Arial" w:eastAsia="Times New Roman" w:hAnsi="Arial" w:cs="Arial"/>
          <w:bCs/>
          <w:sz w:val="20"/>
          <w:szCs w:val="20"/>
        </w:rPr>
        <w:t xml:space="preserve"> wymienione zadania nie są dokładnie zaplanowane nie można określić konkretnych działań zapobiegawczych i kompensacyjnych. Obowiązek przeprowadzenia działań zapobiegawczych i kompensacyjnych zostanie nałożony na inwestora/wykonawcę zadania. Szczegóły kompensacji/zapobiegania będą ustalone na etapie wydania stosownych decyzji.</w:t>
      </w:r>
    </w:p>
    <w:p w14:paraId="7B1FDDE5" w14:textId="77777777" w:rsidR="00F416C7" w:rsidRPr="00012B5E" w:rsidRDefault="00F416C7">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Działania zbliżone do działań kompensacyjnych wykonuje się także, gdy:</w:t>
      </w:r>
    </w:p>
    <w:p w14:paraId="10908FC2" w14:textId="77777777" w:rsidR="00F416C7" w:rsidRPr="00012B5E" w:rsidRDefault="00F416C7" w:rsidP="00C242F9">
      <w:pPr>
        <w:numPr>
          <w:ilvl w:val="0"/>
          <w:numId w:val="8"/>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stwierdzon</w:t>
      </w:r>
      <w:r w:rsidR="00AF17DF" w:rsidRPr="00012B5E">
        <w:rPr>
          <w:rFonts w:ascii="Arial" w:eastAsia="Times New Roman" w:hAnsi="Arial" w:cs="Arial"/>
          <w:bCs/>
          <w:sz w:val="20"/>
          <w:szCs w:val="20"/>
        </w:rPr>
        <w:t xml:space="preserve">a zostanie szkoda w środowisku </w:t>
      </w:r>
      <w:r w:rsidRPr="00012B5E">
        <w:rPr>
          <w:rFonts w:ascii="Arial" w:eastAsia="Times New Roman" w:hAnsi="Arial" w:cs="Arial"/>
          <w:bCs/>
          <w:sz w:val="20"/>
          <w:szCs w:val="20"/>
        </w:rPr>
        <w:t xml:space="preserve">w rozumieniu ustawy </w:t>
      </w:r>
      <w:r w:rsidR="00672F50" w:rsidRPr="00012B5E">
        <w:rPr>
          <w:rFonts w:ascii="Arial" w:eastAsia="Times New Roman" w:hAnsi="Arial" w:cs="Arial"/>
          <w:bCs/>
          <w:sz w:val="20"/>
          <w:szCs w:val="20"/>
        </w:rPr>
        <w:t xml:space="preserve">z dnia 13 kwietnia 2007 r. </w:t>
      </w:r>
      <w:r w:rsidR="00672F50" w:rsidRPr="00012B5E">
        <w:rPr>
          <w:rFonts w:ascii="Arial" w:eastAsia="Times New Roman" w:hAnsi="Arial" w:cs="Arial"/>
          <w:bCs/>
          <w:i/>
          <w:sz w:val="20"/>
          <w:szCs w:val="20"/>
        </w:rPr>
        <w:t xml:space="preserve">o zapobieganiu szkodom </w:t>
      </w:r>
      <w:r w:rsidRPr="00012B5E">
        <w:rPr>
          <w:rFonts w:ascii="Arial" w:eastAsia="Times New Roman" w:hAnsi="Arial" w:cs="Arial"/>
          <w:bCs/>
          <w:i/>
          <w:sz w:val="20"/>
          <w:szCs w:val="20"/>
        </w:rPr>
        <w:t>w środowisku i ich naprawie</w:t>
      </w:r>
      <w:r w:rsidRPr="00012B5E">
        <w:rPr>
          <w:rFonts w:ascii="Arial" w:eastAsia="Times New Roman" w:hAnsi="Arial" w:cs="Arial"/>
          <w:bCs/>
          <w:sz w:val="20"/>
          <w:szCs w:val="20"/>
        </w:rPr>
        <w:t xml:space="preserve"> </w:t>
      </w:r>
      <w:r w:rsidR="00672F50" w:rsidRPr="00012B5E">
        <w:rPr>
          <w:rFonts w:ascii="Arial" w:eastAsia="Times New Roman" w:hAnsi="Arial" w:cs="Arial"/>
          <w:bCs/>
          <w:sz w:val="20"/>
          <w:szCs w:val="20"/>
        </w:rPr>
        <w:t>i wydana zostanie decyzja o </w:t>
      </w:r>
      <w:r w:rsidRPr="00012B5E">
        <w:rPr>
          <w:rFonts w:ascii="Arial" w:eastAsia="Times New Roman" w:hAnsi="Arial" w:cs="Arial"/>
          <w:bCs/>
          <w:sz w:val="20"/>
          <w:szCs w:val="20"/>
        </w:rPr>
        <w:t xml:space="preserve">konieczności przywrócenia stanu środowiska, </w:t>
      </w:r>
    </w:p>
    <w:p w14:paraId="14E7B8CE" w14:textId="77777777" w:rsidR="00F416C7" w:rsidRPr="00012B5E" w:rsidRDefault="00F416C7" w:rsidP="00C242F9">
      <w:pPr>
        <w:numPr>
          <w:ilvl w:val="0"/>
          <w:numId w:val="8"/>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istnieje zagrożenie dla populacji gatunku chronionego (kiedy np. przenosimy populację gatunku zagrożoną przez inwestycję – w chwili obecnej najczęściej dotyczy to roślin i płazów). </w:t>
      </w:r>
    </w:p>
    <w:p w14:paraId="18A97A93" w14:textId="77777777" w:rsidR="00BD44E4" w:rsidRPr="00012B5E" w:rsidRDefault="00F416C7" w:rsidP="006A2C86">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Należy pamiętać, że naruszenie stanu siedliska gatunku rośliny lub zwierzęcia chronionego</w:t>
      </w:r>
      <w:r w:rsidRPr="00012B5E">
        <w:rPr>
          <w:rFonts w:ascii="Arial" w:eastAsia="Times New Roman" w:hAnsi="Arial" w:cs="Arial"/>
          <w:bCs/>
          <w:sz w:val="20"/>
          <w:szCs w:val="20"/>
        </w:rPr>
        <w:br/>
        <w:t>w Europie (Załącznik IV Dyrektywy Siedliskowej) także jest naruszeniem samej Dyrektywy – potrzeba ich ochrony i prowadzenia działań kompensacyjnych wynika więc nie tylko z prawa krajowego, ale także wspólnotowego.</w:t>
      </w:r>
      <w:r w:rsidRPr="00012B5E">
        <w:rPr>
          <w:rFonts w:ascii="Arial" w:eastAsia="Times New Roman" w:hAnsi="Arial" w:cs="Arial"/>
          <w:bCs/>
          <w:sz w:val="20"/>
          <w:szCs w:val="20"/>
        </w:rPr>
        <w:tab/>
      </w:r>
    </w:p>
    <w:p w14:paraId="38D014AC" w14:textId="77777777" w:rsidR="0044445B" w:rsidRPr="00012B5E" w:rsidRDefault="00BD44E4" w:rsidP="006A2C86">
      <w:pPr>
        <w:spacing w:line="360" w:lineRule="auto"/>
        <w:jc w:val="both"/>
        <w:rPr>
          <w:rFonts w:ascii="Arial" w:eastAsia="Times New Roman" w:hAnsi="Arial" w:cs="Arial"/>
          <w:bCs/>
          <w:sz w:val="20"/>
          <w:szCs w:val="20"/>
          <w:shd w:val="clear" w:color="auto" w:fill="FFFF00"/>
        </w:rPr>
      </w:pPr>
      <w:r w:rsidRPr="00012B5E">
        <w:rPr>
          <w:rFonts w:ascii="Arial" w:eastAsia="Times New Roman" w:hAnsi="Arial" w:cs="Arial"/>
          <w:bCs/>
          <w:sz w:val="20"/>
          <w:szCs w:val="20"/>
        </w:rPr>
        <w:t xml:space="preserve">Na obecnym etapie ze względu na rodzaj, skalę oraz lokalizację planowanych zadań nie przewiduje się potrzeby przeprowadzania kompensacji przyrodniczej względem obszarów Natura 2000. Jedocześnie nie można wykluczyć </w:t>
      </w:r>
      <w:r w:rsidR="0044445B" w:rsidRPr="00012B5E">
        <w:rPr>
          <w:rFonts w:ascii="Arial" w:eastAsia="Times New Roman" w:hAnsi="Arial" w:cs="Arial"/>
          <w:bCs/>
          <w:sz w:val="20"/>
          <w:szCs w:val="20"/>
        </w:rPr>
        <w:t xml:space="preserve">stwierdzenia </w:t>
      </w:r>
      <w:r w:rsidRPr="00012B5E">
        <w:rPr>
          <w:rFonts w:ascii="Arial" w:eastAsia="Times New Roman" w:hAnsi="Arial" w:cs="Arial"/>
          <w:bCs/>
          <w:sz w:val="20"/>
          <w:szCs w:val="20"/>
        </w:rPr>
        <w:t xml:space="preserve">potrzeba przeprowadzenia kompensacji przyrodniczej </w:t>
      </w:r>
      <w:r w:rsidR="0044445B" w:rsidRPr="00012B5E">
        <w:rPr>
          <w:rFonts w:ascii="Arial" w:eastAsia="Times New Roman" w:hAnsi="Arial" w:cs="Arial"/>
          <w:bCs/>
          <w:sz w:val="20"/>
          <w:szCs w:val="20"/>
        </w:rPr>
        <w:t xml:space="preserve">na późniejszym etapie. </w:t>
      </w:r>
      <w:r w:rsidRPr="00012B5E">
        <w:rPr>
          <w:rFonts w:ascii="Arial" w:eastAsia="Times New Roman" w:hAnsi="Arial" w:cs="Arial"/>
          <w:bCs/>
          <w:sz w:val="20"/>
          <w:szCs w:val="20"/>
        </w:rPr>
        <w:t xml:space="preserve"> </w:t>
      </w:r>
    </w:p>
    <w:p w14:paraId="21B5D7F6" w14:textId="77777777" w:rsidR="006F7E7D" w:rsidRPr="00012B5E" w:rsidRDefault="006F7E7D" w:rsidP="006A2C86">
      <w:p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Biorąc pod uwagę rodzaj, lokalizację i skalę planowanych zadań oraz zakres możliwych oddziaływań na środowisko stwierdzono, iż do zadań, które wymagać mogą kompensacji przyrodniczej należą</w:t>
      </w:r>
      <w:r w:rsidR="00E2013E" w:rsidRPr="00012B5E">
        <w:rPr>
          <w:rFonts w:ascii="Arial" w:eastAsia="Times New Roman" w:hAnsi="Arial" w:cs="Arial"/>
          <w:kern w:val="0"/>
          <w:sz w:val="20"/>
          <w:szCs w:val="20"/>
          <w:lang w:eastAsia="pl-PL" w:bidi="ar-SA"/>
        </w:rPr>
        <w:t xml:space="preserve"> w szczególności</w:t>
      </w:r>
      <w:r w:rsidRPr="00012B5E">
        <w:rPr>
          <w:rFonts w:ascii="Arial" w:eastAsia="Times New Roman" w:hAnsi="Arial" w:cs="Arial"/>
          <w:kern w:val="0"/>
          <w:sz w:val="20"/>
          <w:szCs w:val="20"/>
          <w:lang w:eastAsia="pl-PL" w:bidi="ar-SA"/>
        </w:rPr>
        <w:t>:</w:t>
      </w:r>
    </w:p>
    <w:p w14:paraId="7CC0D914" w14:textId="375BDF40" w:rsidR="00E2013E" w:rsidRPr="00012B5E" w:rsidRDefault="00E2013E" w:rsidP="00A704D5">
      <w:pPr>
        <w:numPr>
          <w:ilvl w:val="0"/>
          <w:numId w:val="17"/>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budowa sieci</w:t>
      </w:r>
      <w:r w:rsidR="00EE2451"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kanalizacyjnej</w:t>
      </w:r>
      <w:r w:rsidR="00212393">
        <w:rPr>
          <w:rFonts w:ascii="Arial" w:eastAsia="Times New Roman" w:hAnsi="Arial" w:cs="Arial"/>
          <w:kern w:val="0"/>
          <w:sz w:val="20"/>
          <w:szCs w:val="20"/>
          <w:lang w:eastAsia="pl-PL" w:bidi="ar-SA"/>
        </w:rPr>
        <w:t>/wodociągowej</w:t>
      </w:r>
      <w:r w:rsidRPr="00012B5E">
        <w:rPr>
          <w:rFonts w:ascii="Arial" w:eastAsia="Times New Roman" w:hAnsi="Arial" w:cs="Arial"/>
          <w:kern w:val="0"/>
          <w:sz w:val="20"/>
          <w:szCs w:val="20"/>
          <w:lang w:eastAsia="pl-PL" w:bidi="ar-SA"/>
        </w:rPr>
        <w:t>,</w:t>
      </w:r>
      <w:r w:rsidR="00212393">
        <w:rPr>
          <w:rFonts w:ascii="Arial" w:eastAsia="Times New Roman" w:hAnsi="Arial" w:cs="Arial"/>
          <w:kern w:val="0"/>
          <w:sz w:val="20"/>
          <w:szCs w:val="20"/>
          <w:lang w:eastAsia="pl-PL" w:bidi="ar-SA"/>
        </w:rPr>
        <w:t>/modernizacją SUW</w:t>
      </w:r>
    </w:p>
    <w:p w14:paraId="6761FD8A" w14:textId="385F03E7" w:rsidR="00F6583E" w:rsidRPr="00012B5E" w:rsidRDefault="00F6583E" w:rsidP="00A704D5">
      <w:pPr>
        <w:numPr>
          <w:ilvl w:val="0"/>
          <w:numId w:val="17"/>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lastRenderedPageBreak/>
        <w:t>budowa i modernizacja dróg gminnych,</w:t>
      </w:r>
    </w:p>
    <w:p w14:paraId="0AE64BA7" w14:textId="30710107" w:rsidR="00E2013E" w:rsidRPr="00012B5E" w:rsidRDefault="00E2013E" w:rsidP="004074F3">
      <w:p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Pozostałe zadania również mogą wymagać kompensacji przyrodniczej w przypadku zajścia pot</w:t>
      </w:r>
      <w:r w:rsidR="004519F3" w:rsidRPr="00012B5E">
        <w:rPr>
          <w:rFonts w:ascii="Arial" w:eastAsia="Times New Roman" w:hAnsi="Arial" w:cs="Arial"/>
          <w:kern w:val="0"/>
          <w:sz w:val="20"/>
          <w:szCs w:val="20"/>
          <w:lang w:eastAsia="pl-PL" w:bidi="ar-SA"/>
        </w:rPr>
        <w:t xml:space="preserve">rzeby wycinki drzew lub krzewów, </w:t>
      </w:r>
      <w:r w:rsidRPr="00012B5E">
        <w:rPr>
          <w:rFonts w:ascii="Arial" w:eastAsia="Times New Roman" w:hAnsi="Arial" w:cs="Arial"/>
          <w:kern w:val="0"/>
          <w:sz w:val="20"/>
          <w:szCs w:val="20"/>
          <w:lang w:eastAsia="pl-PL" w:bidi="ar-SA"/>
        </w:rPr>
        <w:t>na których usunięcie wymagane jest uzyskanie pozwolenia.</w:t>
      </w:r>
    </w:p>
    <w:p w14:paraId="3FF10A27" w14:textId="77777777" w:rsidR="00B83799" w:rsidRPr="00012B5E" w:rsidRDefault="00B83799" w:rsidP="001B66D5">
      <w:p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 odniesieniu do wszystkich zadań należy podjąć następujące działania minimalizujące negatywne oddziaływania:</w:t>
      </w:r>
    </w:p>
    <w:p w14:paraId="1D1F54C2" w14:textId="77777777" w:rsidR="00B83799" w:rsidRPr="00012B5E" w:rsidRDefault="00B83799" w:rsidP="00A704D5">
      <w:pPr>
        <w:numPr>
          <w:ilvl w:val="0"/>
          <w:numId w:val="15"/>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prace prowadzić przy użyciu najlepszych dostępnych technologii,</w:t>
      </w:r>
    </w:p>
    <w:p w14:paraId="5603611B" w14:textId="77777777" w:rsidR="00B83799" w:rsidRPr="00012B5E" w:rsidRDefault="00B83799" w:rsidP="00A704D5">
      <w:pPr>
        <w:numPr>
          <w:ilvl w:val="0"/>
          <w:numId w:val="15"/>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prace budowlane należy prowadzić tylko w porze dnia,</w:t>
      </w:r>
    </w:p>
    <w:p w14:paraId="5AB11F59" w14:textId="77777777" w:rsidR="00B83799" w:rsidRPr="00012B5E" w:rsidRDefault="00B83799" w:rsidP="00A704D5">
      <w:pPr>
        <w:numPr>
          <w:ilvl w:val="0"/>
          <w:numId w:val="15"/>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ograniczyć należy do minimum trasy przejazdu pojazdów po placu budowy,</w:t>
      </w:r>
    </w:p>
    <w:p w14:paraId="580C91AA" w14:textId="77777777" w:rsidR="00B83799" w:rsidRPr="00012B5E" w:rsidRDefault="001B66D5" w:rsidP="00A704D5">
      <w:pPr>
        <w:numPr>
          <w:ilvl w:val="0"/>
          <w:numId w:val="15"/>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prowadzący roboty, zobligowany będzie dbać o stan techniczny maszyn, urządzeń i pojazdów,</w:t>
      </w:r>
    </w:p>
    <w:p w14:paraId="753D1C05" w14:textId="77777777" w:rsidR="001B66D5" w:rsidRPr="00012B5E" w:rsidRDefault="001B66D5" w:rsidP="006F33D2">
      <w:pPr>
        <w:suppressAutoHyphens w:val="0"/>
        <w:spacing w:line="360" w:lineRule="auto"/>
        <w:ind w:left="720"/>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 szczególności o prawidłowe ustawienie silników wysokoprężnych, dla wyeliminowania emisji sadzy</w:t>
      </w:r>
      <w:r w:rsidR="00B83799" w:rsidRPr="00012B5E">
        <w:rPr>
          <w:rFonts w:ascii="Arial" w:eastAsia="Times New Roman" w:hAnsi="Arial" w:cs="Arial"/>
          <w:kern w:val="0"/>
          <w:sz w:val="20"/>
          <w:szCs w:val="20"/>
          <w:lang w:eastAsia="pl-PL" w:bidi="ar-SA"/>
        </w:rPr>
        <w:t xml:space="preserve"> </w:t>
      </w:r>
      <w:proofErr w:type="spellStart"/>
      <w:r w:rsidRPr="00012B5E">
        <w:rPr>
          <w:rFonts w:ascii="Arial" w:eastAsia="Times New Roman" w:hAnsi="Arial" w:cs="Arial"/>
          <w:kern w:val="0"/>
          <w:sz w:val="20"/>
          <w:szCs w:val="20"/>
          <w:lang w:eastAsia="pl-PL" w:bidi="ar-SA"/>
        </w:rPr>
        <w:t>respirabilnej</w:t>
      </w:r>
      <w:proofErr w:type="spellEnd"/>
      <w:r w:rsidRPr="00012B5E">
        <w:rPr>
          <w:rFonts w:ascii="Arial" w:eastAsia="Times New Roman" w:hAnsi="Arial" w:cs="Arial"/>
          <w:kern w:val="0"/>
          <w:sz w:val="20"/>
          <w:szCs w:val="20"/>
          <w:lang w:eastAsia="pl-PL" w:bidi="ar-SA"/>
        </w:rPr>
        <w:t xml:space="preserve">, używane </w:t>
      </w:r>
      <w:r w:rsidR="00B83799" w:rsidRPr="00012B5E">
        <w:rPr>
          <w:rFonts w:ascii="Arial" w:eastAsia="Times New Roman" w:hAnsi="Arial" w:cs="Arial"/>
          <w:kern w:val="0"/>
          <w:sz w:val="20"/>
          <w:szCs w:val="20"/>
          <w:lang w:eastAsia="pl-PL" w:bidi="ar-SA"/>
        </w:rPr>
        <w:t>mogą być</w:t>
      </w:r>
      <w:r w:rsidRPr="00012B5E">
        <w:rPr>
          <w:rFonts w:ascii="Arial" w:eastAsia="Times New Roman" w:hAnsi="Arial" w:cs="Arial"/>
          <w:kern w:val="0"/>
          <w:sz w:val="20"/>
          <w:szCs w:val="20"/>
          <w:lang w:eastAsia="pl-PL" w:bidi="ar-SA"/>
        </w:rPr>
        <w:t xml:space="preserve"> tylko w pełn</w:t>
      </w:r>
      <w:r w:rsidR="00E41E38" w:rsidRPr="00012B5E">
        <w:rPr>
          <w:rFonts w:ascii="Arial" w:eastAsia="Times New Roman" w:hAnsi="Arial" w:cs="Arial"/>
          <w:kern w:val="0"/>
          <w:sz w:val="20"/>
          <w:szCs w:val="20"/>
          <w:lang w:eastAsia="pl-PL" w:bidi="ar-SA"/>
        </w:rPr>
        <w:t>i sprawne maszyny, urządzenia i </w:t>
      </w:r>
      <w:r w:rsidRPr="00012B5E">
        <w:rPr>
          <w:rFonts w:ascii="Arial" w:eastAsia="Times New Roman" w:hAnsi="Arial" w:cs="Arial"/>
          <w:kern w:val="0"/>
          <w:sz w:val="20"/>
          <w:szCs w:val="20"/>
          <w:lang w:eastAsia="pl-PL" w:bidi="ar-SA"/>
        </w:rPr>
        <w:t>pojazdy,</w:t>
      </w:r>
    </w:p>
    <w:p w14:paraId="4468CFEC" w14:textId="77777777" w:rsidR="001B66D5" w:rsidRPr="00012B5E" w:rsidRDefault="001B66D5"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teren potencjalnie narażony na zanieczyszczenie substancjami ropopochodnymi pochodzącymi</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z przebywających tam pojazdów mechanicznych (samochody, koparki, itp.) tj. miejsca tankowania</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pojazdów, wymiany olejów, drobnych napraw oraz miejsca magazynowania olejów smarami i innymi</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materiałami mogących stanowić zagrożenie dla środowiska gruntowo</w:t>
      </w:r>
      <w:r w:rsidR="004272BF" w:rsidRPr="00012B5E">
        <w:rPr>
          <w:rFonts w:ascii="Arial" w:eastAsia="Times New Roman" w:hAnsi="Arial" w:cs="Arial"/>
          <w:kern w:val="0"/>
          <w:sz w:val="20"/>
          <w:szCs w:val="20"/>
          <w:lang w:eastAsia="pl-PL" w:bidi="ar-SA"/>
        </w:rPr>
        <w:t>-</w:t>
      </w:r>
      <w:r w:rsidRPr="00012B5E">
        <w:rPr>
          <w:rFonts w:ascii="Arial" w:eastAsia="Times New Roman" w:hAnsi="Arial" w:cs="Arial"/>
          <w:kern w:val="0"/>
          <w:sz w:val="20"/>
          <w:szCs w:val="20"/>
          <w:lang w:eastAsia="pl-PL" w:bidi="ar-SA"/>
        </w:rPr>
        <w:t xml:space="preserve">wodnego </w:t>
      </w:r>
      <w:r w:rsidR="00B83799" w:rsidRPr="00012B5E">
        <w:rPr>
          <w:rFonts w:ascii="Arial" w:eastAsia="Times New Roman" w:hAnsi="Arial" w:cs="Arial"/>
          <w:kern w:val="0"/>
          <w:sz w:val="20"/>
          <w:szCs w:val="20"/>
          <w:lang w:eastAsia="pl-PL" w:bidi="ar-SA"/>
        </w:rPr>
        <w:t>należy</w:t>
      </w:r>
      <w:r w:rsidRPr="00012B5E">
        <w:rPr>
          <w:rFonts w:ascii="Arial" w:eastAsia="Times New Roman" w:hAnsi="Arial" w:cs="Arial"/>
          <w:kern w:val="0"/>
          <w:sz w:val="20"/>
          <w:szCs w:val="20"/>
          <w:lang w:eastAsia="pl-PL" w:bidi="ar-SA"/>
        </w:rPr>
        <w:t xml:space="preserve"> zabezpiecz</w:t>
      </w:r>
      <w:r w:rsidR="00B83799" w:rsidRPr="00012B5E">
        <w:rPr>
          <w:rFonts w:ascii="Arial" w:eastAsia="Times New Roman" w:hAnsi="Arial" w:cs="Arial"/>
          <w:kern w:val="0"/>
          <w:sz w:val="20"/>
          <w:szCs w:val="20"/>
          <w:lang w:eastAsia="pl-PL" w:bidi="ar-SA"/>
        </w:rPr>
        <w:t>yć</w:t>
      </w:r>
      <w:r w:rsidRPr="00012B5E">
        <w:rPr>
          <w:rFonts w:ascii="Arial" w:eastAsia="Times New Roman" w:hAnsi="Arial" w:cs="Arial"/>
          <w:kern w:val="0"/>
          <w:sz w:val="20"/>
          <w:szCs w:val="20"/>
          <w:lang w:eastAsia="pl-PL" w:bidi="ar-SA"/>
        </w:rPr>
        <w:t>,</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np. poprzez uszczelnienie tego obszaru folią PEHD,</w:t>
      </w:r>
    </w:p>
    <w:p w14:paraId="03FD5DFD" w14:textId="77777777" w:rsidR="009B48A1" w:rsidRPr="00012B5E" w:rsidRDefault="003B5ACD"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 przypadku awaryjnego wycieku płynów eksploatacyjnych, ze sprzętu budowlanego                        i pojazdów, zanieczyszczony grunt </w:t>
      </w:r>
      <w:r w:rsidR="004272BF" w:rsidRPr="00012B5E">
        <w:rPr>
          <w:rFonts w:ascii="Arial" w:eastAsia="Times New Roman" w:hAnsi="Arial" w:cs="Arial"/>
          <w:kern w:val="0"/>
          <w:sz w:val="20"/>
          <w:szCs w:val="20"/>
          <w:lang w:eastAsia="pl-PL" w:bidi="ar-SA"/>
        </w:rPr>
        <w:t xml:space="preserve">należy </w:t>
      </w:r>
      <w:r w:rsidRPr="00012B5E">
        <w:rPr>
          <w:rFonts w:ascii="Arial" w:eastAsia="Times New Roman" w:hAnsi="Arial" w:cs="Arial"/>
          <w:kern w:val="0"/>
          <w:sz w:val="20"/>
          <w:szCs w:val="20"/>
          <w:lang w:eastAsia="pl-PL" w:bidi="ar-SA"/>
        </w:rPr>
        <w:t>odpowiednio zabezpiecz</w:t>
      </w:r>
      <w:r w:rsidR="004272BF" w:rsidRPr="00012B5E">
        <w:rPr>
          <w:rFonts w:ascii="Arial" w:eastAsia="Times New Roman" w:hAnsi="Arial" w:cs="Arial"/>
          <w:kern w:val="0"/>
          <w:sz w:val="20"/>
          <w:szCs w:val="20"/>
          <w:lang w:eastAsia="pl-PL" w:bidi="ar-SA"/>
        </w:rPr>
        <w:t>yć</w:t>
      </w:r>
      <w:r w:rsidRPr="00012B5E">
        <w:rPr>
          <w:rFonts w:ascii="Arial" w:eastAsia="Times New Roman" w:hAnsi="Arial" w:cs="Arial"/>
          <w:kern w:val="0"/>
          <w:sz w:val="20"/>
          <w:szCs w:val="20"/>
          <w:lang w:eastAsia="pl-PL" w:bidi="ar-SA"/>
        </w:rPr>
        <w:t>,</w:t>
      </w:r>
    </w:p>
    <w:p w14:paraId="2A0B70CD" w14:textId="77777777" w:rsidR="00733327" w:rsidRPr="00012B5E" w:rsidRDefault="00733327"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 przypadku zanieczyszczeń gleby lub ziemi podczas realizacji przedsięwzięcia, należy wykonać rekultywację zanieczyszczonego gruntu w celu doprowadzenia go do obowiązujących standardów jakości gleby lub ziemi, </w:t>
      </w:r>
    </w:p>
    <w:p w14:paraId="13F343AA" w14:textId="77777777" w:rsidR="00370BEE" w:rsidRPr="00012B5E" w:rsidRDefault="00370BEE"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zakres robót związanych z odwodnieniem wykopów należy ograniczyć do niezbędnego minimum,</w:t>
      </w:r>
    </w:p>
    <w:p w14:paraId="76778667" w14:textId="77777777" w:rsidR="009B48A1" w:rsidRPr="00012B5E" w:rsidRDefault="009B48A1"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materiały budowlane i eksploatacyjne nie należy składować w sąsiedztwie cieków wodnych i zbiorników wodnych, oraz pod koronami drzew, </w:t>
      </w:r>
    </w:p>
    <w:p w14:paraId="626C1FB7" w14:textId="77777777" w:rsidR="00733327" w:rsidRPr="00012B5E" w:rsidRDefault="009B48A1"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magazyny, składy i bazy transportowe należy wyposażyć w sprawne urządzenia gospodarki wodno-ściekowej, zaplecza budowy należy wyposażyć w przenośne toalety,</w:t>
      </w:r>
    </w:p>
    <w:p w14:paraId="6909AAE3" w14:textId="77777777" w:rsidR="00733327" w:rsidRPr="00012B5E" w:rsidRDefault="009B48A1"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konieczne obniżenie poziomu wód podziemnych związane z wykonywaniem wykopów nie może długotrwale zakłócać stosunków wodnych poza terenem planowanej inwestycji,</w:t>
      </w:r>
    </w:p>
    <w:p w14:paraId="32EDA686" w14:textId="77777777" w:rsidR="0088400D" w:rsidRPr="00012B5E" w:rsidRDefault="009B48A1"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należy zachować szczególną ostrożność przy prowadzeniu prac w rejonie cieków wodnych oraz nie dopuszczać do ich zamulenia i zanieczyszczenia zawiesinami,</w:t>
      </w:r>
    </w:p>
    <w:p w14:paraId="621A3746" w14:textId="77777777" w:rsidR="00CE032A" w:rsidRPr="00012B5E" w:rsidRDefault="000550ED"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wody</w:t>
      </w:r>
      <w:r w:rsidR="009B48A1" w:rsidRPr="00012B5E">
        <w:rPr>
          <w:rFonts w:ascii="Arial" w:eastAsia="Times New Roman" w:hAnsi="Arial" w:cs="Arial"/>
          <w:kern w:val="0"/>
          <w:sz w:val="20"/>
          <w:szCs w:val="20"/>
          <w:lang w:eastAsia="pl-PL" w:bidi="ar-SA"/>
        </w:rPr>
        <w:t xml:space="preserve"> z odwodnienia placów i wykopów budowlanych </w:t>
      </w:r>
      <w:r w:rsidR="00CE032A" w:rsidRPr="00012B5E">
        <w:rPr>
          <w:rFonts w:ascii="Arial" w:eastAsia="Times New Roman" w:hAnsi="Arial" w:cs="Arial"/>
          <w:kern w:val="0"/>
          <w:sz w:val="20"/>
          <w:szCs w:val="20"/>
          <w:lang w:eastAsia="pl-PL" w:bidi="ar-SA"/>
        </w:rPr>
        <w:t xml:space="preserve">powinny </w:t>
      </w:r>
      <w:r w:rsidRPr="00012B5E">
        <w:rPr>
          <w:rFonts w:ascii="Arial" w:eastAsia="Times New Roman" w:hAnsi="Arial" w:cs="Arial"/>
          <w:kern w:val="0"/>
          <w:sz w:val="20"/>
          <w:szCs w:val="20"/>
          <w:lang w:eastAsia="pl-PL" w:bidi="ar-SA"/>
        </w:rPr>
        <w:t>zostać</w:t>
      </w:r>
      <w:r w:rsidR="00CE032A" w:rsidRPr="00012B5E">
        <w:rPr>
          <w:rFonts w:ascii="Arial" w:eastAsia="Times New Roman" w:hAnsi="Arial" w:cs="Arial"/>
          <w:kern w:val="0"/>
          <w:sz w:val="20"/>
          <w:szCs w:val="20"/>
          <w:lang w:eastAsia="pl-PL" w:bidi="ar-SA"/>
        </w:rPr>
        <w:t xml:space="preserve"> podczyszczo</w:t>
      </w:r>
      <w:r w:rsidRPr="00012B5E">
        <w:rPr>
          <w:rFonts w:ascii="Arial" w:eastAsia="Times New Roman" w:hAnsi="Arial" w:cs="Arial"/>
          <w:kern w:val="0"/>
          <w:sz w:val="20"/>
          <w:szCs w:val="20"/>
          <w:lang w:eastAsia="pl-PL" w:bidi="ar-SA"/>
        </w:rPr>
        <w:t>ne w </w:t>
      </w:r>
      <w:r w:rsidR="00CE032A" w:rsidRPr="00012B5E">
        <w:rPr>
          <w:rFonts w:ascii="Arial" w:eastAsia="Times New Roman" w:hAnsi="Arial" w:cs="Arial"/>
          <w:kern w:val="0"/>
          <w:sz w:val="20"/>
          <w:szCs w:val="20"/>
          <w:lang w:eastAsia="pl-PL" w:bidi="ar-SA"/>
        </w:rPr>
        <w:t>osadniku</w:t>
      </w:r>
      <w:r w:rsidRPr="00012B5E">
        <w:rPr>
          <w:rFonts w:ascii="Arial" w:eastAsia="Times New Roman" w:hAnsi="Arial" w:cs="Arial"/>
          <w:kern w:val="0"/>
          <w:sz w:val="20"/>
          <w:szCs w:val="20"/>
          <w:lang w:eastAsia="pl-PL" w:bidi="ar-SA"/>
        </w:rPr>
        <w:t xml:space="preserve"> przed odprowadzeniem do odbiornika</w:t>
      </w:r>
      <w:r w:rsidR="00CE032A" w:rsidRPr="00012B5E">
        <w:rPr>
          <w:rFonts w:ascii="Arial" w:eastAsia="Times New Roman" w:hAnsi="Arial" w:cs="Arial"/>
          <w:kern w:val="0"/>
          <w:sz w:val="20"/>
          <w:szCs w:val="20"/>
          <w:lang w:eastAsia="pl-PL" w:bidi="ar-SA"/>
        </w:rPr>
        <w:t>,</w:t>
      </w:r>
    </w:p>
    <w:p w14:paraId="22C7550B" w14:textId="77777777" w:rsidR="009B48A1" w:rsidRPr="00012B5E" w:rsidRDefault="00334DE4"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należy</w:t>
      </w:r>
      <w:r w:rsidR="009B48A1" w:rsidRPr="00012B5E">
        <w:rPr>
          <w:rFonts w:ascii="Arial" w:eastAsia="Times New Roman" w:hAnsi="Arial" w:cs="Arial"/>
          <w:kern w:val="0"/>
          <w:sz w:val="20"/>
          <w:szCs w:val="20"/>
          <w:lang w:eastAsia="pl-PL" w:bidi="ar-SA"/>
        </w:rPr>
        <w:t xml:space="preserve"> maksymaln</w:t>
      </w:r>
      <w:r w:rsidRPr="00012B5E">
        <w:rPr>
          <w:rFonts w:ascii="Arial" w:eastAsia="Times New Roman" w:hAnsi="Arial" w:cs="Arial"/>
          <w:kern w:val="0"/>
          <w:sz w:val="20"/>
          <w:szCs w:val="20"/>
          <w:lang w:eastAsia="pl-PL" w:bidi="ar-SA"/>
        </w:rPr>
        <w:t>ie</w:t>
      </w:r>
      <w:r w:rsidR="009B48A1" w:rsidRPr="00012B5E">
        <w:rPr>
          <w:rFonts w:ascii="Arial" w:eastAsia="Times New Roman" w:hAnsi="Arial" w:cs="Arial"/>
          <w:kern w:val="0"/>
          <w:sz w:val="20"/>
          <w:szCs w:val="20"/>
          <w:lang w:eastAsia="pl-PL" w:bidi="ar-SA"/>
        </w:rPr>
        <w:t xml:space="preserve"> ograniczyć czas prowadz</w:t>
      </w:r>
      <w:r w:rsidRPr="00012B5E">
        <w:rPr>
          <w:rFonts w:ascii="Arial" w:eastAsia="Times New Roman" w:hAnsi="Arial" w:cs="Arial"/>
          <w:kern w:val="0"/>
          <w:sz w:val="20"/>
          <w:szCs w:val="20"/>
          <w:lang w:eastAsia="pl-PL" w:bidi="ar-SA"/>
        </w:rPr>
        <w:t>enia</w:t>
      </w:r>
      <w:r w:rsidR="009B48A1" w:rsidRPr="00012B5E">
        <w:rPr>
          <w:rFonts w:ascii="Arial" w:eastAsia="Times New Roman" w:hAnsi="Arial" w:cs="Arial"/>
          <w:kern w:val="0"/>
          <w:sz w:val="20"/>
          <w:szCs w:val="20"/>
          <w:lang w:eastAsia="pl-PL" w:bidi="ar-SA"/>
        </w:rPr>
        <w:t xml:space="preserve"> </w:t>
      </w:r>
      <w:proofErr w:type="spellStart"/>
      <w:r w:rsidR="009B48A1" w:rsidRPr="00012B5E">
        <w:rPr>
          <w:rFonts w:ascii="Arial" w:eastAsia="Times New Roman" w:hAnsi="Arial" w:cs="Arial"/>
          <w:kern w:val="0"/>
          <w:sz w:val="20"/>
          <w:szCs w:val="20"/>
          <w:lang w:eastAsia="pl-PL" w:bidi="ar-SA"/>
        </w:rPr>
        <w:t>odwodnień</w:t>
      </w:r>
      <w:proofErr w:type="spellEnd"/>
      <w:r w:rsidR="009B48A1" w:rsidRPr="00012B5E">
        <w:rPr>
          <w:rFonts w:ascii="Arial" w:eastAsia="Times New Roman" w:hAnsi="Arial" w:cs="Arial"/>
          <w:kern w:val="0"/>
          <w:sz w:val="20"/>
          <w:szCs w:val="20"/>
          <w:lang w:eastAsia="pl-PL" w:bidi="ar-SA"/>
        </w:rPr>
        <w:t xml:space="preserve"> i stosować metody ograniczające ilość odpompowywanej wody</w:t>
      </w:r>
      <w:r w:rsidR="0088400D" w:rsidRPr="00012B5E">
        <w:rPr>
          <w:rFonts w:ascii="Arial" w:eastAsia="Times New Roman" w:hAnsi="Arial" w:cs="Arial"/>
          <w:kern w:val="0"/>
          <w:sz w:val="20"/>
          <w:szCs w:val="20"/>
          <w:lang w:eastAsia="pl-PL" w:bidi="ar-SA"/>
        </w:rPr>
        <w:t>,</w:t>
      </w:r>
    </w:p>
    <w:p w14:paraId="54164DF4" w14:textId="77777777" w:rsidR="001B66D5" w:rsidRPr="00012B5E" w:rsidRDefault="001B66D5"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przed rozpoczęciem eksploatacji inwestor </w:t>
      </w:r>
      <w:r w:rsidR="00B83799" w:rsidRPr="00012B5E">
        <w:rPr>
          <w:rFonts w:ascii="Arial" w:eastAsia="Times New Roman" w:hAnsi="Arial" w:cs="Arial"/>
          <w:kern w:val="0"/>
          <w:sz w:val="20"/>
          <w:szCs w:val="20"/>
          <w:lang w:eastAsia="pl-PL" w:bidi="ar-SA"/>
        </w:rPr>
        <w:t xml:space="preserve">zobligowany jest </w:t>
      </w:r>
      <w:r w:rsidRPr="00012B5E">
        <w:rPr>
          <w:rFonts w:ascii="Arial" w:eastAsia="Times New Roman" w:hAnsi="Arial" w:cs="Arial"/>
          <w:kern w:val="0"/>
          <w:sz w:val="20"/>
          <w:szCs w:val="20"/>
          <w:lang w:eastAsia="pl-PL" w:bidi="ar-SA"/>
        </w:rPr>
        <w:t>uzysk</w:t>
      </w:r>
      <w:r w:rsidR="00B83799" w:rsidRPr="00012B5E">
        <w:rPr>
          <w:rFonts w:ascii="Arial" w:eastAsia="Times New Roman" w:hAnsi="Arial" w:cs="Arial"/>
          <w:kern w:val="0"/>
          <w:sz w:val="20"/>
          <w:szCs w:val="20"/>
          <w:lang w:eastAsia="pl-PL" w:bidi="ar-SA"/>
        </w:rPr>
        <w:t>ać</w:t>
      </w:r>
      <w:r w:rsidRPr="00012B5E">
        <w:rPr>
          <w:rFonts w:ascii="Arial" w:eastAsia="Times New Roman" w:hAnsi="Arial" w:cs="Arial"/>
          <w:kern w:val="0"/>
          <w:sz w:val="20"/>
          <w:szCs w:val="20"/>
          <w:lang w:eastAsia="pl-PL" w:bidi="ar-SA"/>
        </w:rPr>
        <w:t xml:space="preserve"> wszelkie wymagane decyzje administracyjne</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z zakresu ochrony środowiska</w:t>
      </w:r>
      <w:r w:rsidR="004272BF" w:rsidRPr="00012B5E">
        <w:rPr>
          <w:rFonts w:ascii="Arial" w:eastAsia="Times New Roman" w:hAnsi="Arial" w:cs="Arial"/>
          <w:kern w:val="0"/>
          <w:sz w:val="20"/>
          <w:szCs w:val="20"/>
          <w:lang w:eastAsia="pl-PL" w:bidi="ar-SA"/>
        </w:rPr>
        <w:t>, w tym prawa wodnego</w:t>
      </w:r>
      <w:r w:rsidRPr="00012B5E">
        <w:rPr>
          <w:rFonts w:ascii="Arial" w:eastAsia="Times New Roman" w:hAnsi="Arial" w:cs="Arial"/>
          <w:kern w:val="0"/>
          <w:sz w:val="20"/>
          <w:szCs w:val="20"/>
          <w:lang w:eastAsia="pl-PL" w:bidi="ar-SA"/>
        </w:rPr>
        <w:t xml:space="preserve"> oraz stosować się </w:t>
      </w:r>
      <w:r w:rsidR="00B83799" w:rsidRPr="00012B5E">
        <w:rPr>
          <w:rFonts w:ascii="Arial" w:eastAsia="Times New Roman" w:hAnsi="Arial" w:cs="Arial"/>
          <w:kern w:val="0"/>
          <w:sz w:val="20"/>
          <w:szCs w:val="20"/>
          <w:lang w:eastAsia="pl-PL" w:bidi="ar-SA"/>
        </w:rPr>
        <w:t>do wytycznych w </w:t>
      </w:r>
      <w:r w:rsidRPr="00012B5E">
        <w:rPr>
          <w:rFonts w:ascii="Arial" w:eastAsia="Times New Roman" w:hAnsi="Arial" w:cs="Arial"/>
          <w:kern w:val="0"/>
          <w:sz w:val="20"/>
          <w:szCs w:val="20"/>
          <w:lang w:eastAsia="pl-PL" w:bidi="ar-SA"/>
        </w:rPr>
        <w:t>nich ujętych,</w:t>
      </w:r>
    </w:p>
    <w:p w14:paraId="76B96400" w14:textId="77777777" w:rsidR="001B66D5" w:rsidRPr="00012B5E" w:rsidRDefault="001B66D5" w:rsidP="00A704D5">
      <w:pPr>
        <w:numPr>
          <w:ilvl w:val="0"/>
          <w:numId w:val="14"/>
        </w:numPr>
        <w:suppressAutoHyphens w:val="0"/>
        <w:spacing w:line="360" w:lineRule="auto"/>
        <w:ind w:left="714" w:hanging="357"/>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jeżeli w bezpośrednim sąsiedztwie prowad</w:t>
      </w:r>
      <w:r w:rsidR="00B83799" w:rsidRPr="00012B5E">
        <w:rPr>
          <w:rFonts w:ascii="Arial" w:eastAsia="Times New Roman" w:hAnsi="Arial" w:cs="Arial"/>
          <w:kern w:val="0"/>
          <w:sz w:val="20"/>
          <w:szCs w:val="20"/>
          <w:lang w:eastAsia="pl-PL" w:bidi="ar-SA"/>
        </w:rPr>
        <w:t xml:space="preserve">zonych robót znajdą się drzewa należy je </w:t>
      </w:r>
      <w:r w:rsidRPr="00012B5E">
        <w:rPr>
          <w:rFonts w:ascii="Arial" w:eastAsia="Times New Roman" w:hAnsi="Arial" w:cs="Arial"/>
          <w:kern w:val="0"/>
          <w:sz w:val="20"/>
          <w:szCs w:val="20"/>
          <w:lang w:eastAsia="pl-PL" w:bidi="ar-SA"/>
        </w:rPr>
        <w:t>zabezpiecz</w:t>
      </w:r>
      <w:r w:rsidR="00B83799" w:rsidRPr="00012B5E">
        <w:rPr>
          <w:rFonts w:ascii="Arial" w:eastAsia="Times New Roman" w:hAnsi="Arial" w:cs="Arial"/>
          <w:kern w:val="0"/>
          <w:sz w:val="20"/>
          <w:szCs w:val="20"/>
          <w:lang w:eastAsia="pl-PL" w:bidi="ar-SA"/>
        </w:rPr>
        <w:t xml:space="preserve">yć </w:t>
      </w:r>
      <w:r w:rsidRPr="00012B5E">
        <w:rPr>
          <w:rFonts w:ascii="Arial" w:eastAsia="Times New Roman" w:hAnsi="Arial" w:cs="Arial"/>
          <w:kern w:val="0"/>
          <w:sz w:val="20"/>
          <w:szCs w:val="20"/>
          <w:lang w:eastAsia="pl-PL" w:bidi="ar-SA"/>
        </w:rPr>
        <w:t>przed mechanicznymi uszkodzeniami pni i k</w:t>
      </w:r>
      <w:r w:rsidR="00B83799" w:rsidRPr="00012B5E">
        <w:rPr>
          <w:rFonts w:ascii="Arial" w:eastAsia="Times New Roman" w:hAnsi="Arial" w:cs="Arial"/>
          <w:kern w:val="0"/>
          <w:sz w:val="20"/>
          <w:szCs w:val="20"/>
          <w:lang w:eastAsia="pl-PL" w:bidi="ar-SA"/>
        </w:rPr>
        <w:t>orzeni przez sprzęt mechaniczny,</w:t>
      </w:r>
    </w:p>
    <w:p w14:paraId="413E5673" w14:textId="0260D7CC" w:rsidR="00B83799" w:rsidRPr="00012B5E" w:rsidRDefault="00B83799" w:rsidP="00A704D5">
      <w:pPr>
        <w:numPr>
          <w:ilvl w:val="0"/>
          <w:numId w:val="14"/>
        </w:numPr>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lastRenderedPageBreak/>
        <w:t xml:space="preserve">należy ograniczyć do </w:t>
      </w:r>
      <w:r w:rsidR="006F33D2" w:rsidRPr="00012B5E">
        <w:rPr>
          <w:rFonts w:ascii="Arial" w:eastAsia="Times New Roman" w:hAnsi="Arial" w:cs="Arial"/>
          <w:kern w:val="0"/>
          <w:sz w:val="20"/>
          <w:szCs w:val="20"/>
          <w:lang w:eastAsia="pl-PL" w:bidi="ar-SA"/>
        </w:rPr>
        <w:t>minimum wycinkę drzew i krzewów i zastosować nowe nasadzenia</w:t>
      </w:r>
      <w:r w:rsidR="00505B38" w:rsidRPr="00012B5E">
        <w:rPr>
          <w:rFonts w:ascii="Arial" w:eastAsia="Times New Roman" w:hAnsi="Arial" w:cs="Arial"/>
          <w:kern w:val="0"/>
          <w:sz w:val="20"/>
          <w:szCs w:val="20"/>
          <w:lang w:eastAsia="pl-PL" w:bidi="ar-SA"/>
        </w:rPr>
        <w:t xml:space="preserve"> (kompensację</w:t>
      </w:r>
      <w:r w:rsidR="009F3F11" w:rsidRPr="00012B5E">
        <w:rPr>
          <w:rFonts w:ascii="Arial" w:eastAsia="Times New Roman" w:hAnsi="Arial" w:cs="Arial"/>
          <w:kern w:val="0"/>
          <w:sz w:val="20"/>
          <w:szCs w:val="20"/>
          <w:lang w:eastAsia="pl-PL" w:bidi="ar-SA"/>
        </w:rPr>
        <w:t xml:space="preserve"> - z wykorzystaniem gatunków rodzimych)</w:t>
      </w:r>
      <w:r w:rsidR="006F33D2" w:rsidRPr="00012B5E">
        <w:rPr>
          <w:rFonts w:ascii="Arial" w:eastAsia="Times New Roman" w:hAnsi="Arial" w:cs="Arial"/>
          <w:kern w:val="0"/>
          <w:sz w:val="20"/>
          <w:szCs w:val="20"/>
          <w:lang w:eastAsia="pl-PL" w:bidi="ar-SA"/>
        </w:rPr>
        <w:t>,</w:t>
      </w:r>
    </w:p>
    <w:p w14:paraId="0F875CC3" w14:textId="77777777" w:rsidR="006F33D2" w:rsidRPr="00012B5E" w:rsidRDefault="006F33D2" w:rsidP="00A704D5">
      <w:pPr>
        <w:numPr>
          <w:ilvl w:val="0"/>
          <w:numId w:val="14"/>
        </w:numPr>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wycinkę drzew i krzewów należy prowadzić poza sezo</w:t>
      </w:r>
      <w:r w:rsidR="00942C67" w:rsidRPr="00012B5E">
        <w:rPr>
          <w:rFonts w:ascii="Arial" w:eastAsia="Times New Roman" w:hAnsi="Arial" w:cs="Arial"/>
          <w:kern w:val="0"/>
          <w:sz w:val="20"/>
          <w:szCs w:val="20"/>
          <w:lang w:eastAsia="pl-PL" w:bidi="ar-SA"/>
        </w:rPr>
        <w:t>nem lęgowym ptaków,</w:t>
      </w:r>
    </w:p>
    <w:p w14:paraId="56FE564B" w14:textId="77777777" w:rsidR="00B83799" w:rsidRPr="00012B5E" w:rsidRDefault="00B83799"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powstałe </w:t>
      </w:r>
      <w:r w:rsidR="001B66D5" w:rsidRPr="00012B5E">
        <w:rPr>
          <w:rFonts w:ascii="Arial" w:eastAsia="Times New Roman" w:hAnsi="Arial" w:cs="Arial"/>
          <w:kern w:val="0"/>
          <w:sz w:val="20"/>
          <w:szCs w:val="20"/>
          <w:lang w:eastAsia="pl-PL" w:bidi="ar-SA"/>
        </w:rPr>
        <w:t>odpady gromadz</w:t>
      </w:r>
      <w:r w:rsidRPr="00012B5E">
        <w:rPr>
          <w:rFonts w:ascii="Arial" w:eastAsia="Times New Roman" w:hAnsi="Arial" w:cs="Arial"/>
          <w:kern w:val="0"/>
          <w:sz w:val="20"/>
          <w:szCs w:val="20"/>
          <w:lang w:eastAsia="pl-PL" w:bidi="ar-SA"/>
        </w:rPr>
        <w:t>ić należy</w:t>
      </w:r>
      <w:r w:rsidR="001B66D5" w:rsidRPr="00012B5E">
        <w:rPr>
          <w:rFonts w:ascii="Arial" w:eastAsia="Times New Roman" w:hAnsi="Arial" w:cs="Arial"/>
          <w:kern w:val="0"/>
          <w:sz w:val="20"/>
          <w:szCs w:val="20"/>
          <w:lang w:eastAsia="pl-PL" w:bidi="ar-SA"/>
        </w:rPr>
        <w:t xml:space="preserve"> selektywnie w pojemnikach do tego celu przeznaczonych, w wyznaczonych</w:t>
      </w:r>
      <w:r w:rsidRPr="00012B5E">
        <w:rPr>
          <w:rFonts w:ascii="Arial" w:eastAsia="Times New Roman" w:hAnsi="Arial" w:cs="Arial"/>
          <w:kern w:val="0"/>
          <w:sz w:val="20"/>
          <w:szCs w:val="20"/>
          <w:lang w:eastAsia="pl-PL" w:bidi="ar-SA"/>
        </w:rPr>
        <w:t xml:space="preserve"> </w:t>
      </w:r>
      <w:r w:rsidR="001B66D5" w:rsidRPr="00012B5E">
        <w:rPr>
          <w:rFonts w:ascii="Arial" w:eastAsia="Times New Roman" w:hAnsi="Arial" w:cs="Arial"/>
          <w:kern w:val="0"/>
          <w:sz w:val="20"/>
          <w:szCs w:val="20"/>
          <w:lang w:eastAsia="pl-PL" w:bidi="ar-SA"/>
        </w:rPr>
        <w:t>miejscach, po uzyskaniu ilości transportowych przeka</w:t>
      </w:r>
      <w:r w:rsidRPr="00012B5E">
        <w:rPr>
          <w:rFonts w:ascii="Arial" w:eastAsia="Times New Roman" w:hAnsi="Arial" w:cs="Arial"/>
          <w:kern w:val="0"/>
          <w:sz w:val="20"/>
          <w:szCs w:val="20"/>
          <w:lang w:eastAsia="pl-PL" w:bidi="ar-SA"/>
        </w:rPr>
        <w:t xml:space="preserve">zać </w:t>
      </w:r>
      <w:r w:rsidR="001B66D5" w:rsidRPr="00012B5E">
        <w:rPr>
          <w:rFonts w:ascii="Arial" w:eastAsia="Times New Roman" w:hAnsi="Arial" w:cs="Arial"/>
          <w:kern w:val="0"/>
          <w:sz w:val="20"/>
          <w:szCs w:val="20"/>
          <w:lang w:eastAsia="pl-PL" w:bidi="ar-SA"/>
        </w:rPr>
        <w:t>podmiotom posiadającym odpowiednie</w:t>
      </w:r>
      <w:r w:rsidRPr="00012B5E">
        <w:rPr>
          <w:rFonts w:ascii="Arial" w:eastAsia="Times New Roman" w:hAnsi="Arial" w:cs="Arial"/>
          <w:kern w:val="0"/>
          <w:sz w:val="20"/>
          <w:szCs w:val="20"/>
          <w:lang w:eastAsia="pl-PL" w:bidi="ar-SA"/>
        </w:rPr>
        <w:t xml:space="preserve"> </w:t>
      </w:r>
      <w:r w:rsidR="001B66D5" w:rsidRPr="00012B5E">
        <w:rPr>
          <w:rFonts w:ascii="Arial" w:eastAsia="Times New Roman" w:hAnsi="Arial" w:cs="Arial"/>
          <w:kern w:val="0"/>
          <w:sz w:val="20"/>
          <w:szCs w:val="20"/>
          <w:lang w:eastAsia="pl-PL" w:bidi="ar-SA"/>
        </w:rPr>
        <w:t xml:space="preserve">zezwolenia na prowadzenie działalności w zakresie gospodarowania odpadami, </w:t>
      </w:r>
    </w:p>
    <w:p w14:paraId="76415096" w14:textId="77777777" w:rsidR="001B66D5" w:rsidRPr="00012B5E" w:rsidRDefault="001B66D5"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odpady niebezpieczne</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magazynowa</w:t>
      </w:r>
      <w:r w:rsidR="00B83799" w:rsidRPr="00012B5E">
        <w:rPr>
          <w:rFonts w:ascii="Arial" w:eastAsia="Times New Roman" w:hAnsi="Arial" w:cs="Arial"/>
          <w:kern w:val="0"/>
          <w:sz w:val="20"/>
          <w:szCs w:val="20"/>
          <w:lang w:eastAsia="pl-PL" w:bidi="ar-SA"/>
        </w:rPr>
        <w:t>ć należy</w:t>
      </w:r>
      <w:r w:rsidRPr="00012B5E">
        <w:rPr>
          <w:rFonts w:ascii="Arial" w:eastAsia="Times New Roman" w:hAnsi="Arial" w:cs="Arial"/>
          <w:kern w:val="0"/>
          <w:sz w:val="20"/>
          <w:szCs w:val="20"/>
          <w:lang w:eastAsia="pl-PL" w:bidi="ar-SA"/>
        </w:rPr>
        <w:t xml:space="preserve"> w wydzielonych miejscach, zabezpieczonych przed dostępem osób</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niepowołanych, w szczelnych i zamykanych pojemnikach to tego celu przeznaczonych,</w:t>
      </w:r>
    </w:p>
    <w:p w14:paraId="42BD866C" w14:textId="77777777" w:rsidR="001B66D5" w:rsidRPr="00012B5E" w:rsidRDefault="001B66D5"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obszar robót budowlanych </w:t>
      </w:r>
      <w:r w:rsidR="00B83799" w:rsidRPr="00012B5E">
        <w:rPr>
          <w:rFonts w:ascii="Arial" w:eastAsia="Times New Roman" w:hAnsi="Arial" w:cs="Arial"/>
          <w:kern w:val="0"/>
          <w:sz w:val="20"/>
          <w:szCs w:val="20"/>
          <w:lang w:eastAsia="pl-PL" w:bidi="ar-SA"/>
        </w:rPr>
        <w:t xml:space="preserve">powinien zostać ogrodzony, ustawić należy </w:t>
      </w:r>
      <w:r w:rsidRPr="00012B5E">
        <w:rPr>
          <w:rFonts w:ascii="Arial" w:eastAsia="Times New Roman" w:hAnsi="Arial" w:cs="Arial"/>
          <w:kern w:val="0"/>
          <w:sz w:val="20"/>
          <w:szCs w:val="20"/>
          <w:lang w:eastAsia="pl-PL" w:bidi="ar-SA"/>
        </w:rPr>
        <w:t>znaki ostrzegawcze oraz tablice</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informacyjne (zgodnie z przepisami szczegółowymi na ten temat),</w:t>
      </w:r>
    </w:p>
    <w:p w14:paraId="7BDAC7DB" w14:textId="77777777" w:rsidR="001B66D5" w:rsidRPr="00012B5E" w:rsidRDefault="001B66D5"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przed podjęciem głównych prac budowlanych plac robót </w:t>
      </w:r>
      <w:r w:rsidR="00B83799" w:rsidRPr="00012B5E">
        <w:rPr>
          <w:rFonts w:ascii="Arial" w:eastAsia="Times New Roman" w:hAnsi="Arial" w:cs="Arial"/>
          <w:kern w:val="0"/>
          <w:sz w:val="20"/>
          <w:szCs w:val="20"/>
          <w:lang w:eastAsia="pl-PL" w:bidi="ar-SA"/>
        </w:rPr>
        <w:t xml:space="preserve">należy </w:t>
      </w:r>
      <w:r w:rsidRPr="00012B5E">
        <w:rPr>
          <w:rFonts w:ascii="Arial" w:eastAsia="Times New Roman" w:hAnsi="Arial" w:cs="Arial"/>
          <w:kern w:val="0"/>
          <w:sz w:val="20"/>
          <w:szCs w:val="20"/>
          <w:lang w:eastAsia="pl-PL" w:bidi="ar-SA"/>
        </w:rPr>
        <w:t>ogrodzony, tak, aby nie dopuścić</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do przedostawania się tam zwierząt, głównie płazów i małych ssaków,</w:t>
      </w:r>
    </w:p>
    <w:p w14:paraId="1332089C" w14:textId="77777777" w:rsidR="001B66D5" w:rsidRPr="00012B5E" w:rsidRDefault="001B66D5" w:rsidP="00A704D5">
      <w:pPr>
        <w:numPr>
          <w:ilvl w:val="0"/>
          <w:numId w:val="14"/>
        </w:numPr>
        <w:suppressAutoHyphens w:val="0"/>
        <w:spacing w:line="360" w:lineRule="auto"/>
        <w:ind w:left="714" w:hanging="357"/>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na etapie prowadzenia prac ziemnych </w:t>
      </w:r>
      <w:r w:rsidR="00B83799" w:rsidRPr="00012B5E">
        <w:rPr>
          <w:rFonts w:ascii="Arial" w:eastAsia="Times New Roman" w:hAnsi="Arial" w:cs="Arial"/>
          <w:kern w:val="0"/>
          <w:sz w:val="20"/>
          <w:szCs w:val="20"/>
          <w:lang w:eastAsia="pl-PL" w:bidi="ar-SA"/>
        </w:rPr>
        <w:t xml:space="preserve">prowadzić należy </w:t>
      </w:r>
      <w:r w:rsidRPr="00012B5E">
        <w:rPr>
          <w:rFonts w:ascii="Arial" w:eastAsia="Times New Roman" w:hAnsi="Arial" w:cs="Arial"/>
          <w:kern w:val="0"/>
          <w:sz w:val="20"/>
          <w:szCs w:val="20"/>
          <w:lang w:eastAsia="pl-PL" w:bidi="ar-SA"/>
        </w:rPr>
        <w:t>kontrol</w:t>
      </w:r>
      <w:r w:rsidR="00B83799" w:rsidRPr="00012B5E">
        <w:rPr>
          <w:rFonts w:ascii="Arial" w:eastAsia="Times New Roman" w:hAnsi="Arial" w:cs="Arial"/>
          <w:kern w:val="0"/>
          <w:sz w:val="20"/>
          <w:szCs w:val="20"/>
          <w:lang w:eastAsia="pl-PL" w:bidi="ar-SA"/>
        </w:rPr>
        <w:t>ę</w:t>
      </w:r>
      <w:r w:rsidRPr="00012B5E">
        <w:rPr>
          <w:rFonts w:ascii="Arial" w:eastAsia="Times New Roman" w:hAnsi="Arial" w:cs="Arial"/>
          <w:kern w:val="0"/>
          <w:sz w:val="20"/>
          <w:szCs w:val="20"/>
          <w:lang w:eastAsia="pl-PL" w:bidi="ar-SA"/>
        </w:rPr>
        <w:t xml:space="preserve"> pod względem ewentualnej</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obecności w wykopach zwierząt, głownie płazów i małych ssaków; zwierzęta, które zostaną znalezione</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 xml:space="preserve">na placu budowy </w:t>
      </w:r>
      <w:r w:rsidR="00B83799" w:rsidRPr="00012B5E">
        <w:rPr>
          <w:rFonts w:ascii="Arial" w:eastAsia="Times New Roman" w:hAnsi="Arial" w:cs="Arial"/>
          <w:kern w:val="0"/>
          <w:sz w:val="20"/>
          <w:szCs w:val="20"/>
          <w:lang w:eastAsia="pl-PL" w:bidi="ar-SA"/>
        </w:rPr>
        <w:t>należy</w:t>
      </w:r>
      <w:r w:rsidRPr="00012B5E">
        <w:rPr>
          <w:rFonts w:ascii="Arial" w:eastAsia="Times New Roman" w:hAnsi="Arial" w:cs="Arial"/>
          <w:kern w:val="0"/>
          <w:sz w:val="20"/>
          <w:szCs w:val="20"/>
          <w:lang w:eastAsia="pl-PL" w:bidi="ar-SA"/>
        </w:rPr>
        <w:t xml:space="preserve"> szybko i bezpiecznie przenie</w:t>
      </w:r>
      <w:r w:rsidR="00B83799" w:rsidRPr="00012B5E">
        <w:rPr>
          <w:rFonts w:ascii="Arial" w:eastAsia="Times New Roman" w:hAnsi="Arial" w:cs="Arial"/>
          <w:kern w:val="0"/>
          <w:sz w:val="20"/>
          <w:szCs w:val="20"/>
          <w:lang w:eastAsia="pl-PL" w:bidi="ar-SA"/>
        </w:rPr>
        <w:t>ść</w:t>
      </w:r>
      <w:r w:rsidRPr="00012B5E">
        <w:rPr>
          <w:rFonts w:ascii="Arial" w:eastAsia="Times New Roman" w:hAnsi="Arial" w:cs="Arial"/>
          <w:kern w:val="0"/>
          <w:sz w:val="20"/>
          <w:szCs w:val="20"/>
          <w:lang w:eastAsia="pl-PL" w:bidi="ar-SA"/>
        </w:rPr>
        <w:t xml:space="preserve"> poza teren inwestycji, na teren stanowiący</w:t>
      </w:r>
      <w:r w:rsidR="00B83799" w:rsidRPr="00012B5E">
        <w:rPr>
          <w:rFonts w:ascii="Arial" w:eastAsia="Times New Roman" w:hAnsi="Arial" w:cs="Arial"/>
          <w:kern w:val="0"/>
          <w:sz w:val="20"/>
          <w:szCs w:val="20"/>
          <w:lang w:eastAsia="pl-PL" w:bidi="ar-SA"/>
        </w:rPr>
        <w:t xml:space="preserve"> </w:t>
      </w:r>
      <w:r w:rsidRPr="00012B5E">
        <w:rPr>
          <w:rFonts w:ascii="Arial" w:eastAsia="Times New Roman" w:hAnsi="Arial" w:cs="Arial"/>
          <w:kern w:val="0"/>
          <w:sz w:val="20"/>
          <w:szCs w:val="20"/>
          <w:lang w:eastAsia="pl-PL" w:bidi="ar-SA"/>
        </w:rPr>
        <w:t>ich naturalne środowisko,</w:t>
      </w:r>
    </w:p>
    <w:p w14:paraId="0180F974" w14:textId="77777777" w:rsidR="00B83799" w:rsidRPr="00012B5E" w:rsidRDefault="00B83799" w:rsidP="00A704D5">
      <w:pPr>
        <w:numPr>
          <w:ilvl w:val="0"/>
          <w:numId w:val="14"/>
        </w:numPr>
        <w:spacing w:line="360" w:lineRule="auto"/>
        <w:ind w:left="714" w:hanging="357"/>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należy ograniczyć do minimum obszar przeznaczony pod budowę</w:t>
      </w:r>
      <w:r w:rsidR="00F2522C" w:rsidRPr="00012B5E">
        <w:rPr>
          <w:rFonts w:ascii="Arial" w:eastAsia="Times New Roman" w:hAnsi="Arial" w:cs="Arial"/>
          <w:kern w:val="0"/>
          <w:sz w:val="20"/>
          <w:szCs w:val="20"/>
          <w:lang w:eastAsia="pl-PL" w:bidi="ar-SA"/>
        </w:rPr>
        <w:t xml:space="preserve"> i plac budowy</w:t>
      </w:r>
      <w:r w:rsidRPr="00012B5E">
        <w:rPr>
          <w:rFonts w:ascii="Arial" w:eastAsia="Times New Roman" w:hAnsi="Arial" w:cs="Arial"/>
          <w:kern w:val="0"/>
          <w:sz w:val="20"/>
          <w:szCs w:val="20"/>
          <w:lang w:eastAsia="pl-PL" w:bidi="ar-SA"/>
        </w:rPr>
        <w:t>,</w:t>
      </w:r>
    </w:p>
    <w:p w14:paraId="4BEE9422" w14:textId="77777777" w:rsidR="006F33D2" w:rsidRPr="00012B5E" w:rsidRDefault="006F33D2" w:rsidP="00A704D5">
      <w:pPr>
        <w:numPr>
          <w:ilvl w:val="0"/>
          <w:numId w:val="14"/>
        </w:numPr>
        <w:suppressAutoHyphens w:val="0"/>
        <w:spacing w:line="360" w:lineRule="auto"/>
        <w:ind w:left="714" w:hanging="357"/>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prace prowadzić poza sezonem lęgowym ptaków oraz sezonem migracji i rozrodu płazów,</w:t>
      </w:r>
    </w:p>
    <w:p w14:paraId="1AB5B0A6" w14:textId="77777777" w:rsidR="006F33D2" w:rsidRPr="00012B5E" w:rsidRDefault="004471BF"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powinno dążyć się do lokalizowania </w:t>
      </w:r>
      <w:r w:rsidR="006F33D2" w:rsidRPr="00012B5E">
        <w:rPr>
          <w:rFonts w:ascii="Arial" w:eastAsia="Times New Roman" w:hAnsi="Arial" w:cs="Arial"/>
          <w:kern w:val="0"/>
          <w:sz w:val="20"/>
          <w:szCs w:val="20"/>
          <w:lang w:eastAsia="pl-PL" w:bidi="ar-SA"/>
        </w:rPr>
        <w:t>inwestycj</w:t>
      </w:r>
      <w:r w:rsidRPr="00012B5E">
        <w:rPr>
          <w:rFonts w:ascii="Arial" w:eastAsia="Times New Roman" w:hAnsi="Arial" w:cs="Arial"/>
          <w:kern w:val="0"/>
          <w:sz w:val="20"/>
          <w:szCs w:val="20"/>
          <w:lang w:eastAsia="pl-PL" w:bidi="ar-SA"/>
        </w:rPr>
        <w:t xml:space="preserve">i </w:t>
      </w:r>
      <w:r w:rsidR="006F33D2" w:rsidRPr="00012B5E">
        <w:rPr>
          <w:rFonts w:ascii="Arial" w:eastAsia="Times New Roman" w:hAnsi="Arial" w:cs="Arial"/>
          <w:kern w:val="0"/>
          <w:sz w:val="20"/>
          <w:szCs w:val="20"/>
          <w:lang w:eastAsia="pl-PL" w:bidi="ar-SA"/>
        </w:rPr>
        <w:t xml:space="preserve">poza </w:t>
      </w:r>
      <w:r w:rsidR="00CF4B13" w:rsidRPr="00012B5E">
        <w:rPr>
          <w:rFonts w:ascii="Arial" w:eastAsia="Times New Roman" w:hAnsi="Arial" w:cs="Arial"/>
          <w:kern w:val="0"/>
          <w:sz w:val="20"/>
          <w:szCs w:val="20"/>
          <w:lang w:eastAsia="pl-PL" w:bidi="ar-SA"/>
        </w:rPr>
        <w:t xml:space="preserve">lasami oraz innymi </w:t>
      </w:r>
      <w:r w:rsidR="006F33D2" w:rsidRPr="00012B5E">
        <w:rPr>
          <w:rFonts w:ascii="Arial" w:eastAsia="Times New Roman" w:hAnsi="Arial" w:cs="Arial"/>
          <w:kern w:val="0"/>
          <w:sz w:val="20"/>
          <w:szCs w:val="20"/>
          <w:lang w:eastAsia="pl-PL" w:bidi="ar-SA"/>
        </w:rPr>
        <w:t>obszarami cennymi przyrodniczo, w szczególności podlegającymi ochronie,</w:t>
      </w:r>
      <w:r w:rsidRPr="00012B5E">
        <w:rPr>
          <w:rFonts w:ascii="Arial" w:hAnsi="Arial" w:cs="Arial"/>
        </w:rPr>
        <w:t xml:space="preserve"> </w:t>
      </w:r>
    </w:p>
    <w:p w14:paraId="47469C82" w14:textId="77777777" w:rsidR="004471BF" w:rsidRPr="00012B5E" w:rsidRDefault="004471BF"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powinno dążyć się do lokalizowania inwestycji poza terenami chronionymi a</w:t>
      </w:r>
      <w:r w:rsidR="00E41E38" w:rsidRPr="00012B5E">
        <w:rPr>
          <w:rFonts w:ascii="Arial" w:eastAsia="Times New Roman" w:hAnsi="Arial" w:cs="Arial"/>
          <w:kern w:val="0"/>
          <w:sz w:val="20"/>
          <w:szCs w:val="20"/>
          <w:lang w:eastAsia="pl-PL" w:bidi="ar-SA"/>
        </w:rPr>
        <w:t>k</w:t>
      </w:r>
      <w:r w:rsidRPr="00012B5E">
        <w:rPr>
          <w:rFonts w:ascii="Arial" w:eastAsia="Times New Roman" w:hAnsi="Arial" w:cs="Arial"/>
          <w:kern w:val="0"/>
          <w:sz w:val="20"/>
          <w:szCs w:val="20"/>
          <w:lang w:eastAsia="pl-PL" w:bidi="ar-SA"/>
        </w:rPr>
        <w:t>ustycznie,</w:t>
      </w:r>
    </w:p>
    <w:p w14:paraId="7AEEF6A6" w14:textId="77777777" w:rsidR="006F33D2" w:rsidRPr="00012B5E" w:rsidRDefault="006F33D2"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 przypadku konieczności realizacji inwestycji na obszarze cennym przyrodniczo przeprowadzić inwentaryzację przyrodniczą,</w:t>
      </w:r>
      <w:r w:rsidR="00BD44E4" w:rsidRPr="00012B5E">
        <w:rPr>
          <w:rFonts w:ascii="Arial" w:eastAsia="Times New Roman" w:hAnsi="Arial" w:cs="Arial"/>
          <w:kern w:val="0"/>
          <w:sz w:val="20"/>
          <w:szCs w:val="20"/>
          <w:lang w:eastAsia="pl-PL" w:bidi="ar-SA"/>
        </w:rPr>
        <w:t xml:space="preserve"> aby nie ingerować w chronione siedliska przyrodnicze.</w:t>
      </w:r>
    </w:p>
    <w:p w14:paraId="3C792CD3" w14:textId="77777777" w:rsidR="006F33D2" w:rsidRPr="00012B5E" w:rsidRDefault="006F33D2" w:rsidP="00A704D5">
      <w:pPr>
        <w:numPr>
          <w:ilvl w:val="0"/>
          <w:numId w:val="14"/>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 przypadku inwestycji celu publicznego, których realizacja wiąże się z koniecznością przekształcenia siedliska przyrodniczego należy przeprowadzić kompensację przyrodniczą polegającą na </w:t>
      </w:r>
      <w:r w:rsidR="00C54009" w:rsidRPr="00012B5E">
        <w:rPr>
          <w:rFonts w:ascii="Arial" w:eastAsia="Times New Roman" w:hAnsi="Arial" w:cs="Arial"/>
          <w:kern w:val="0"/>
          <w:sz w:val="20"/>
          <w:szCs w:val="20"/>
          <w:lang w:eastAsia="pl-PL" w:bidi="ar-SA"/>
        </w:rPr>
        <w:t xml:space="preserve">przeniesieniu </w:t>
      </w:r>
      <w:r w:rsidRPr="00012B5E">
        <w:rPr>
          <w:rFonts w:ascii="Arial" w:eastAsia="Times New Roman" w:hAnsi="Arial" w:cs="Arial"/>
          <w:kern w:val="0"/>
          <w:sz w:val="20"/>
          <w:szCs w:val="20"/>
          <w:lang w:eastAsia="pl-PL" w:bidi="ar-SA"/>
        </w:rPr>
        <w:t xml:space="preserve">siedliska </w:t>
      </w:r>
      <w:r w:rsidR="00C54009" w:rsidRPr="00012B5E">
        <w:rPr>
          <w:rFonts w:ascii="Arial" w:eastAsia="Times New Roman" w:hAnsi="Arial" w:cs="Arial"/>
          <w:kern w:val="0"/>
          <w:sz w:val="20"/>
          <w:szCs w:val="20"/>
          <w:lang w:eastAsia="pl-PL" w:bidi="ar-SA"/>
        </w:rPr>
        <w:t>w miejsce o takich samych lub zbliżonych warunkach siedliskowych</w:t>
      </w:r>
      <w:r w:rsidRPr="00012B5E">
        <w:rPr>
          <w:rFonts w:ascii="Arial" w:eastAsia="Times New Roman" w:hAnsi="Arial" w:cs="Arial"/>
          <w:kern w:val="0"/>
          <w:sz w:val="20"/>
          <w:szCs w:val="20"/>
          <w:lang w:eastAsia="pl-PL" w:bidi="ar-SA"/>
        </w:rPr>
        <w:t>,</w:t>
      </w:r>
    </w:p>
    <w:p w14:paraId="0FB9717F" w14:textId="77777777" w:rsidR="006F7E7D" w:rsidRPr="00012B5E" w:rsidRDefault="006F33D2" w:rsidP="00A704D5">
      <w:pPr>
        <w:numPr>
          <w:ilvl w:val="0"/>
          <w:numId w:val="14"/>
        </w:numPr>
        <w:spacing w:line="360" w:lineRule="auto"/>
        <w:ind w:left="714" w:hanging="357"/>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 zakresie zdrowia ludzi, zarządzający pracami budowlanymi zobowiązany jest przestrzegać zasad bezpieczeństwa i higieny pracy i p.poż.</w:t>
      </w:r>
    </w:p>
    <w:p w14:paraId="5843DC9E" w14:textId="77777777" w:rsidR="001A6224" w:rsidRPr="00012B5E" w:rsidRDefault="00C54009" w:rsidP="00A704D5">
      <w:pPr>
        <w:numPr>
          <w:ilvl w:val="0"/>
          <w:numId w:val="14"/>
        </w:numPr>
        <w:spacing w:line="360" w:lineRule="auto"/>
        <w:ind w:left="714" w:hanging="357"/>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należy dążyć do wkomponowania nowych obiektów w otaczający krajobraz.</w:t>
      </w:r>
    </w:p>
    <w:p w14:paraId="3E737E2D" w14:textId="77777777" w:rsidR="00176AA0" w:rsidRPr="00012B5E" w:rsidRDefault="00942C67" w:rsidP="00176AA0">
      <w:p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Ponadto w przypadku prowadzenia </w:t>
      </w:r>
      <w:r w:rsidRPr="00012B5E">
        <w:rPr>
          <w:rFonts w:ascii="Arial" w:eastAsia="Times New Roman" w:hAnsi="Arial" w:cs="Arial"/>
          <w:kern w:val="0"/>
          <w:sz w:val="20"/>
          <w:szCs w:val="20"/>
          <w:u w:val="single"/>
          <w:lang w:eastAsia="pl-PL" w:bidi="ar-SA"/>
        </w:rPr>
        <w:t>prac termomodernizacyjnych</w:t>
      </w:r>
      <w:r w:rsidRPr="00012B5E">
        <w:rPr>
          <w:rFonts w:ascii="Arial" w:eastAsia="Times New Roman" w:hAnsi="Arial" w:cs="Arial"/>
          <w:kern w:val="0"/>
          <w:sz w:val="20"/>
          <w:szCs w:val="20"/>
          <w:lang w:eastAsia="pl-PL" w:bidi="ar-SA"/>
        </w:rPr>
        <w:t xml:space="preserve"> należy</w:t>
      </w:r>
      <w:r w:rsidR="00176AA0" w:rsidRPr="00012B5E">
        <w:rPr>
          <w:rFonts w:ascii="Arial" w:eastAsia="Times New Roman" w:hAnsi="Arial" w:cs="Arial"/>
          <w:kern w:val="0"/>
          <w:sz w:val="20"/>
          <w:szCs w:val="20"/>
          <w:lang w:eastAsia="pl-PL" w:bidi="ar-SA"/>
        </w:rPr>
        <w:t>:</w:t>
      </w:r>
    </w:p>
    <w:p w14:paraId="6FBC69F3" w14:textId="77777777" w:rsidR="00AA00C4" w:rsidRPr="00012B5E" w:rsidRDefault="00942C67" w:rsidP="00A704D5">
      <w:pPr>
        <w:numPr>
          <w:ilvl w:val="0"/>
          <w:numId w:val="2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przeprowadzić inwentaryzację budynków pod kątem występowania chronionych gatunków ptaków (ekspertyza ornitologic</w:t>
      </w:r>
      <w:r w:rsidR="00761A8B" w:rsidRPr="00012B5E">
        <w:rPr>
          <w:rFonts w:ascii="Arial" w:eastAsia="Times New Roman" w:hAnsi="Arial" w:cs="Arial"/>
          <w:kern w:val="0"/>
          <w:sz w:val="20"/>
          <w:szCs w:val="20"/>
          <w:lang w:eastAsia="pl-PL" w:bidi="ar-SA"/>
        </w:rPr>
        <w:t>zna) lub nietoperzy (ekspertyza</w:t>
      </w:r>
      <w:r w:rsidRPr="00012B5E">
        <w:rPr>
          <w:rFonts w:ascii="Arial" w:eastAsia="Times New Roman" w:hAnsi="Arial" w:cs="Arial"/>
          <w:kern w:val="0"/>
          <w:sz w:val="20"/>
          <w:szCs w:val="20"/>
          <w:lang w:eastAsia="pl-PL" w:bidi="ar-SA"/>
        </w:rPr>
        <w:t xml:space="preserve"> </w:t>
      </w:r>
      <w:proofErr w:type="spellStart"/>
      <w:r w:rsidRPr="00012B5E">
        <w:rPr>
          <w:rFonts w:ascii="Arial" w:eastAsia="Times New Roman" w:hAnsi="Arial" w:cs="Arial"/>
          <w:kern w:val="0"/>
          <w:sz w:val="20"/>
          <w:szCs w:val="20"/>
          <w:lang w:eastAsia="pl-PL" w:bidi="ar-SA"/>
        </w:rPr>
        <w:t>chiropterologiczna</w:t>
      </w:r>
      <w:proofErr w:type="spellEnd"/>
      <w:r w:rsidRPr="00012B5E">
        <w:rPr>
          <w:rFonts w:ascii="Arial" w:eastAsia="Times New Roman" w:hAnsi="Arial" w:cs="Arial"/>
          <w:kern w:val="0"/>
          <w:sz w:val="20"/>
          <w:szCs w:val="20"/>
          <w:lang w:eastAsia="pl-PL" w:bidi="ar-SA"/>
        </w:rPr>
        <w:t>)</w:t>
      </w:r>
      <w:r w:rsidR="00207D19" w:rsidRPr="00012B5E">
        <w:rPr>
          <w:rFonts w:ascii="Arial" w:eastAsia="Times New Roman" w:hAnsi="Arial" w:cs="Arial"/>
          <w:kern w:val="0"/>
          <w:sz w:val="20"/>
          <w:szCs w:val="20"/>
          <w:lang w:eastAsia="pl-PL" w:bidi="ar-SA"/>
        </w:rPr>
        <w:t xml:space="preserve">. </w:t>
      </w:r>
      <w:r w:rsidR="00AA00C4" w:rsidRPr="00012B5E">
        <w:rPr>
          <w:rFonts w:ascii="Arial" w:eastAsia="Times New Roman" w:hAnsi="Arial" w:cs="Arial"/>
          <w:kern w:val="0"/>
          <w:sz w:val="20"/>
          <w:szCs w:val="20"/>
          <w:lang w:eastAsia="pl-PL" w:bidi="ar-SA"/>
        </w:rPr>
        <w:t xml:space="preserve">W ramach inwentaryzacji przyrodniczej należy pozyskać informację na temat obecności poszczególnych gatunków ptaków, ich liczebności oraz lokalizacji schronień. Jeśli stwierdzona zostanie obecność ptaków konieczne jest wskazanie metod i terminów prowadzenia prac oraz określenie sposobów kompensacji utraconych miejsc lęgowych. Obserwację siedlisk chronionych </w:t>
      </w:r>
      <w:r w:rsidR="00AA00C4" w:rsidRPr="00012B5E">
        <w:rPr>
          <w:rFonts w:ascii="Arial" w:eastAsia="Times New Roman" w:hAnsi="Arial" w:cs="Arial"/>
          <w:kern w:val="0"/>
          <w:sz w:val="20"/>
          <w:szCs w:val="20"/>
          <w:lang w:eastAsia="pl-PL" w:bidi="ar-SA"/>
        </w:rPr>
        <w:lastRenderedPageBreak/>
        <w:t>gatunków ptaków należy rozpocząć w roku poprzedzającym planowaną termomodernizację budynku i prowadzić od marca do listopada.</w:t>
      </w:r>
    </w:p>
    <w:p w14:paraId="2A3974CF" w14:textId="77777777" w:rsidR="00AA00C4" w:rsidRPr="00012B5E" w:rsidRDefault="00AA00C4" w:rsidP="00A704D5">
      <w:pPr>
        <w:numPr>
          <w:ilvl w:val="0"/>
          <w:numId w:val="2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 przypadku zasiedlenia budynku przez ptaki </w:t>
      </w:r>
      <w:r w:rsidR="00AC6429" w:rsidRPr="00012B5E">
        <w:rPr>
          <w:rFonts w:ascii="Arial" w:eastAsia="Times New Roman" w:hAnsi="Arial" w:cs="Arial"/>
          <w:kern w:val="0"/>
          <w:sz w:val="20"/>
          <w:szCs w:val="20"/>
          <w:lang w:eastAsia="pl-PL" w:bidi="ar-SA"/>
        </w:rPr>
        <w:t xml:space="preserve">lub nietoperze </w:t>
      </w:r>
      <w:r w:rsidRPr="00012B5E">
        <w:rPr>
          <w:rFonts w:ascii="Arial" w:eastAsia="Times New Roman" w:hAnsi="Arial" w:cs="Arial"/>
          <w:kern w:val="0"/>
          <w:sz w:val="20"/>
          <w:szCs w:val="20"/>
          <w:lang w:eastAsia="pl-PL" w:bidi="ar-SA"/>
        </w:rPr>
        <w:t xml:space="preserve">należy wystąpić z wnioskiem do Regionalnego Dyrektora Ochrony Środowiska o wydanie zezwolenia na niszczenie siedlisk, będących obszarem rozrodu, wychowu młodych i odpoczynku, usuwanie lub uszkadzanie gniazd lub innych schronień, umyślne uniemożliwianie dostępu do schronień, umyślne płoszenie lub niepokojenie w miejscach noclegu, w okresie lęgowym w miejscach rozrodu lub wychowu młodych. Bez takiej decyzji gniazda ptaków </w:t>
      </w:r>
      <w:r w:rsidR="00236FA5" w:rsidRPr="00012B5E">
        <w:rPr>
          <w:rFonts w:ascii="Arial" w:eastAsia="Times New Roman" w:hAnsi="Arial" w:cs="Arial"/>
          <w:kern w:val="0"/>
          <w:sz w:val="20"/>
          <w:szCs w:val="20"/>
          <w:lang w:eastAsia="pl-PL" w:bidi="ar-SA"/>
        </w:rPr>
        <w:t>objętych ochroną można usuwać z </w:t>
      </w:r>
      <w:r w:rsidRPr="00012B5E">
        <w:rPr>
          <w:rFonts w:ascii="Arial" w:eastAsia="Times New Roman" w:hAnsi="Arial" w:cs="Arial"/>
          <w:kern w:val="0"/>
          <w:sz w:val="20"/>
          <w:szCs w:val="20"/>
          <w:lang w:eastAsia="pl-PL" w:bidi="ar-SA"/>
        </w:rPr>
        <w:t>obiektów budowlanych i terenów zieleni od 16 października do końca lutego, jeżeli wymagają tego względy bezpieczeństwa lub sanitarne.</w:t>
      </w:r>
    </w:p>
    <w:p w14:paraId="7942E178" w14:textId="77777777" w:rsidR="0092174D" w:rsidRPr="00012B5E" w:rsidRDefault="002D1507" w:rsidP="00A704D5">
      <w:pPr>
        <w:numPr>
          <w:ilvl w:val="0"/>
          <w:numId w:val="2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wykonać </w:t>
      </w:r>
      <w:r w:rsidR="005A1A8E" w:rsidRPr="00012B5E">
        <w:rPr>
          <w:rFonts w:ascii="Arial" w:eastAsia="Times New Roman" w:hAnsi="Arial" w:cs="Arial"/>
          <w:kern w:val="0"/>
          <w:sz w:val="20"/>
          <w:szCs w:val="20"/>
          <w:lang w:eastAsia="pl-PL" w:bidi="ar-SA"/>
        </w:rPr>
        <w:t xml:space="preserve">odpowiednią kompensację przyrodniczą zgodnie w wytycznymi </w:t>
      </w:r>
      <w:r w:rsidR="008E73AE" w:rsidRPr="00012B5E">
        <w:rPr>
          <w:rFonts w:ascii="Arial" w:eastAsia="Times New Roman" w:hAnsi="Arial" w:cs="Arial"/>
          <w:kern w:val="0"/>
          <w:sz w:val="20"/>
          <w:szCs w:val="20"/>
          <w:lang w:eastAsia="pl-PL" w:bidi="ar-SA"/>
        </w:rPr>
        <w:t xml:space="preserve">ekspertyzy  ornitologicznej/ </w:t>
      </w:r>
      <w:proofErr w:type="spellStart"/>
      <w:r w:rsidR="008E73AE" w:rsidRPr="00012B5E">
        <w:rPr>
          <w:rFonts w:ascii="Arial" w:eastAsia="Times New Roman" w:hAnsi="Arial" w:cs="Arial"/>
          <w:kern w:val="0"/>
          <w:sz w:val="20"/>
          <w:szCs w:val="20"/>
          <w:lang w:eastAsia="pl-PL" w:bidi="ar-SA"/>
        </w:rPr>
        <w:t>chiropterologicznej</w:t>
      </w:r>
      <w:proofErr w:type="spellEnd"/>
      <w:r w:rsidR="008E73AE" w:rsidRPr="00012B5E">
        <w:rPr>
          <w:rFonts w:ascii="Arial" w:eastAsia="Times New Roman" w:hAnsi="Arial" w:cs="Arial"/>
          <w:kern w:val="0"/>
          <w:sz w:val="20"/>
          <w:szCs w:val="20"/>
          <w:lang w:eastAsia="pl-PL" w:bidi="ar-SA"/>
        </w:rPr>
        <w:t xml:space="preserve"> </w:t>
      </w:r>
      <w:r w:rsidR="005A1A8E" w:rsidRPr="00012B5E">
        <w:rPr>
          <w:rFonts w:ascii="Arial" w:eastAsia="Times New Roman" w:hAnsi="Arial" w:cs="Arial"/>
          <w:kern w:val="0"/>
          <w:sz w:val="20"/>
          <w:szCs w:val="20"/>
          <w:lang w:eastAsia="pl-PL" w:bidi="ar-SA"/>
        </w:rPr>
        <w:t xml:space="preserve">– z reguły polega ona na montażu na budynku </w:t>
      </w:r>
      <w:r w:rsidR="00930181" w:rsidRPr="00012B5E">
        <w:rPr>
          <w:rFonts w:ascii="Arial" w:eastAsia="Times New Roman" w:hAnsi="Arial" w:cs="Arial"/>
          <w:kern w:val="0"/>
          <w:sz w:val="20"/>
          <w:szCs w:val="20"/>
          <w:lang w:eastAsia="pl-PL" w:bidi="ar-SA"/>
        </w:rPr>
        <w:t xml:space="preserve">określonej liczby </w:t>
      </w:r>
      <w:r w:rsidR="005A1A8E" w:rsidRPr="00012B5E">
        <w:rPr>
          <w:rFonts w:ascii="Arial" w:eastAsia="Times New Roman" w:hAnsi="Arial" w:cs="Arial"/>
          <w:kern w:val="0"/>
          <w:sz w:val="20"/>
          <w:szCs w:val="20"/>
          <w:lang w:eastAsia="pl-PL" w:bidi="ar-SA"/>
        </w:rPr>
        <w:t>skrzynek lęgowych dla p</w:t>
      </w:r>
      <w:r w:rsidR="00031624" w:rsidRPr="00012B5E">
        <w:rPr>
          <w:rFonts w:ascii="Arial" w:eastAsia="Times New Roman" w:hAnsi="Arial" w:cs="Arial"/>
          <w:kern w:val="0"/>
          <w:sz w:val="20"/>
          <w:szCs w:val="20"/>
          <w:lang w:eastAsia="pl-PL" w:bidi="ar-SA"/>
        </w:rPr>
        <w:t>taków i schronów dla nietoperzy.</w:t>
      </w:r>
    </w:p>
    <w:p w14:paraId="15D0A23F" w14:textId="697D35C7" w:rsidR="00127925" w:rsidRPr="00012B5E" w:rsidRDefault="00127925" w:rsidP="003B5ACD">
      <w:p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 odniesieniu do </w:t>
      </w:r>
      <w:r w:rsidRPr="00012B5E">
        <w:rPr>
          <w:rFonts w:ascii="Arial" w:eastAsia="Times New Roman" w:hAnsi="Arial" w:cs="Arial"/>
          <w:kern w:val="0"/>
          <w:sz w:val="20"/>
          <w:szCs w:val="20"/>
          <w:u w:val="single"/>
          <w:lang w:eastAsia="pl-PL" w:bidi="ar-SA"/>
        </w:rPr>
        <w:t>siec</w:t>
      </w:r>
      <w:r w:rsidR="00F32D5F" w:rsidRPr="00012B5E">
        <w:rPr>
          <w:rFonts w:ascii="Arial" w:eastAsia="Times New Roman" w:hAnsi="Arial" w:cs="Arial"/>
          <w:kern w:val="0"/>
          <w:sz w:val="20"/>
          <w:szCs w:val="20"/>
          <w:u w:val="single"/>
          <w:lang w:eastAsia="pl-PL" w:bidi="ar-SA"/>
        </w:rPr>
        <w:t xml:space="preserve">i </w:t>
      </w:r>
      <w:r w:rsidRPr="00012B5E">
        <w:rPr>
          <w:rFonts w:ascii="Arial" w:eastAsia="Times New Roman" w:hAnsi="Arial" w:cs="Arial"/>
          <w:kern w:val="0"/>
          <w:sz w:val="20"/>
          <w:szCs w:val="20"/>
          <w:u w:val="single"/>
          <w:lang w:eastAsia="pl-PL" w:bidi="ar-SA"/>
        </w:rPr>
        <w:t>kanalizacyjnej</w:t>
      </w:r>
      <w:r w:rsidR="00EE2451" w:rsidRPr="00012B5E">
        <w:rPr>
          <w:rFonts w:ascii="Arial" w:eastAsia="Times New Roman" w:hAnsi="Arial" w:cs="Arial"/>
          <w:kern w:val="0"/>
          <w:sz w:val="20"/>
          <w:szCs w:val="20"/>
          <w:u w:val="single"/>
          <w:lang w:eastAsia="pl-PL" w:bidi="ar-SA"/>
        </w:rPr>
        <w:t>, przydomowych oczyszczalni ścieków</w:t>
      </w:r>
      <w:r w:rsidR="00CF6B7E" w:rsidRPr="00012B5E">
        <w:rPr>
          <w:rFonts w:ascii="Arial" w:eastAsia="Times New Roman" w:hAnsi="Arial" w:cs="Arial"/>
          <w:kern w:val="0"/>
          <w:sz w:val="20"/>
          <w:szCs w:val="20"/>
          <w:lang w:eastAsia="pl-PL" w:bidi="ar-SA"/>
        </w:rPr>
        <w:t>:</w:t>
      </w:r>
    </w:p>
    <w:p w14:paraId="7FED02DB" w14:textId="77777777" w:rsidR="003B5ACD" w:rsidRPr="00012B5E" w:rsidRDefault="003B5ACD" w:rsidP="00A704D5">
      <w:pPr>
        <w:numPr>
          <w:ilvl w:val="0"/>
          <w:numId w:val="16"/>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przy budowie rurociągów należy stosować technologie i materiały gwarantujące ich szczelność, </w:t>
      </w:r>
    </w:p>
    <w:p w14:paraId="42937FB3" w14:textId="77777777" w:rsidR="00127925" w:rsidRPr="00012B5E" w:rsidRDefault="003B5ACD" w:rsidP="00A704D5">
      <w:pPr>
        <w:numPr>
          <w:ilvl w:val="0"/>
          <w:numId w:val="16"/>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przeprowadzać należy </w:t>
      </w:r>
      <w:r w:rsidR="00127925" w:rsidRPr="00012B5E">
        <w:rPr>
          <w:rFonts w:ascii="Arial" w:eastAsia="Times New Roman" w:hAnsi="Arial" w:cs="Arial"/>
          <w:kern w:val="0"/>
          <w:sz w:val="20"/>
          <w:szCs w:val="20"/>
          <w:lang w:eastAsia="pl-PL" w:bidi="ar-SA"/>
        </w:rPr>
        <w:t xml:space="preserve">regularne konserwacje i przeglądy </w:t>
      </w:r>
      <w:r w:rsidRPr="00012B5E">
        <w:rPr>
          <w:rFonts w:ascii="Arial" w:eastAsia="Times New Roman" w:hAnsi="Arial" w:cs="Arial"/>
          <w:kern w:val="0"/>
          <w:sz w:val="20"/>
          <w:szCs w:val="20"/>
          <w:lang w:eastAsia="pl-PL" w:bidi="ar-SA"/>
        </w:rPr>
        <w:t xml:space="preserve">urządzeń i rurociągów </w:t>
      </w:r>
      <w:r w:rsidR="00127925" w:rsidRPr="00012B5E">
        <w:rPr>
          <w:rFonts w:ascii="Arial" w:eastAsia="Times New Roman" w:hAnsi="Arial" w:cs="Arial"/>
          <w:kern w:val="0"/>
          <w:sz w:val="20"/>
          <w:szCs w:val="20"/>
          <w:lang w:eastAsia="pl-PL" w:bidi="ar-SA"/>
        </w:rPr>
        <w:t>oraz przydomowych oczyszczalni ścieków w celu przeciwdziałania awariom</w:t>
      </w:r>
      <w:r w:rsidRPr="00012B5E">
        <w:rPr>
          <w:rFonts w:ascii="Arial" w:eastAsia="Times New Roman" w:hAnsi="Arial" w:cs="Arial"/>
          <w:kern w:val="0"/>
          <w:sz w:val="20"/>
          <w:szCs w:val="20"/>
          <w:lang w:eastAsia="pl-PL" w:bidi="ar-SA"/>
        </w:rPr>
        <w:t>,</w:t>
      </w:r>
    </w:p>
    <w:p w14:paraId="2F96BE7C" w14:textId="77777777" w:rsidR="003B5ACD" w:rsidRPr="00012B5E" w:rsidRDefault="003B5ACD" w:rsidP="00A704D5">
      <w:pPr>
        <w:numPr>
          <w:ilvl w:val="0"/>
          <w:numId w:val="16"/>
        </w:numPr>
        <w:suppressAutoHyphens w:val="0"/>
        <w:spacing w:line="360" w:lineRule="auto"/>
        <w:jc w:val="both"/>
        <w:rPr>
          <w:rFonts w:ascii="Arial" w:eastAsia="Times New Roman" w:hAnsi="Arial" w:cs="Arial"/>
          <w:sz w:val="20"/>
          <w:szCs w:val="20"/>
          <w:lang w:eastAsia="pl-PL" w:bidi="ar-SA"/>
        </w:rPr>
      </w:pPr>
      <w:r w:rsidRPr="00012B5E">
        <w:rPr>
          <w:rFonts w:ascii="Arial" w:eastAsia="Times New Roman" w:hAnsi="Arial" w:cs="Arial"/>
          <w:kern w:val="0"/>
          <w:sz w:val="20"/>
          <w:szCs w:val="20"/>
          <w:lang w:eastAsia="pl-PL" w:bidi="ar-SA"/>
        </w:rPr>
        <w:t xml:space="preserve">sieci powinny posiadać </w:t>
      </w:r>
      <w:r w:rsidRPr="00012B5E">
        <w:rPr>
          <w:rFonts w:ascii="Arial" w:eastAsia="Times New Roman" w:hAnsi="Arial" w:cs="Arial"/>
          <w:sz w:val="20"/>
          <w:szCs w:val="20"/>
          <w:lang w:eastAsia="pl-PL" w:bidi="ar-SA"/>
        </w:rPr>
        <w:t>instalację alarmową typu impulsowego, umożliwiającą szybkie wykrycie i lokalizację ewentualnych nieszczelności.</w:t>
      </w:r>
    </w:p>
    <w:p w14:paraId="06DDD98C" w14:textId="0DBD02CE" w:rsidR="00C0236D" w:rsidRPr="00012B5E" w:rsidRDefault="00C0236D" w:rsidP="00C0236D">
      <w:pPr>
        <w:suppressAutoHyphens w:val="0"/>
        <w:spacing w:before="119"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 xml:space="preserve">W przypadku </w:t>
      </w:r>
      <w:r w:rsidRPr="00012B5E">
        <w:rPr>
          <w:rFonts w:ascii="Arial" w:eastAsia="Times New Roman" w:hAnsi="Arial" w:cs="Arial"/>
          <w:kern w:val="0"/>
          <w:sz w:val="20"/>
          <w:szCs w:val="20"/>
          <w:u w:val="single"/>
          <w:lang w:eastAsia="pl-PL" w:bidi="ar-SA"/>
        </w:rPr>
        <w:t xml:space="preserve">budowy </w:t>
      </w:r>
      <w:r w:rsidR="00D261C3" w:rsidRPr="00012B5E">
        <w:rPr>
          <w:rFonts w:ascii="Arial" w:eastAsia="Times New Roman" w:hAnsi="Arial" w:cs="Arial"/>
          <w:kern w:val="0"/>
          <w:sz w:val="20"/>
          <w:szCs w:val="20"/>
          <w:u w:val="single"/>
          <w:lang w:eastAsia="pl-PL" w:bidi="ar-SA"/>
        </w:rPr>
        <w:t xml:space="preserve">instalacji i </w:t>
      </w:r>
      <w:r w:rsidRPr="00012B5E">
        <w:rPr>
          <w:rFonts w:ascii="Arial" w:eastAsia="Times New Roman" w:hAnsi="Arial" w:cs="Arial"/>
          <w:kern w:val="0"/>
          <w:sz w:val="20"/>
          <w:szCs w:val="20"/>
          <w:u w:val="single"/>
          <w:lang w:eastAsia="pl-PL" w:bidi="ar-SA"/>
        </w:rPr>
        <w:t>farm fotowoltaicznych</w:t>
      </w:r>
      <w:r w:rsidRPr="00012B5E">
        <w:rPr>
          <w:rFonts w:ascii="Arial" w:eastAsia="Times New Roman" w:hAnsi="Arial" w:cs="Arial"/>
          <w:kern w:val="0"/>
          <w:sz w:val="20"/>
          <w:szCs w:val="20"/>
          <w:lang w:eastAsia="pl-PL" w:bidi="ar-SA"/>
        </w:rPr>
        <w:t xml:space="preserve"> należy podjąć następujące działania minimalizujące potencjalne negatywne oddziaływania:</w:t>
      </w:r>
    </w:p>
    <w:p w14:paraId="07EF7BC5" w14:textId="77777777" w:rsidR="00D261C3" w:rsidRPr="00012B5E" w:rsidRDefault="00D261C3" w:rsidP="00A704D5">
      <w:pPr>
        <w:numPr>
          <w:ilvl w:val="0"/>
          <w:numId w:val="22"/>
        </w:numPr>
        <w:suppressAutoHyphens w:val="0"/>
        <w:spacing w:before="119" w:line="360" w:lineRule="auto"/>
        <w:jc w:val="both"/>
        <w:rPr>
          <w:rFonts w:ascii="Arial" w:eastAsia="Times New Roman" w:hAnsi="Arial" w:cs="Arial"/>
          <w:kern w:val="0"/>
          <w:sz w:val="20"/>
          <w:szCs w:val="20"/>
          <w:lang w:eastAsia="pl-PL" w:bidi="ar-SA"/>
        </w:rPr>
      </w:pPr>
      <w:r w:rsidRPr="00012B5E">
        <w:rPr>
          <w:rFonts w:ascii="Arial" w:hAnsi="Arial" w:cs="Arial"/>
          <w:sz w:val="20"/>
          <w:szCs w:val="20"/>
        </w:rPr>
        <w:t>przed podjęciem prac związanych z montażem instalacji fotowoltaicznych należy przeprowadzić inwentaryzację budynków pod kątem występowan</w:t>
      </w:r>
      <w:r w:rsidR="00181E01" w:rsidRPr="00012B5E">
        <w:rPr>
          <w:rFonts w:ascii="Arial" w:hAnsi="Arial" w:cs="Arial"/>
          <w:sz w:val="20"/>
          <w:szCs w:val="20"/>
        </w:rPr>
        <w:t xml:space="preserve">ia chronionych gatunków ptaków. </w:t>
      </w:r>
      <w:r w:rsidRPr="00012B5E">
        <w:rPr>
          <w:rFonts w:ascii="Arial" w:hAnsi="Arial" w:cs="Arial"/>
          <w:sz w:val="20"/>
          <w:szCs w:val="20"/>
        </w:rPr>
        <w:t>Prace</w:t>
      </w:r>
      <w:r w:rsidR="00181E01" w:rsidRPr="00012B5E">
        <w:rPr>
          <w:rFonts w:ascii="Arial" w:hAnsi="Arial" w:cs="Arial"/>
          <w:sz w:val="20"/>
          <w:szCs w:val="20"/>
        </w:rPr>
        <w:t xml:space="preserve"> </w:t>
      </w:r>
      <w:r w:rsidRPr="00012B5E">
        <w:rPr>
          <w:rFonts w:ascii="Arial" w:hAnsi="Arial" w:cs="Arial"/>
          <w:sz w:val="20"/>
          <w:szCs w:val="20"/>
        </w:rPr>
        <w:t>montażowe powinny być prowadzone poza okresem lęgowym ptaków, tj. poza okresem od</w:t>
      </w:r>
      <w:r w:rsidR="00181E01" w:rsidRPr="00012B5E">
        <w:rPr>
          <w:rFonts w:ascii="Arial" w:hAnsi="Arial" w:cs="Arial"/>
          <w:sz w:val="20"/>
          <w:szCs w:val="20"/>
        </w:rPr>
        <w:t xml:space="preserve"> </w:t>
      </w:r>
      <w:r w:rsidRPr="00012B5E">
        <w:rPr>
          <w:rFonts w:ascii="Arial" w:hAnsi="Arial" w:cs="Arial"/>
          <w:sz w:val="20"/>
          <w:szCs w:val="20"/>
        </w:rPr>
        <w:t>15 kwietnia do 15 sierpnia, aby nie płoszyć gniazdujących ptaków</w:t>
      </w:r>
      <w:r w:rsidR="00181E01" w:rsidRPr="00012B5E">
        <w:rPr>
          <w:rFonts w:ascii="Arial" w:hAnsi="Arial" w:cs="Arial"/>
          <w:sz w:val="20"/>
          <w:szCs w:val="20"/>
        </w:rPr>
        <w:t>.</w:t>
      </w:r>
    </w:p>
    <w:p w14:paraId="096BF8FB" w14:textId="0CB3AED1" w:rsidR="00C0236D" w:rsidRPr="00012B5E" w:rsidRDefault="00C0236D" w:rsidP="00C242F9">
      <w:pPr>
        <w:numPr>
          <w:ilvl w:val="0"/>
          <w:numId w:val="1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w przypadku znaczne</w:t>
      </w:r>
      <w:r w:rsidR="00332FF9" w:rsidRPr="00012B5E">
        <w:rPr>
          <w:rFonts w:ascii="Arial" w:eastAsia="Times New Roman" w:hAnsi="Arial" w:cs="Arial"/>
          <w:kern w:val="0"/>
          <w:sz w:val="20"/>
          <w:szCs w:val="20"/>
          <w:lang w:eastAsia="pl-PL" w:bidi="ar-SA"/>
        </w:rPr>
        <w:t>j powierzchni planowanej elektro</w:t>
      </w:r>
      <w:r w:rsidRPr="00012B5E">
        <w:rPr>
          <w:rFonts w:ascii="Arial" w:eastAsia="Times New Roman" w:hAnsi="Arial" w:cs="Arial"/>
          <w:kern w:val="0"/>
          <w:sz w:val="20"/>
          <w:szCs w:val="20"/>
          <w:lang w:eastAsia="pl-PL" w:bidi="ar-SA"/>
        </w:rPr>
        <w:t>wn</w:t>
      </w:r>
      <w:r w:rsidR="00332FF9" w:rsidRPr="00012B5E">
        <w:rPr>
          <w:rFonts w:ascii="Arial" w:eastAsia="Times New Roman" w:hAnsi="Arial" w:cs="Arial"/>
          <w:kern w:val="0"/>
          <w:sz w:val="20"/>
          <w:szCs w:val="20"/>
          <w:lang w:eastAsia="pl-PL" w:bidi="ar-SA"/>
        </w:rPr>
        <w:t>i</w:t>
      </w:r>
      <w:r w:rsidRPr="00012B5E">
        <w:rPr>
          <w:rFonts w:ascii="Arial" w:eastAsia="Times New Roman" w:hAnsi="Arial" w:cs="Arial"/>
          <w:kern w:val="0"/>
          <w:sz w:val="20"/>
          <w:szCs w:val="20"/>
          <w:lang w:eastAsia="pl-PL" w:bidi="ar-SA"/>
        </w:rPr>
        <w:t xml:space="preserve"> fotowoltaicznej zaleca się wykonanie pomiędzy sektorami paneli </w:t>
      </w:r>
      <w:proofErr w:type="spellStart"/>
      <w:r w:rsidRPr="00012B5E">
        <w:rPr>
          <w:rFonts w:ascii="Arial" w:eastAsia="Times New Roman" w:hAnsi="Arial" w:cs="Arial"/>
          <w:kern w:val="0"/>
          <w:sz w:val="20"/>
          <w:szCs w:val="20"/>
          <w:lang w:eastAsia="pl-PL" w:bidi="ar-SA"/>
        </w:rPr>
        <w:t>nasadzeń</w:t>
      </w:r>
      <w:proofErr w:type="spellEnd"/>
      <w:r w:rsidRPr="00012B5E">
        <w:rPr>
          <w:rFonts w:ascii="Arial" w:eastAsia="Times New Roman" w:hAnsi="Arial" w:cs="Arial"/>
          <w:kern w:val="0"/>
          <w:sz w:val="20"/>
          <w:szCs w:val="20"/>
          <w:lang w:eastAsia="pl-PL" w:bidi="ar-SA"/>
        </w:rPr>
        <w:t xml:space="preserve"> niskopiennych żywopłotów</w:t>
      </w:r>
      <w:r w:rsidR="009F3F11" w:rsidRPr="00012B5E">
        <w:rPr>
          <w:rFonts w:ascii="Arial" w:eastAsia="Times New Roman" w:hAnsi="Arial" w:cs="Arial"/>
          <w:kern w:val="0"/>
          <w:sz w:val="20"/>
          <w:szCs w:val="20"/>
          <w:lang w:eastAsia="pl-PL" w:bidi="ar-SA"/>
        </w:rPr>
        <w:t xml:space="preserve"> (z wykorzystaniem gatunków rodzimych)</w:t>
      </w:r>
      <w:r w:rsidRPr="00012B5E">
        <w:rPr>
          <w:rFonts w:ascii="Arial" w:eastAsia="Times New Roman" w:hAnsi="Arial" w:cs="Arial"/>
          <w:kern w:val="0"/>
          <w:sz w:val="20"/>
          <w:szCs w:val="20"/>
          <w:lang w:eastAsia="pl-PL" w:bidi="ar-SA"/>
        </w:rPr>
        <w:t>, co zmniejsza ryzyko kolizji ptaków wodnych z panelami fotowoltaicznymi,</w:t>
      </w:r>
    </w:p>
    <w:p w14:paraId="0E3B6272" w14:textId="77777777" w:rsidR="00C0236D" w:rsidRPr="00012B5E" w:rsidRDefault="00C0236D" w:rsidP="00C242F9">
      <w:pPr>
        <w:numPr>
          <w:ilvl w:val="0"/>
          <w:numId w:val="1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przewody elektryczne odprowadzające energię z parku należy umieszczać pod ziemią,</w:t>
      </w:r>
    </w:p>
    <w:p w14:paraId="173C57CE" w14:textId="77777777" w:rsidR="00C0236D" w:rsidRPr="00012B5E" w:rsidRDefault="00C0236D" w:rsidP="00C242F9">
      <w:pPr>
        <w:numPr>
          <w:ilvl w:val="0"/>
          <w:numId w:val="1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zaleca się zastosowanie paneli fotowoltaicznych z powłok</w:t>
      </w:r>
      <w:r w:rsidR="00332FF9" w:rsidRPr="00012B5E">
        <w:rPr>
          <w:rFonts w:ascii="Arial" w:eastAsia="Times New Roman" w:hAnsi="Arial" w:cs="Arial"/>
          <w:kern w:val="0"/>
          <w:sz w:val="20"/>
          <w:szCs w:val="20"/>
          <w:lang w:eastAsia="pl-PL" w:bidi="ar-SA"/>
        </w:rPr>
        <w:t>ami antyrefleksyjnymi tak by do </w:t>
      </w:r>
      <w:r w:rsidRPr="00012B5E">
        <w:rPr>
          <w:rFonts w:ascii="Arial" w:eastAsia="Times New Roman" w:hAnsi="Arial" w:cs="Arial"/>
          <w:kern w:val="0"/>
          <w:sz w:val="20"/>
          <w:szCs w:val="20"/>
          <w:lang w:eastAsia="pl-PL" w:bidi="ar-SA"/>
        </w:rPr>
        <w:t>minimum ograniczyć odbijanie się promieni słonecznych a tym samym przywabianie ptaków,</w:t>
      </w:r>
    </w:p>
    <w:p w14:paraId="010129A5" w14:textId="77777777" w:rsidR="001342B4" w:rsidRPr="00012B5E" w:rsidRDefault="00C0236D" w:rsidP="00C242F9">
      <w:pPr>
        <w:numPr>
          <w:ilvl w:val="0"/>
          <w:numId w:val="1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należy unikać budowy parku ogniw fotowoltaicznych w szczycie sezonu lęgowego (kwiecień-czerwiec) co zmniejszy ryzyko płoszenia ptaków lęgowych. W przypadku konieczności budowy w sezonie lęgowym, prace należy prowadzić go pod nadzorem ornitologicznym</w:t>
      </w:r>
      <w:r w:rsidR="001342B4" w:rsidRPr="00012B5E">
        <w:rPr>
          <w:rFonts w:ascii="Arial" w:eastAsia="Times New Roman" w:hAnsi="Arial" w:cs="Arial"/>
          <w:kern w:val="0"/>
          <w:sz w:val="20"/>
          <w:szCs w:val="20"/>
          <w:lang w:eastAsia="pl-PL" w:bidi="ar-SA"/>
        </w:rPr>
        <w:t>,</w:t>
      </w:r>
    </w:p>
    <w:p w14:paraId="24A74E13" w14:textId="77777777" w:rsidR="00D75194" w:rsidRPr="00012B5E" w:rsidRDefault="00C0236D" w:rsidP="00C242F9">
      <w:pPr>
        <w:numPr>
          <w:ilvl w:val="0"/>
          <w:numId w:val="10"/>
        </w:numPr>
        <w:suppressAutoHyphens w:val="0"/>
        <w:spacing w:line="360" w:lineRule="auto"/>
        <w:jc w:val="both"/>
        <w:rPr>
          <w:rFonts w:ascii="Arial" w:eastAsia="Times New Roman" w:hAnsi="Arial" w:cs="Arial"/>
          <w:kern w:val="0"/>
          <w:sz w:val="20"/>
          <w:szCs w:val="20"/>
          <w:lang w:eastAsia="pl-PL" w:bidi="ar-SA"/>
        </w:rPr>
      </w:pPr>
      <w:r w:rsidRPr="00012B5E">
        <w:rPr>
          <w:rFonts w:ascii="Arial" w:eastAsia="Times New Roman" w:hAnsi="Arial" w:cs="Arial"/>
          <w:kern w:val="0"/>
          <w:sz w:val="20"/>
          <w:szCs w:val="20"/>
          <w:lang w:eastAsia="pl-PL" w:bidi="ar-SA"/>
        </w:rPr>
        <w:t>biorąc pod uwagę dostęp obsługi technicznej do poszczególnych ogniw, należy w miarę możliwości zezwolić na spontaniczną sukcesję roślinności pom</w:t>
      </w:r>
      <w:r w:rsidR="00C74C4D" w:rsidRPr="00012B5E">
        <w:rPr>
          <w:rFonts w:ascii="Arial" w:eastAsia="Times New Roman" w:hAnsi="Arial" w:cs="Arial"/>
          <w:kern w:val="0"/>
          <w:sz w:val="20"/>
          <w:szCs w:val="20"/>
          <w:lang w:eastAsia="pl-PL" w:bidi="ar-SA"/>
        </w:rPr>
        <w:t>iędzy pasami, np. ziół i </w:t>
      </w:r>
      <w:r w:rsidRPr="00012B5E">
        <w:rPr>
          <w:rFonts w:ascii="Arial" w:eastAsia="Times New Roman" w:hAnsi="Arial" w:cs="Arial"/>
          <w:kern w:val="0"/>
          <w:sz w:val="20"/>
          <w:szCs w:val="20"/>
          <w:lang w:eastAsia="pl-PL" w:bidi="ar-SA"/>
        </w:rPr>
        <w:t>chwastów</w:t>
      </w:r>
      <w:r w:rsidR="00332FF9" w:rsidRPr="00012B5E">
        <w:rPr>
          <w:rFonts w:ascii="Arial" w:eastAsia="Times New Roman" w:hAnsi="Arial" w:cs="Arial"/>
          <w:kern w:val="0"/>
          <w:sz w:val="20"/>
          <w:szCs w:val="20"/>
          <w:lang w:eastAsia="pl-PL" w:bidi="ar-SA"/>
        </w:rPr>
        <w:t>.</w:t>
      </w:r>
    </w:p>
    <w:p w14:paraId="416AEC0C" w14:textId="77777777" w:rsidR="00D75194" w:rsidRPr="00012B5E" w:rsidRDefault="00D75194" w:rsidP="00C242F9">
      <w:pPr>
        <w:numPr>
          <w:ilvl w:val="0"/>
          <w:numId w:val="10"/>
        </w:numPr>
        <w:suppressAutoHyphens w:val="0"/>
        <w:spacing w:line="360" w:lineRule="auto"/>
        <w:jc w:val="both"/>
        <w:rPr>
          <w:rFonts w:ascii="Arial" w:eastAsia="Times New Roman" w:hAnsi="Arial" w:cs="Arial"/>
          <w:kern w:val="0"/>
          <w:sz w:val="20"/>
          <w:szCs w:val="20"/>
          <w:lang w:eastAsia="pl-PL" w:bidi="ar-SA"/>
        </w:rPr>
      </w:pPr>
      <w:r w:rsidRPr="00012B5E">
        <w:rPr>
          <w:rFonts w:ascii="Arial" w:hAnsi="Arial" w:cs="Arial"/>
          <w:iCs/>
          <w:sz w:val="20"/>
          <w:szCs w:val="20"/>
        </w:rPr>
        <w:t xml:space="preserve">w przypadku zastosowania transformatorów olejowych, pod transformatorami wykonać należy szczelną misę olejową o pojemności pozwalającej pomieścić całą objętość oleju </w:t>
      </w:r>
      <w:r w:rsidRPr="00012B5E">
        <w:rPr>
          <w:rFonts w:ascii="Arial" w:hAnsi="Arial" w:cs="Arial"/>
          <w:iCs/>
          <w:sz w:val="20"/>
          <w:szCs w:val="20"/>
        </w:rPr>
        <w:lastRenderedPageBreak/>
        <w:t>w transformatorze, w</w:t>
      </w:r>
      <w:r w:rsidR="0021330C" w:rsidRPr="00012B5E">
        <w:rPr>
          <w:rFonts w:ascii="Arial" w:hAnsi="Arial" w:cs="Arial"/>
          <w:iCs/>
          <w:sz w:val="20"/>
          <w:szCs w:val="20"/>
        </w:rPr>
        <w:t xml:space="preserve"> celu zabezpieczenia środowiska</w:t>
      </w:r>
      <w:r w:rsidRPr="00012B5E">
        <w:rPr>
          <w:rFonts w:ascii="Arial" w:hAnsi="Arial" w:cs="Arial"/>
          <w:iCs/>
          <w:sz w:val="20"/>
          <w:szCs w:val="20"/>
        </w:rPr>
        <w:t xml:space="preserve"> gruntowo-wodnego przed ewentualnym awaryjnym wyciekiem oleju,</w:t>
      </w:r>
    </w:p>
    <w:p w14:paraId="3DEE4FBB" w14:textId="77777777" w:rsidR="00D75194" w:rsidRPr="00012B5E" w:rsidRDefault="00D75194" w:rsidP="00C242F9">
      <w:pPr>
        <w:pStyle w:val="Tekst2"/>
        <w:numPr>
          <w:ilvl w:val="0"/>
          <w:numId w:val="11"/>
        </w:numPr>
        <w:suppressAutoHyphens w:val="0"/>
        <w:spacing w:line="360" w:lineRule="auto"/>
        <w:jc w:val="both"/>
        <w:outlineLvl w:val="9"/>
        <w:rPr>
          <w:rFonts w:ascii="Arial" w:hAnsi="Arial" w:cs="Arial"/>
          <w:iCs/>
          <w:sz w:val="20"/>
          <w:szCs w:val="20"/>
        </w:rPr>
      </w:pPr>
      <w:bookmarkStart w:id="154" w:name="_Toc88742016"/>
      <w:bookmarkStart w:id="155" w:name="_Toc95828353"/>
      <w:bookmarkStart w:id="156" w:name="_Toc106224859"/>
      <w:r w:rsidRPr="00012B5E">
        <w:rPr>
          <w:rFonts w:ascii="Arial" w:hAnsi="Arial" w:cs="Arial"/>
          <w:iCs/>
          <w:sz w:val="20"/>
          <w:szCs w:val="20"/>
        </w:rPr>
        <w:t>zastosowane ogrodzenie inwestycji powinno umożliwiać migrację drobnych zwierząt,</w:t>
      </w:r>
      <w:bookmarkEnd w:id="154"/>
      <w:bookmarkEnd w:id="155"/>
      <w:bookmarkEnd w:id="156"/>
    </w:p>
    <w:p w14:paraId="7A75801D" w14:textId="77777777" w:rsidR="00D75194" w:rsidRPr="00012B5E" w:rsidRDefault="00D75194" w:rsidP="00C242F9">
      <w:pPr>
        <w:pStyle w:val="Tekst2"/>
        <w:numPr>
          <w:ilvl w:val="0"/>
          <w:numId w:val="11"/>
        </w:numPr>
        <w:suppressAutoHyphens w:val="0"/>
        <w:spacing w:line="360" w:lineRule="auto"/>
        <w:jc w:val="both"/>
        <w:outlineLvl w:val="9"/>
        <w:rPr>
          <w:rFonts w:ascii="Arial" w:hAnsi="Arial" w:cs="Arial"/>
          <w:iCs/>
          <w:sz w:val="20"/>
          <w:szCs w:val="20"/>
        </w:rPr>
      </w:pPr>
      <w:bookmarkStart w:id="157" w:name="_Toc88742017"/>
      <w:bookmarkStart w:id="158" w:name="_Toc95828354"/>
      <w:bookmarkStart w:id="159" w:name="_Toc106224860"/>
      <w:r w:rsidRPr="00012B5E">
        <w:rPr>
          <w:rFonts w:ascii="Arial" w:hAnsi="Arial" w:cs="Arial"/>
          <w:iCs/>
          <w:sz w:val="20"/>
          <w:szCs w:val="20"/>
        </w:rPr>
        <w:t>mycie paneli fotowoltaicznych powinno odbywać się zgodnie z zasadą racjonalnej oszczędności wody, bez użycia detergentów,</w:t>
      </w:r>
      <w:bookmarkEnd w:id="157"/>
      <w:bookmarkEnd w:id="158"/>
      <w:bookmarkEnd w:id="159"/>
    </w:p>
    <w:p w14:paraId="08C0C7CF" w14:textId="77777777" w:rsidR="004074F3" w:rsidRPr="00012B5E" w:rsidRDefault="007D499E" w:rsidP="00C242F9">
      <w:pPr>
        <w:numPr>
          <w:ilvl w:val="0"/>
          <w:numId w:val="10"/>
        </w:numPr>
        <w:spacing w:line="360" w:lineRule="auto"/>
        <w:ind w:left="714" w:hanging="357"/>
        <w:jc w:val="both"/>
        <w:rPr>
          <w:rFonts w:ascii="Arial" w:hAnsi="Arial" w:cs="Arial"/>
          <w:iCs/>
          <w:sz w:val="20"/>
          <w:szCs w:val="20"/>
        </w:rPr>
      </w:pPr>
      <w:r w:rsidRPr="00012B5E">
        <w:rPr>
          <w:rFonts w:ascii="Arial" w:hAnsi="Arial" w:cs="Arial"/>
          <w:iCs/>
          <w:sz w:val="20"/>
          <w:szCs w:val="20"/>
        </w:rPr>
        <w:t>transformatory należy odpowiednio oznaczyć i zainstalować w taki sposób, aby usunąć całkowicie ryzyko przypadkowego kontaktu osób z elementami pod napięciem i jednocześnie umożliwić odpływ ciepła produkowanego przy eksploatacji i zachowanie maksymalnych temperatur uzwojenia poniżej wartości.</w:t>
      </w:r>
    </w:p>
    <w:p w14:paraId="3920068D" w14:textId="28225228" w:rsidR="00F6583E" w:rsidRPr="00012B5E" w:rsidRDefault="00F6583E" w:rsidP="00F6583E">
      <w:p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W zakresie prac związanych z </w:t>
      </w:r>
      <w:r w:rsidRPr="00012B5E">
        <w:rPr>
          <w:rFonts w:ascii="Arial" w:eastAsia="Times New Roman" w:hAnsi="Arial" w:cs="Arial"/>
          <w:bCs/>
          <w:sz w:val="20"/>
          <w:szCs w:val="20"/>
          <w:u w:val="single"/>
        </w:rPr>
        <w:t xml:space="preserve">realizacją zadań dotyczących </w:t>
      </w:r>
      <w:r w:rsidR="00212393">
        <w:rPr>
          <w:rFonts w:ascii="Arial" w:eastAsia="Times New Roman" w:hAnsi="Arial" w:cs="Arial"/>
          <w:bCs/>
          <w:sz w:val="20"/>
          <w:szCs w:val="20"/>
          <w:u w:val="single"/>
        </w:rPr>
        <w:t>u</w:t>
      </w:r>
      <w:r w:rsidR="00212393" w:rsidRPr="00212393">
        <w:rPr>
          <w:rFonts w:ascii="Arial" w:eastAsia="Times New Roman" w:hAnsi="Arial" w:cs="Arial"/>
          <w:bCs/>
          <w:sz w:val="20"/>
          <w:szCs w:val="20"/>
          <w:u w:val="single"/>
        </w:rPr>
        <w:t>trzymanie</w:t>
      </w:r>
      <w:r w:rsidR="00212393">
        <w:rPr>
          <w:rFonts w:ascii="Arial" w:eastAsia="Times New Roman" w:hAnsi="Arial" w:cs="Arial"/>
          <w:bCs/>
          <w:sz w:val="20"/>
          <w:szCs w:val="20"/>
          <w:u w:val="single"/>
        </w:rPr>
        <w:t>m</w:t>
      </w:r>
      <w:r w:rsidR="00212393" w:rsidRPr="00212393">
        <w:rPr>
          <w:rFonts w:ascii="Arial" w:eastAsia="Times New Roman" w:hAnsi="Arial" w:cs="Arial"/>
          <w:bCs/>
          <w:sz w:val="20"/>
          <w:szCs w:val="20"/>
          <w:u w:val="single"/>
        </w:rPr>
        <w:t xml:space="preserve"> pełnej sprawności technicznej urządzeń melioracji podstawowych i szczegółowych</w:t>
      </w:r>
      <w:r w:rsidR="00212393">
        <w:rPr>
          <w:rFonts w:ascii="Arial" w:eastAsia="Times New Roman" w:hAnsi="Arial" w:cs="Arial"/>
          <w:bCs/>
          <w:sz w:val="20"/>
          <w:szCs w:val="20"/>
          <w:u w:val="single"/>
        </w:rPr>
        <w:t xml:space="preserve"> </w:t>
      </w:r>
      <w:r w:rsidRPr="00012B5E">
        <w:rPr>
          <w:rFonts w:ascii="Arial" w:eastAsia="Times New Roman" w:hAnsi="Arial" w:cs="Arial"/>
          <w:bCs/>
          <w:sz w:val="20"/>
          <w:szCs w:val="20"/>
        </w:rPr>
        <w:t>należy podjąć w szczególności następujące działania zapobiegające i minimalizujące negatywne oddziaływania:</w:t>
      </w:r>
    </w:p>
    <w:p w14:paraId="1CA817E8"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obiektów inżynierskich na ciekach naturalnych, kanałach i rowach powinny być zostać usytuowanie oraz zaprojektowane w taki sposób aby zapewnić drożność istniejących systemów przepływu wód oraz nie powodować zakłócenia stosunków wodnych,</w:t>
      </w:r>
    </w:p>
    <w:p w14:paraId="77A9DA19"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zbiorników retencyjnych nie należy lokalizować na terenie źródlisk, torfowisk, mszarów i mechowisk,</w:t>
      </w:r>
    </w:p>
    <w:p w14:paraId="4A20E179"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 xml:space="preserve">należy umożliwiać przemieszczanie się organizmów wodnych, </w:t>
      </w:r>
    </w:p>
    <w:p w14:paraId="6A76CA7A"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prace należy prowadzić poza sezonem lęgowym ptaków, tarłem ryb, migracją i rozrodem płazów,</w:t>
      </w:r>
    </w:p>
    <w:p w14:paraId="6A429D42"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roboty na ciekach powinno prowadzić się odcinkami o niezbyt dużych długościach, w ten sposób, by ryby i inne organizmy wodne mogły chronić się na sąsiednich, pobliskich odcinkach, na których nie trwają żadne prace,</w:t>
      </w:r>
    </w:p>
    <w:p w14:paraId="1897DF3F"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na odcinku objętym robotami pozostawiać skupiska roślinności wodnej i brzegowej, które już w toku robót mogą służyć jako schronienie dla organizmów wodnych (likwidować je należy w ostateczności),</w:t>
      </w:r>
    </w:p>
    <w:p w14:paraId="155C2771"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roboty regulacyjne w istniejącym korycie prowadzić należy tak, by jeden z brzegów pozostawał nienaruszony (przemiennie prawy lub lewy);</w:t>
      </w:r>
    </w:p>
    <w:p w14:paraId="0B61CC55"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należy dążyć do nienaruszania tych brzegów, które stanowią istotny, wymagający ochrony, element krajobrazowy, lub na którym znajdują się cenne obiekty,</w:t>
      </w:r>
    </w:p>
    <w:p w14:paraId="41E887C9"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materiał gruboziarnisty z dna koryta należy kierować na odpowiednio oznakowane odkłady, skąd po pogłębieniu rzeki przewozi się go na miejsca pobrania;</w:t>
      </w:r>
    </w:p>
    <w:p w14:paraId="10ADF89F"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szczególną uwagę zwracać należy na dokładne odłożenie na uprzednie miejsce materiałów najgrubszych: żwirów oraz kamieni, gdyż warunkować to może stateczność dna (</w:t>
      </w:r>
      <w:proofErr w:type="spellStart"/>
      <w:r w:rsidRPr="00012B5E">
        <w:rPr>
          <w:rFonts w:ascii="Arial" w:eastAsia="Times New Roman" w:hAnsi="Arial" w:cs="Arial"/>
          <w:bCs/>
          <w:sz w:val="20"/>
          <w:szCs w:val="20"/>
        </w:rPr>
        <w:t>dIa</w:t>
      </w:r>
      <w:proofErr w:type="spellEnd"/>
      <w:r w:rsidRPr="00012B5E">
        <w:rPr>
          <w:rFonts w:ascii="Arial" w:eastAsia="Times New Roman" w:hAnsi="Arial" w:cs="Arial"/>
          <w:bCs/>
          <w:sz w:val="20"/>
          <w:szCs w:val="20"/>
        </w:rPr>
        <w:t xml:space="preserve"> odbudowy biotopów dennych ważne jest odtworzenie zróżnicowania materiałów dna w zagłębieniach i na przemiałach, na brzegach wklęsłych i wypukłych);</w:t>
      </w:r>
    </w:p>
    <w:p w14:paraId="7D27B3FD"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istotne jest prowadzenie prac z góry rzeki ku dołowi (część zagrożonej fauny dennej może schronić się na dolnych odcinkach, gdzie nie zaczęto jeszcze robót);</w:t>
      </w:r>
    </w:p>
    <w:p w14:paraId="7730F501"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miejsce usunięcia gleby i jej składowania powinno oznaczać się w taki sposób, by można było ją wbudować z powrotem tam skąd ją zabrano;</w:t>
      </w:r>
    </w:p>
    <w:p w14:paraId="2C34308F"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lastRenderedPageBreak/>
        <w:t>w przypadku realizacji większych robót ziemnych należy przeprowadzić analizę, czy nie spowodują ona nadmiernego zanieczyszczenia cieków zawiesinami; jeżeli zanieczyszczenia nie można uniknąć, buduje się osadniki;</w:t>
      </w:r>
    </w:p>
    <w:p w14:paraId="6937A7E7" w14:textId="77777777" w:rsidR="00F6583E" w:rsidRPr="00012B5E" w:rsidRDefault="00F6583E">
      <w:pPr>
        <w:numPr>
          <w:ilvl w:val="0"/>
          <w:numId w:val="59"/>
        </w:numPr>
        <w:spacing w:line="360" w:lineRule="auto"/>
        <w:jc w:val="both"/>
        <w:rPr>
          <w:rFonts w:ascii="Arial" w:eastAsia="Times New Roman" w:hAnsi="Arial" w:cs="Arial"/>
          <w:bCs/>
          <w:sz w:val="20"/>
          <w:szCs w:val="20"/>
        </w:rPr>
      </w:pPr>
      <w:r w:rsidRPr="00012B5E">
        <w:rPr>
          <w:rFonts w:ascii="Arial" w:eastAsia="Times New Roman" w:hAnsi="Arial" w:cs="Arial"/>
          <w:bCs/>
          <w:sz w:val="20"/>
          <w:szCs w:val="20"/>
        </w:rPr>
        <w:t>usuwać można jedynie drzewa, które zostały przewidziane do wycinki, w sytuacjach gdy stanowią zagrożenie dla stateczności skarp i budowli lub uniemożliwiają prowadzenie prac.</w:t>
      </w:r>
    </w:p>
    <w:p w14:paraId="4BADE226" w14:textId="41A7D74A" w:rsidR="00942C67" w:rsidRPr="00012B5E" w:rsidRDefault="00942C67" w:rsidP="00942C67">
      <w:pPr>
        <w:spacing w:line="360" w:lineRule="auto"/>
        <w:ind w:left="720"/>
        <w:jc w:val="both"/>
        <w:rPr>
          <w:rFonts w:ascii="Arial" w:eastAsia="Times New Roman" w:hAnsi="Arial" w:cs="Arial"/>
          <w:bCs/>
          <w:sz w:val="20"/>
          <w:szCs w:val="20"/>
        </w:rPr>
      </w:pPr>
    </w:p>
    <w:p w14:paraId="68C9B36E" w14:textId="50228B9B" w:rsidR="00F416C7" w:rsidRPr="00012B5E" w:rsidRDefault="00F416C7" w:rsidP="005E2C45">
      <w:pPr>
        <w:pStyle w:val="Nagwek1"/>
        <w:spacing w:line="360" w:lineRule="auto"/>
        <w:ind w:left="431" w:hanging="431"/>
        <w:jc w:val="both"/>
        <w:rPr>
          <w:rFonts w:ascii="Arial" w:hAnsi="Arial" w:cs="Arial"/>
          <w:caps w:val="0"/>
          <w:sz w:val="20"/>
          <w:szCs w:val="20"/>
        </w:rPr>
      </w:pPr>
      <w:bookmarkStart w:id="160" w:name="_Toc106224861"/>
      <w:bookmarkStart w:id="161" w:name="_Toc180336805"/>
      <w:r w:rsidRPr="00012B5E">
        <w:rPr>
          <w:rFonts w:ascii="Arial" w:hAnsi="Arial" w:cs="Arial"/>
          <w:sz w:val="20"/>
          <w:szCs w:val="20"/>
        </w:rPr>
        <w:t>POTENCJALNE ZMIANY W STAN</w:t>
      </w:r>
      <w:r w:rsidR="00D25542" w:rsidRPr="00012B5E">
        <w:rPr>
          <w:rFonts w:ascii="Arial" w:hAnsi="Arial" w:cs="Arial"/>
          <w:sz w:val="20"/>
          <w:szCs w:val="20"/>
        </w:rPr>
        <w:t>ie</w:t>
      </w:r>
      <w:r w:rsidRPr="00012B5E">
        <w:rPr>
          <w:rFonts w:ascii="Arial" w:hAnsi="Arial" w:cs="Arial"/>
          <w:sz w:val="20"/>
          <w:szCs w:val="20"/>
        </w:rPr>
        <w:t xml:space="preserve"> ŚRODOWISKA W PRZYPADKU ZANIECHANIA REALIZACJI ZAŁOŻEŃ </w:t>
      </w:r>
      <w:r w:rsidR="00865E40">
        <w:rPr>
          <w:rFonts w:ascii="Arial" w:hAnsi="Arial" w:cs="Arial"/>
          <w:sz w:val="20"/>
          <w:szCs w:val="20"/>
        </w:rPr>
        <w:t>Programu Ochrony Środowiska dla</w:t>
      </w:r>
      <w:r w:rsidR="002C75EE" w:rsidRPr="00012B5E">
        <w:rPr>
          <w:rFonts w:ascii="Arial" w:hAnsi="Arial" w:cs="Arial"/>
          <w:sz w:val="20"/>
          <w:szCs w:val="20"/>
        </w:rPr>
        <w:t xml:space="preserve"> Gminy </w:t>
      </w:r>
      <w:bookmarkEnd w:id="160"/>
      <w:r w:rsidR="00865E40">
        <w:rPr>
          <w:rFonts w:ascii="Arial" w:hAnsi="Arial" w:cs="Arial"/>
          <w:sz w:val="20"/>
          <w:szCs w:val="20"/>
        </w:rPr>
        <w:t>Brzeziny</w:t>
      </w:r>
      <w:bookmarkEnd w:id="161"/>
    </w:p>
    <w:p w14:paraId="7B1945F1" w14:textId="77777777" w:rsidR="007B080D" w:rsidRPr="00012B5E" w:rsidRDefault="007B080D" w:rsidP="007B080D">
      <w:pPr>
        <w:spacing w:line="360" w:lineRule="auto"/>
        <w:jc w:val="both"/>
        <w:rPr>
          <w:rFonts w:ascii="Arial" w:eastAsia="Times New Roman" w:hAnsi="Arial" w:cs="Arial"/>
          <w:bCs/>
          <w:sz w:val="20"/>
          <w:szCs w:val="20"/>
        </w:rPr>
      </w:pPr>
    </w:p>
    <w:p w14:paraId="1C84FC83" w14:textId="63E1193B" w:rsidR="007B080D" w:rsidRPr="00012B5E" w:rsidRDefault="00865E40" w:rsidP="007B080D">
      <w:pPr>
        <w:spacing w:line="360" w:lineRule="auto"/>
        <w:jc w:val="both"/>
        <w:rPr>
          <w:rFonts w:ascii="Arial" w:hAnsi="Arial" w:cs="Arial"/>
          <w:sz w:val="20"/>
          <w:szCs w:val="20"/>
        </w:rPr>
      </w:pPr>
      <w:r>
        <w:rPr>
          <w:rFonts w:ascii="Arial" w:eastAsia="Times New Roman" w:hAnsi="Arial" w:cs="Arial"/>
          <w:bCs/>
          <w:sz w:val="20"/>
          <w:szCs w:val="20"/>
        </w:rPr>
        <w:t>Program Ochrony Środowiska dla Gminy Brzeziny</w:t>
      </w:r>
      <w:r w:rsidR="005569B7" w:rsidRPr="00012B5E">
        <w:rPr>
          <w:rFonts w:ascii="Arial" w:eastAsia="Times New Roman" w:hAnsi="Arial" w:cs="Arial"/>
          <w:bCs/>
          <w:sz w:val="20"/>
          <w:szCs w:val="20"/>
        </w:rPr>
        <w:t xml:space="preserve"> w powiązaniu z pozostałymi dokumentami strategicznymi </w:t>
      </w:r>
      <w:r w:rsidR="0058285C" w:rsidRPr="00012B5E">
        <w:rPr>
          <w:rFonts w:ascii="Arial" w:eastAsia="Times New Roman" w:hAnsi="Arial" w:cs="Arial"/>
          <w:bCs/>
          <w:sz w:val="20"/>
          <w:szCs w:val="20"/>
        </w:rPr>
        <w:t>przedstawia</w:t>
      </w:r>
      <w:r w:rsidR="005569B7" w:rsidRPr="00012B5E">
        <w:rPr>
          <w:rFonts w:ascii="Arial" w:eastAsia="Times New Roman" w:hAnsi="Arial" w:cs="Arial"/>
          <w:bCs/>
          <w:sz w:val="20"/>
          <w:szCs w:val="20"/>
        </w:rPr>
        <w:t xml:space="preserve"> uwarunkowania rozwojowe obszaru oraz wyznacza perspektywy rozwoju na najbliższe lata. Koncepcja zintegrowanego zarządzania strategicznego przyjęta w </w:t>
      </w:r>
      <w:r w:rsidR="0058285C" w:rsidRPr="00012B5E">
        <w:rPr>
          <w:rFonts w:ascii="Arial" w:eastAsia="Times New Roman" w:hAnsi="Arial" w:cs="Arial"/>
          <w:bCs/>
          <w:sz w:val="20"/>
          <w:szCs w:val="20"/>
        </w:rPr>
        <w:t xml:space="preserve">dokumencie </w:t>
      </w:r>
      <w:r w:rsidR="005569B7" w:rsidRPr="00012B5E">
        <w:rPr>
          <w:rFonts w:ascii="Arial" w:eastAsia="Times New Roman" w:hAnsi="Arial" w:cs="Arial"/>
          <w:bCs/>
          <w:sz w:val="20"/>
          <w:szCs w:val="20"/>
        </w:rPr>
        <w:t xml:space="preserve">jest koniecznym elementem umożliwiającym integrację celów z rożnych dziedzin życia społeczno-gospodarczego społeczności. Z punktu widzenia </w:t>
      </w:r>
      <w:r w:rsidR="0058285C" w:rsidRPr="00012B5E">
        <w:rPr>
          <w:rFonts w:ascii="Arial" w:eastAsia="Times New Roman" w:hAnsi="Arial" w:cs="Arial"/>
          <w:bCs/>
          <w:sz w:val="20"/>
          <w:szCs w:val="20"/>
        </w:rPr>
        <w:t>jednostki samorządu terytorialnego</w:t>
      </w:r>
      <w:r w:rsidR="005569B7" w:rsidRPr="00012B5E">
        <w:rPr>
          <w:rFonts w:ascii="Arial" w:eastAsia="Times New Roman" w:hAnsi="Arial" w:cs="Arial"/>
          <w:bCs/>
          <w:sz w:val="20"/>
          <w:szCs w:val="20"/>
        </w:rPr>
        <w:t xml:space="preserve"> dokument ten stanowi narzędzie do efektywnego zarządzania całym obszarem, jak i zaprojektowania poziomu oraz skali wyboru właściwej lokalizacji </w:t>
      </w:r>
      <w:r w:rsidR="0058285C" w:rsidRPr="00012B5E">
        <w:rPr>
          <w:rFonts w:ascii="Arial" w:eastAsia="Times New Roman" w:hAnsi="Arial" w:cs="Arial"/>
          <w:bCs/>
          <w:sz w:val="20"/>
          <w:szCs w:val="20"/>
        </w:rPr>
        <w:t>danego</w:t>
      </w:r>
      <w:r w:rsidR="005569B7" w:rsidRPr="00012B5E">
        <w:rPr>
          <w:rFonts w:ascii="Arial" w:eastAsia="Times New Roman" w:hAnsi="Arial" w:cs="Arial"/>
          <w:bCs/>
          <w:sz w:val="20"/>
          <w:szCs w:val="20"/>
        </w:rPr>
        <w:t xml:space="preserve"> przedsięwzięcia, uwzględniając aspekty społeczno-gospodarcze i środowiskowe. Takie podejście umożliwia także właściwe, skuteczne i racjonalne wykorzystanie zasobów finansowych, instytucjonalnych i przyrodniczych, poprzez przewidywanie możliwych barier i ograniczeń na drodze do osiągnięcia zamierzonych celów oraz podjęcie środków zapobiegawczych lub minimalizujących skutki tych ograniczeń. W tym ujęciu brak realizacji </w:t>
      </w:r>
      <w:r w:rsidR="0058285C" w:rsidRPr="00012B5E">
        <w:rPr>
          <w:rFonts w:ascii="Arial" w:eastAsia="Times New Roman" w:hAnsi="Arial" w:cs="Arial"/>
          <w:bCs/>
          <w:sz w:val="20"/>
          <w:szCs w:val="20"/>
        </w:rPr>
        <w:t xml:space="preserve">przedsięwzięć przedstawionych w dokumencie strategicznym </w:t>
      </w:r>
      <w:r w:rsidR="005569B7" w:rsidRPr="00012B5E">
        <w:rPr>
          <w:rFonts w:ascii="Arial" w:eastAsia="Times New Roman" w:hAnsi="Arial" w:cs="Arial"/>
          <w:bCs/>
          <w:sz w:val="20"/>
          <w:szCs w:val="20"/>
        </w:rPr>
        <w:t>spowodowałoby mniejszą skuteczność wykorzystania zasobów finansowych (wewnętrznych i zewnętrznych), gospodarczych i środowiskowych oraz mniejszy stopień osiągnięcia zamierzonych celów. Można przyjąć założenie, że bez wdroż</w:t>
      </w:r>
      <w:r w:rsidR="0058285C" w:rsidRPr="00012B5E">
        <w:rPr>
          <w:rFonts w:ascii="Arial" w:eastAsia="Times New Roman" w:hAnsi="Arial" w:cs="Arial"/>
          <w:bCs/>
          <w:sz w:val="20"/>
          <w:szCs w:val="20"/>
        </w:rPr>
        <w:t>enia</w:t>
      </w:r>
      <w:r w:rsidR="005569B7" w:rsidRPr="00012B5E">
        <w:rPr>
          <w:rFonts w:ascii="Arial" w:eastAsia="Times New Roman" w:hAnsi="Arial" w:cs="Arial"/>
          <w:bCs/>
          <w:sz w:val="20"/>
          <w:szCs w:val="20"/>
        </w:rPr>
        <w:t xml:space="preserve"> mechanizmów planowania strategicznego nie byłaby możliwa realizacja podstawowej zasady zrównoważonego rozwoju, która z założenia wymaga podejścia całościowego i długofalowego. </w:t>
      </w:r>
      <w:r w:rsidR="0058285C" w:rsidRPr="00012B5E">
        <w:rPr>
          <w:rFonts w:ascii="Arial" w:eastAsia="Times New Roman" w:hAnsi="Arial" w:cs="Arial"/>
          <w:bCs/>
          <w:sz w:val="20"/>
          <w:szCs w:val="20"/>
        </w:rPr>
        <w:t>Tym samym brak</w:t>
      </w:r>
      <w:r w:rsidR="005569B7" w:rsidRPr="00012B5E">
        <w:rPr>
          <w:rFonts w:ascii="Arial" w:eastAsia="Times New Roman" w:hAnsi="Arial" w:cs="Arial"/>
          <w:bCs/>
          <w:sz w:val="20"/>
          <w:szCs w:val="20"/>
        </w:rPr>
        <w:t xml:space="preserve"> realizacji postanowień </w:t>
      </w:r>
      <w:r>
        <w:rPr>
          <w:rFonts w:ascii="Arial" w:eastAsia="Times New Roman" w:hAnsi="Arial" w:cs="Arial"/>
          <w:bCs/>
          <w:sz w:val="20"/>
          <w:szCs w:val="20"/>
        </w:rPr>
        <w:t>Programu Ochrony Środowiska dla Gminy Brzeziny</w:t>
      </w:r>
      <w:r w:rsidRPr="00012B5E">
        <w:rPr>
          <w:rFonts w:ascii="Arial" w:eastAsia="Times New Roman" w:hAnsi="Arial" w:cs="Arial"/>
          <w:bCs/>
          <w:sz w:val="20"/>
          <w:szCs w:val="20"/>
        </w:rPr>
        <w:t xml:space="preserve"> </w:t>
      </w:r>
      <w:r>
        <w:rPr>
          <w:rFonts w:ascii="Arial" w:eastAsia="Times New Roman" w:hAnsi="Arial" w:cs="Arial"/>
          <w:bCs/>
          <w:sz w:val="20"/>
          <w:szCs w:val="20"/>
        </w:rPr>
        <w:t xml:space="preserve">na lata 2024-2028 z perspektywą do roku 2030 </w:t>
      </w:r>
      <w:r w:rsidR="00323DFB" w:rsidRPr="00012B5E">
        <w:rPr>
          <w:rFonts w:ascii="Arial" w:eastAsia="Times New Roman" w:hAnsi="Arial" w:cs="Arial"/>
          <w:bCs/>
          <w:sz w:val="20"/>
          <w:szCs w:val="20"/>
        </w:rPr>
        <w:t xml:space="preserve">będzie oznaczał </w:t>
      </w:r>
      <w:r w:rsidR="005569B7" w:rsidRPr="00012B5E">
        <w:rPr>
          <w:rFonts w:ascii="Arial" w:eastAsia="Times New Roman" w:hAnsi="Arial" w:cs="Arial"/>
          <w:bCs/>
          <w:sz w:val="20"/>
          <w:szCs w:val="20"/>
        </w:rPr>
        <w:t xml:space="preserve">w praktyce brak realizacji celów strategicznych, operacyjnych, kierunków działań i szeregu prospołecznych, </w:t>
      </w:r>
      <w:r w:rsidR="00323DFB" w:rsidRPr="00012B5E">
        <w:rPr>
          <w:rFonts w:ascii="Arial" w:eastAsia="Times New Roman" w:hAnsi="Arial" w:cs="Arial"/>
          <w:bCs/>
          <w:sz w:val="20"/>
          <w:szCs w:val="20"/>
        </w:rPr>
        <w:t>pro gospodarczych</w:t>
      </w:r>
      <w:r w:rsidR="005569B7" w:rsidRPr="00012B5E">
        <w:rPr>
          <w:rFonts w:ascii="Arial" w:eastAsia="Times New Roman" w:hAnsi="Arial" w:cs="Arial"/>
          <w:bCs/>
          <w:sz w:val="20"/>
          <w:szCs w:val="20"/>
        </w:rPr>
        <w:t xml:space="preserve"> i </w:t>
      </w:r>
      <w:r w:rsidR="00323DFB" w:rsidRPr="00012B5E">
        <w:rPr>
          <w:rFonts w:ascii="Arial" w:eastAsia="Times New Roman" w:hAnsi="Arial" w:cs="Arial"/>
          <w:bCs/>
          <w:sz w:val="20"/>
          <w:szCs w:val="20"/>
        </w:rPr>
        <w:t>pro środowiskowych</w:t>
      </w:r>
      <w:r w:rsidR="005569B7" w:rsidRPr="00012B5E">
        <w:rPr>
          <w:rFonts w:ascii="Arial" w:eastAsia="Times New Roman" w:hAnsi="Arial" w:cs="Arial"/>
          <w:bCs/>
          <w:sz w:val="20"/>
          <w:szCs w:val="20"/>
        </w:rPr>
        <w:t xml:space="preserve"> </w:t>
      </w:r>
      <w:r w:rsidR="00323DFB" w:rsidRPr="00012B5E">
        <w:rPr>
          <w:rFonts w:ascii="Arial" w:eastAsia="Times New Roman" w:hAnsi="Arial" w:cs="Arial"/>
          <w:bCs/>
          <w:sz w:val="20"/>
          <w:szCs w:val="20"/>
        </w:rPr>
        <w:t>działań</w:t>
      </w:r>
      <w:r w:rsidR="005569B7" w:rsidRPr="00012B5E">
        <w:rPr>
          <w:rFonts w:ascii="Arial" w:eastAsia="Times New Roman" w:hAnsi="Arial" w:cs="Arial"/>
          <w:bCs/>
          <w:sz w:val="20"/>
          <w:szCs w:val="20"/>
        </w:rPr>
        <w:t xml:space="preserve"> , umożliwiających realizację celów - spowoduje nawarstwienie szereg niekorzystnych zjawisk, w tym także może pogorszyć stan poszczególnych elementów środowiska naturalnego. Efektem tego może być brak spójności przestrzennej w obrębie gminy. </w:t>
      </w:r>
      <w:r w:rsidR="0013092D">
        <w:rPr>
          <w:rFonts w:ascii="Arial" w:eastAsia="Times New Roman" w:hAnsi="Arial" w:cs="Arial"/>
          <w:bCs/>
          <w:sz w:val="20"/>
          <w:szCs w:val="20"/>
        </w:rPr>
        <w:t>Program</w:t>
      </w:r>
      <w:r w:rsidR="005569B7" w:rsidRPr="00012B5E">
        <w:rPr>
          <w:rFonts w:ascii="Arial" w:eastAsia="Times New Roman" w:hAnsi="Arial" w:cs="Arial"/>
          <w:bCs/>
          <w:sz w:val="20"/>
          <w:szCs w:val="20"/>
        </w:rPr>
        <w:t xml:space="preserve"> zakłada </w:t>
      </w:r>
      <w:r w:rsidR="00323DFB" w:rsidRPr="00012B5E">
        <w:rPr>
          <w:rFonts w:ascii="Arial" w:eastAsia="Times New Roman" w:hAnsi="Arial" w:cs="Arial"/>
          <w:bCs/>
          <w:sz w:val="20"/>
          <w:szCs w:val="20"/>
        </w:rPr>
        <w:t>działania</w:t>
      </w:r>
      <w:r w:rsidR="005569B7" w:rsidRPr="00012B5E">
        <w:rPr>
          <w:rFonts w:ascii="Arial" w:eastAsia="Times New Roman" w:hAnsi="Arial" w:cs="Arial"/>
          <w:bCs/>
          <w:sz w:val="20"/>
          <w:szCs w:val="20"/>
        </w:rPr>
        <w:t xml:space="preserve"> zmierzając</w:t>
      </w:r>
      <w:r w:rsidR="00323DFB" w:rsidRPr="00012B5E">
        <w:rPr>
          <w:rFonts w:ascii="Arial" w:eastAsia="Times New Roman" w:hAnsi="Arial" w:cs="Arial"/>
          <w:bCs/>
          <w:sz w:val="20"/>
          <w:szCs w:val="20"/>
        </w:rPr>
        <w:t>e</w:t>
      </w:r>
      <w:r w:rsidR="005569B7" w:rsidRPr="00012B5E">
        <w:rPr>
          <w:rFonts w:ascii="Arial" w:eastAsia="Times New Roman" w:hAnsi="Arial" w:cs="Arial"/>
          <w:bCs/>
          <w:sz w:val="20"/>
          <w:szCs w:val="20"/>
        </w:rPr>
        <w:t xml:space="preserve"> do uporządkowania zagospodarowania przestrzennego Gminy </w:t>
      </w:r>
      <w:r>
        <w:rPr>
          <w:rFonts w:ascii="Arial" w:eastAsia="Times New Roman" w:hAnsi="Arial" w:cs="Arial"/>
          <w:bCs/>
          <w:sz w:val="20"/>
          <w:szCs w:val="20"/>
        </w:rPr>
        <w:t>Brzeziny</w:t>
      </w:r>
      <w:r w:rsidR="00323DFB" w:rsidRPr="00012B5E">
        <w:rPr>
          <w:rFonts w:ascii="Arial" w:eastAsia="Times New Roman" w:hAnsi="Arial" w:cs="Arial"/>
          <w:bCs/>
          <w:sz w:val="20"/>
          <w:szCs w:val="20"/>
        </w:rPr>
        <w:t xml:space="preserve"> </w:t>
      </w:r>
      <w:r w:rsidR="005569B7" w:rsidRPr="00012B5E">
        <w:rPr>
          <w:rFonts w:ascii="Arial" w:eastAsia="Times New Roman" w:hAnsi="Arial" w:cs="Arial"/>
          <w:bCs/>
          <w:sz w:val="20"/>
          <w:szCs w:val="20"/>
        </w:rPr>
        <w:t>oraz wyznaczeni</w:t>
      </w:r>
      <w:r w:rsidR="00323DFB" w:rsidRPr="00012B5E">
        <w:rPr>
          <w:rFonts w:ascii="Arial" w:eastAsia="Times New Roman" w:hAnsi="Arial" w:cs="Arial"/>
          <w:bCs/>
          <w:sz w:val="20"/>
          <w:szCs w:val="20"/>
        </w:rPr>
        <w:t>e</w:t>
      </w:r>
      <w:r w:rsidR="005569B7" w:rsidRPr="00012B5E">
        <w:rPr>
          <w:rFonts w:ascii="Arial" w:eastAsia="Times New Roman" w:hAnsi="Arial" w:cs="Arial"/>
          <w:bCs/>
          <w:sz w:val="20"/>
          <w:szCs w:val="20"/>
        </w:rPr>
        <w:t xml:space="preserve"> i uzbrojeni</w:t>
      </w:r>
      <w:r w:rsidR="00323DFB" w:rsidRPr="00012B5E">
        <w:rPr>
          <w:rFonts w:ascii="Arial" w:eastAsia="Times New Roman" w:hAnsi="Arial" w:cs="Arial"/>
          <w:bCs/>
          <w:sz w:val="20"/>
          <w:szCs w:val="20"/>
        </w:rPr>
        <w:t>e</w:t>
      </w:r>
      <w:r w:rsidR="005569B7" w:rsidRPr="00012B5E">
        <w:rPr>
          <w:rFonts w:ascii="Arial" w:eastAsia="Times New Roman" w:hAnsi="Arial" w:cs="Arial"/>
          <w:bCs/>
          <w:sz w:val="20"/>
          <w:szCs w:val="20"/>
        </w:rPr>
        <w:t xml:space="preserve"> obszarów pod </w:t>
      </w:r>
      <w:r w:rsidR="00323DFB" w:rsidRPr="00012B5E">
        <w:rPr>
          <w:rFonts w:ascii="Arial" w:eastAsia="Times New Roman" w:hAnsi="Arial" w:cs="Arial"/>
          <w:bCs/>
          <w:sz w:val="20"/>
          <w:szCs w:val="20"/>
        </w:rPr>
        <w:t>działalność gospodarczą</w:t>
      </w:r>
      <w:r w:rsidR="007B080D" w:rsidRPr="00012B5E">
        <w:rPr>
          <w:rFonts w:ascii="Arial" w:eastAsia="Times New Roman" w:hAnsi="Arial" w:cs="Arial"/>
          <w:bCs/>
          <w:sz w:val="20"/>
          <w:szCs w:val="20"/>
        </w:rPr>
        <w:t xml:space="preserve"> czy rozwój sieci kanalizacyjnej</w:t>
      </w:r>
      <w:r w:rsidR="00F32D5F" w:rsidRPr="00012B5E">
        <w:rPr>
          <w:rFonts w:ascii="Arial" w:eastAsia="Times New Roman" w:hAnsi="Arial" w:cs="Arial"/>
          <w:bCs/>
          <w:sz w:val="20"/>
          <w:szCs w:val="20"/>
        </w:rPr>
        <w:t xml:space="preserve"> oraz przydomowych oczyszczalni ścieków</w:t>
      </w:r>
      <w:r w:rsidR="007B080D" w:rsidRPr="00012B5E">
        <w:rPr>
          <w:rFonts w:ascii="Arial" w:eastAsia="Times New Roman" w:hAnsi="Arial" w:cs="Arial"/>
          <w:bCs/>
          <w:sz w:val="20"/>
          <w:szCs w:val="20"/>
        </w:rPr>
        <w:t xml:space="preserve">. </w:t>
      </w:r>
      <w:r w:rsidR="007B080D" w:rsidRPr="00012B5E">
        <w:rPr>
          <w:rFonts w:ascii="Arial" w:hAnsi="Arial" w:cs="Arial"/>
          <w:sz w:val="20"/>
          <w:szCs w:val="20"/>
        </w:rPr>
        <w:t xml:space="preserve">Potencjalne zmiany stanu środowiska w przypadku braku realizacji projektu </w:t>
      </w:r>
      <w:r w:rsidR="00145D59">
        <w:rPr>
          <w:rFonts w:ascii="Arial" w:hAnsi="Arial" w:cs="Arial"/>
          <w:sz w:val="20"/>
          <w:szCs w:val="20"/>
        </w:rPr>
        <w:t>Programu</w:t>
      </w:r>
      <w:r w:rsidR="007B080D" w:rsidRPr="00012B5E">
        <w:rPr>
          <w:rFonts w:ascii="Arial" w:hAnsi="Arial" w:cs="Arial"/>
          <w:sz w:val="20"/>
          <w:szCs w:val="20"/>
        </w:rPr>
        <w:t>:</w:t>
      </w:r>
    </w:p>
    <w:p w14:paraId="34D7EE2E" w14:textId="77777777" w:rsidR="007B080D" w:rsidRPr="00012B5E" w:rsidRDefault="007B080D" w:rsidP="007B080D">
      <w:pPr>
        <w:numPr>
          <w:ilvl w:val="0"/>
          <w:numId w:val="6"/>
        </w:numPr>
        <w:spacing w:line="360" w:lineRule="auto"/>
        <w:jc w:val="both"/>
        <w:rPr>
          <w:rFonts w:ascii="Arial" w:hAnsi="Arial" w:cs="Arial"/>
          <w:sz w:val="20"/>
          <w:szCs w:val="20"/>
        </w:rPr>
      </w:pPr>
      <w:r w:rsidRPr="00012B5E">
        <w:rPr>
          <w:rFonts w:ascii="Arial" w:hAnsi="Arial" w:cs="Arial"/>
          <w:sz w:val="20"/>
          <w:szCs w:val="20"/>
        </w:rPr>
        <w:t xml:space="preserve">pogorszenie jakości wód powierzchniowych i podziemnych w związku ze zwiększonym wytwarzaniem ścieków, </w:t>
      </w:r>
    </w:p>
    <w:p w14:paraId="5AD92437" w14:textId="77777777" w:rsidR="007B080D" w:rsidRPr="00012B5E" w:rsidRDefault="007B080D" w:rsidP="007B080D">
      <w:pPr>
        <w:numPr>
          <w:ilvl w:val="0"/>
          <w:numId w:val="6"/>
        </w:numPr>
        <w:spacing w:line="360" w:lineRule="auto"/>
        <w:jc w:val="both"/>
        <w:rPr>
          <w:rFonts w:ascii="Arial" w:hAnsi="Arial" w:cs="Arial"/>
          <w:sz w:val="20"/>
          <w:szCs w:val="20"/>
        </w:rPr>
      </w:pPr>
      <w:r w:rsidRPr="00012B5E">
        <w:rPr>
          <w:rFonts w:ascii="Arial" w:hAnsi="Arial" w:cs="Arial"/>
          <w:sz w:val="20"/>
          <w:szCs w:val="20"/>
        </w:rPr>
        <w:t xml:space="preserve">zmniejszanie się zasobów wodnych, </w:t>
      </w:r>
    </w:p>
    <w:p w14:paraId="6AB41E26" w14:textId="77777777" w:rsidR="007B080D" w:rsidRPr="00012B5E" w:rsidRDefault="007B080D" w:rsidP="007B080D">
      <w:pPr>
        <w:numPr>
          <w:ilvl w:val="0"/>
          <w:numId w:val="6"/>
        </w:numPr>
        <w:spacing w:line="360" w:lineRule="auto"/>
        <w:jc w:val="both"/>
        <w:rPr>
          <w:rFonts w:ascii="Arial" w:hAnsi="Arial" w:cs="Arial"/>
          <w:sz w:val="20"/>
          <w:szCs w:val="20"/>
        </w:rPr>
      </w:pPr>
      <w:r w:rsidRPr="00012B5E">
        <w:rPr>
          <w:rFonts w:ascii="Arial" w:hAnsi="Arial" w:cs="Arial"/>
          <w:sz w:val="20"/>
          <w:szCs w:val="20"/>
        </w:rPr>
        <w:t xml:space="preserve">degradacja walorów krajobrazu, </w:t>
      </w:r>
    </w:p>
    <w:p w14:paraId="1AF58A5F" w14:textId="77777777" w:rsidR="007B080D" w:rsidRPr="00012B5E" w:rsidRDefault="007B080D" w:rsidP="007B080D">
      <w:pPr>
        <w:numPr>
          <w:ilvl w:val="0"/>
          <w:numId w:val="6"/>
        </w:numPr>
        <w:spacing w:line="360" w:lineRule="auto"/>
        <w:jc w:val="both"/>
        <w:rPr>
          <w:rFonts w:ascii="Arial" w:hAnsi="Arial" w:cs="Arial"/>
          <w:sz w:val="20"/>
          <w:szCs w:val="20"/>
        </w:rPr>
      </w:pPr>
      <w:r w:rsidRPr="00012B5E">
        <w:rPr>
          <w:rFonts w:ascii="Arial" w:hAnsi="Arial" w:cs="Arial"/>
          <w:sz w:val="20"/>
          <w:szCs w:val="20"/>
        </w:rPr>
        <w:t xml:space="preserve">pogorszenie jakości powietrza, </w:t>
      </w:r>
    </w:p>
    <w:p w14:paraId="5F511858" w14:textId="77777777" w:rsidR="007B080D" w:rsidRPr="00012B5E" w:rsidRDefault="007B080D" w:rsidP="007B080D">
      <w:pPr>
        <w:numPr>
          <w:ilvl w:val="0"/>
          <w:numId w:val="6"/>
        </w:numPr>
        <w:spacing w:line="360" w:lineRule="auto"/>
        <w:jc w:val="both"/>
        <w:rPr>
          <w:rFonts w:ascii="Arial" w:hAnsi="Arial" w:cs="Arial"/>
          <w:sz w:val="20"/>
          <w:szCs w:val="20"/>
        </w:rPr>
      </w:pPr>
      <w:r w:rsidRPr="00012B5E">
        <w:rPr>
          <w:rFonts w:ascii="Arial" w:hAnsi="Arial" w:cs="Arial"/>
          <w:sz w:val="20"/>
          <w:szCs w:val="20"/>
        </w:rPr>
        <w:lastRenderedPageBreak/>
        <w:t xml:space="preserve">pogorszenie jakości życia mieszkańców. </w:t>
      </w:r>
    </w:p>
    <w:p w14:paraId="451FBEBC" w14:textId="39961281" w:rsidR="007B080D" w:rsidRPr="00012B5E" w:rsidRDefault="007B080D" w:rsidP="007B080D">
      <w:pPr>
        <w:spacing w:line="360" w:lineRule="auto"/>
        <w:jc w:val="both"/>
        <w:rPr>
          <w:rFonts w:ascii="Arial" w:hAnsi="Arial" w:cs="Arial"/>
          <w:sz w:val="20"/>
          <w:szCs w:val="20"/>
        </w:rPr>
      </w:pPr>
      <w:r w:rsidRPr="00012B5E">
        <w:rPr>
          <w:rFonts w:ascii="Arial" w:hAnsi="Arial" w:cs="Arial"/>
          <w:sz w:val="20"/>
          <w:szCs w:val="20"/>
        </w:rPr>
        <w:t xml:space="preserve">Podsumowując, realizacja celów zawartych w projekcie </w:t>
      </w:r>
      <w:r w:rsidR="00865E40">
        <w:rPr>
          <w:rFonts w:ascii="Arial" w:eastAsia="Times New Roman" w:hAnsi="Arial" w:cs="Arial"/>
          <w:bCs/>
          <w:sz w:val="20"/>
          <w:szCs w:val="20"/>
        </w:rPr>
        <w:t>Programu Ochrony Środowiska dla Gminy Brzeziny</w:t>
      </w:r>
      <w:r w:rsidR="00865E40" w:rsidRPr="00012B5E">
        <w:rPr>
          <w:rFonts w:ascii="Arial" w:eastAsia="Times New Roman" w:hAnsi="Arial" w:cs="Arial"/>
          <w:bCs/>
          <w:sz w:val="20"/>
          <w:szCs w:val="20"/>
        </w:rPr>
        <w:t xml:space="preserve"> </w:t>
      </w:r>
      <w:r w:rsidRPr="00012B5E">
        <w:rPr>
          <w:rFonts w:ascii="Arial" w:hAnsi="Arial" w:cs="Arial"/>
          <w:sz w:val="20"/>
          <w:szCs w:val="20"/>
        </w:rPr>
        <w:t>skutkować będzie uzyskaniem wartości dodanej poprzez działania na rzecz ochrony środowiska przyrodniczego. Zaniechanie wypełnienia założeń wynikających z tego dokumentu spowoduje brak zharmonizowania w tym zakresie a także możliwość wdrażania działań niespójnych lub o zabarwieniu negatywnym.</w:t>
      </w:r>
    </w:p>
    <w:p w14:paraId="73349459" w14:textId="77777777" w:rsidR="00C848DC" w:rsidRPr="00012B5E" w:rsidRDefault="00C848DC">
      <w:pPr>
        <w:spacing w:line="360" w:lineRule="auto"/>
        <w:jc w:val="both"/>
        <w:rPr>
          <w:rFonts w:ascii="Arial" w:hAnsi="Arial" w:cs="Arial"/>
          <w:sz w:val="20"/>
          <w:szCs w:val="20"/>
        </w:rPr>
      </w:pPr>
      <w:bookmarkStart w:id="162" w:name="__DdeLink__196647_1918047036"/>
    </w:p>
    <w:p w14:paraId="432C1630" w14:textId="77777777" w:rsidR="00F416C7" w:rsidRPr="00012B5E" w:rsidRDefault="00F416C7" w:rsidP="005A61B0">
      <w:pPr>
        <w:pStyle w:val="Nagwek1"/>
        <w:spacing w:line="360" w:lineRule="auto"/>
        <w:ind w:left="431" w:hanging="431"/>
        <w:rPr>
          <w:rFonts w:ascii="Arial" w:hAnsi="Arial" w:cs="Arial"/>
          <w:sz w:val="20"/>
          <w:szCs w:val="20"/>
        </w:rPr>
      </w:pPr>
      <w:bookmarkStart w:id="163" w:name="_Toc106224862"/>
      <w:bookmarkStart w:id="164" w:name="_Toc180336806"/>
      <w:r w:rsidRPr="00012B5E">
        <w:rPr>
          <w:rFonts w:ascii="Arial" w:hAnsi="Arial" w:cs="Arial"/>
          <w:sz w:val="20"/>
          <w:szCs w:val="20"/>
        </w:rPr>
        <w:t>ROZWIĄZANIA ALTERNATYWNE</w:t>
      </w:r>
      <w:bookmarkEnd w:id="163"/>
      <w:bookmarkEnd w:id="164"/>
    </w:p>
    <w:p w14:paraId="0D5C1305" w14:textId="325ADADF" w:rsidR="00F416C7" w:rsidRPr="00012B5E" w:rsidRDefault="00F416C7">
      <w:pPr>
        <w:spacing w:line="360" w:lineRule="auto"/>
        <w:jc w:val="both"/>
        <w:rPr>
          <w:rFonts w:ascii="Arial" w:hAnsi="Arial" w:cs="Arial"/>
          <w:sz w:val="20"/>
          <w:szCs w:val="20"/>
        </w:rPr>
      </w:pPr>
      <w:r w:rsidRPr="00012B5E">
        <w:rPr>
          <w:rFonts w:ascii="Arial" w:hAnsi="Arial" w:cs="Arial"/>
          <w:sz w:val="20"/>
          <w:szCs w:val="20"/>
        </w:rPr>
        <w:t>Art. 51 ust. 2 pkt. 3b ustawy</w:t>
      </w:r>
      <w:r w:rsidR="007A0F3C" w:rsidRPr="00012B5E">
        <w:rPr>
          <w:rFonts w:ascii="Arial" w:hAnsi="Arial" w:cs="Arial"/>
          <w:sz w:val="20"/>
          <w:szCs w:val="20"/>
        </w:rPr>
        <w:t xml:space="preserve"> z dnia 3 października 2008 r.</w:t>
      </w:r>
      <w:r w:rsidRPr="00012B5E">
        <w:rPr>
          <w:rFonts w:ascii="Arial" w:hAnsi="Arial" w:cs="Arial"/>
          <w:sz w:val="20"/>
          <w:szCs w:val="20"/>
        </w:rPr>
        <w:t xml:space="preserve"> </w:t>
      </w:r>
      <w:r w:rsidR="00D25542" w:rsidRPr="00012B5E">
        <w:rPr>
          <w:rFonts w:ascii="Arial" w:hAnsi="Arial" w:cs="Arial"/>
          <w:i/>
          <w:sz w:val="20"/>
          <w:szCs w:val="20"/>
        </w:rPr>
        <w:t xml:space="preserve">o udostępnianiu informacji </w:t>
      </w:r>
      <w:r w:rsidRPr="00012B5E">
        <w:rPr>
          <w:rFonts w:ascii="Arial" w:hAnsi="Arial" w:cs="Arial"/>
          <w:i/>
          <w:sz w:val="20"/>
          <w:szCs w:val="20"/>
        </w:rPr>
        <w:t>o środowisku i jego ochronie, udziale społeczeństwa w ochronie środowiska oraz o ocenach oddziaływania na środowisko</w:t>
      </w:r>
      <w:r w:rsidR="00022182" w:rsidRPr="00012B5E">
        <w:rPr>
          <w:rFonts w:ascii="Arial" w:hAnsi="Arial" w:cs="Arial"/>
          <w:sz w:val="20"/>
          <w:szCs w:val="20"/>
        </w:rPr>
        <w:t xml:space="preserve"> (</w:t>
      </w:r>
      <w:r w:rsidR="00F17CA4">
        <w:rPr>
          <w:rFonts w:ascii="Arial" w:hAnsi="Arial" w:cs="Arial"/>
          <w:sz w:val="20"/>
          <w:szCs w:val="20"/>
        </w:rPr>
        <w:t>Dz.U. 2024 poz. 1112</w:t>
      </w:r>
      <w:r w:rsidRPr="00012B5E">
        <w:rPr>
          <w:rFonts w:ascii="Arial" w:hAnsi="Arial" w:cs="Arial"/>
          <w:sz w:val="20"/>
          <w:szCs w:val="20"/>
        </w:rPr>
        <w:t>) nakłada obowiązek przedstawienia rozwiązań alternatywnych do rozwiązań zawartych w projektowanym dokumencie.</w:t>
      </w:r>
    </w:p>
    <w:p w14:paraId="185753F5" w14:textId="69C541AC" w:rsidR="00B11A48" w:rsidRPr="00012B5E" w:rsidRDefault="00F416C7">
      <w:pPr>
        <w:spacing w:line="360" w:lineRule="auto"/>
        <w:jc w:val="both"/>
        <w:rPr>
          <w:rFonts w:ascii="Arial" w:hAnsi="Arial" w:cs="Arial"/>
          <w:sz w:val="20"/>
          <w:szCs w:val="20"/>
        </w:rPr>
      </w:pPr>
      <w:r w:rsidRPr="00012B5E">
        <w:rPr>
          <w:rFonts w:ascii="Arial" w:hAnsi="Arial" w:cs="Arial"/>
          <w:sz w:val="20"/>
          <w:szCs w:val="20"/>
        </w:rPr>
        <w:t xml:space="preserve">W przypadku opracowywania </w:t>
      </w:r>
      <w:r w:rsidR="00865E40">
        <w:rPr>
          <w:rFonts w:ascii="Arial" w:eastAsia="Times New Roman" w:hAnsi="Arial" w:cs="Arial"/>
          <w:bCs/>
          <w:sz w:val="20"/>
          <w:szCs w:val="20"/>
        </w:rPr>
        <w:t>Programu Ochrony Środowiska dla Gminy Brzeziny</w:t>
      </w:r>
      <w:r w:rsidR="00865E40" w:rsidRPr="00012B5E">
        <w:rPr>
          <w:rFonts w:ascii="Arial" w:eastAsia="Times New Roman" w:hAnsi="Arial" w:cs="Arial"/>
          <w:bCs/>
          <w:sz w:val="20"/>
          <w:szCs w:val="20"/>
        </w:rPr>
        <w:t xml:space="preserve"> </w:t>
      </w:r>
      <w:r w:rsidRPr="00012B5E">
        <w:rPr>
          <w:rFonts w:ascii="Arial" w:hAnsi="Arial" w:cs="Arial"/>
          <w:sz w:val="20"/>
          <w:szCs w:val="20"/>
        </w:rPr>
        <w:t>różne warianty kierunków działań i założonych celów ustanawia się na etapie tworzenia dokumentu</w:t>
      </w:r>
      <w:r w:rsidR="00B11A48" w:rsidRPr="00012B5E">
        <w:rPr>
          <w:rFonts w:ascii="Arial" w:hAnsi="Arial" w:cs="Arial"/>
          <w:sz w:val="20"/>
          <w:szCs w:val="20"/>
        </w:rPr>
        <w:t xml:space="preserve"> i obejmowało m. in. opracowanie diagnozy stanu środowiska oraz sukcesywne konsultacje w ramach zespołu projektowego z przedstawicielami różnych środowisk. Efektem tych prac było opracowanie ostatecznej, jednowariantowej wersji </w:t>
      </w:r>
      <w:r w:rsidR="00865E40">
        <w:rPr>
          <w:rFonts w:ascii="Arial" w:hAnsi="Arial" w:cs="Arial"/>
          <w:sz w:val="20"/>
          <w:szCs w:val="20"/>
        </w:rPr>
        <w:t>Programu</w:t>
      </w:r>
      <w:r w:rsidR="00B11A48" w:rsidRPr="00012B5E">
        <w:rPr>
          <w:rFonts w:ascii="Arial" w:hAnsi="Arial" w:cs="Arial"/>
          <w:sz w:val="20"/>
          <w:szCs w:val="20"/>
        </w:rPr>
        <w:t xml:space="preserve">. </w:t>
      </w:r>
    </w:p>
    <w:p w14:paraId="205269A8" w14:textId="17F11FA2" w:rsidR="00F416C7" w:rsidRPr="00012B5E" w:rsidRDefault="00F416C7">
      <w:pPr>
        <w:spacing w:line="360" w:lineRule="auto"/>
        <w:jc w:val="both"/>
        <w:rPr>
          <w:rFonts w:ascii="Arial" w:hAnsi="Arial" w:cs="Arial"/>
          <w:sz w:val="20"/>
          <w:szCs w:val="20"/>
        </w:rPr>
      </w:pPr>
      <w:r w:rsidRPr="00012B5E">
        <w:rPr>
          <w:rFonts w:ascii="Arial" w:hAnsi="Arial" w:cs="Arial"/>
          <w:sz w:val="20"/>
          <w:szCs w:val="20"/>
        </w:rPr>
        <w:t xml:space="preserve">Powszechnym kryterium wyboru są </w:t>
      </w:r>
      <w:r w:rsidR="00D61940" w:rsidRPr="00012B5E">
        <w:rPr>
          <w:rFonts w:ascii="Arial" w:hAnsi="Arial" w:cs="Arial"/>
          <w:sz w:val="20"/>
          <w:szCs w:val="20"/>
        </w:rPr>
        <w:t xml:space="preserve">także </w:t>
      </w:r>
      <w:r w:rsidRPr="00012B5E">
        <w:rPr>
          <w:rFonts w:ascii="Arial" w:hAnsi="Arial" w:cs="Arial"/>
          <w:sz w:val="20"/>
          <w:szCs w:val="20"/>
        </w:rPr>
        <w:t xml:space="preserve">względy finansowe. Ważne jest zatem, zgodnie z założeniami zrównoważonego rozwoju, znalezienie takiego rozwiązania, by przy określonych środkach finansowych uzyskać optymalny efekt </w:t>
      </w:r>
      <w:r w:rsidR="00D61940" w:rsidRPr="00012B5E">
        <w:rPr>
          <w:rFonts w:ascii="Arial" w:hAnsi="Arial" w:cs="Arial"/>
          <w:sz w:val="20"/>
          <w:szCs w:val="20"/>
        </w:rPr>
        <w:t xml:space="preserve">społeczny, gospodarczy i </w:t>
      </w:r>
      <w:r w:rsidRPr="00012B5E">
        <w:rPr>
          <w:rFonts w:ascii="Arial" w:hAnsi="Arial" w:cs="Arial"/>
          <w:sz w:val="20"/>
          <w:szCs w:val="20"/>
        </w:rPr>
        <w:t>ekologiczny.</w:t>
      </w:r>
    </w:p>
    <w:p w14:paraId="14AC0669" w14:textId="60C1DD6E" w:rsidR="00F416C7" w:rsidRPr="00012B5E" w:rsidRDefault="00F416C7">
      <w:pPr>
        <w:spacing w:line="360" w:lineRule="auto"/>
        <w:jc w:val="both"/>
        <w:rPr>
          <w:rFonts w:ascii="Arial" w:hAnsi="Arial" w:cs="Arial"/>
          <w:sz w:val="20"/>
          <w:szCs w:val="20"/>
        </w:rPr>
      </w:pPr>
      <w:r w:rsidRPr="00012B5E">
        <w:rPr>
          <w:rFonts w:ascii="Arial" w:hAnsi="Arial" w:cs="Arial"/>
          <w:sz w:val="20"/>
          <w:szCs w:val="20"/>
        </w:rPr>
        <w:t>Gmina</w:t>
      </w:r>
      <w:r w:rsidR="00A659F7" w:rsidRPr="00012B5E">
        <w:rPr>
          <w:rFonts w:ascii="Arial" w:hAnsi="Arial" w:cs="Arial"/>
          <w:sz w:val="20"/>
          <w:szCs w:val="20"/>
        </w:rPr>
        <w:t xml:space="preserve"> </w:t>
      </w:r>
      <w:r w:rsidR="00865E40">
        <w:rPr>
          <w:rFonts w:ascii="Arial" w:hAnsi="Arial" w:cs="Arial"/>
          <w:sz w:val="20"/>
          <w:szCs w:val="20"/>
        </w:rPr>
        <w:t>Brzeziny</w:t>
      </w:r>
      <w:r w:rsidRPr="00012B5E">
        <w:rPr>
          <w:rFonts w:ascii="Arial" w:hAnsi="Arial" w:cs="Arial"/>
          <w:sz w:val="20"/>
          <w:szCs w:val="20"/>
        </w:rPr>
        <w:t>, kierując się zasadą zrównoważonego rozwoju, dokonała wyboru takich założeń, które umożliwią kształtowanie środowiska, jego ochronę lub stanowią pewne metody naprawcze przy jednoczesnym zagwarantowaniu jej stabilnego rozwoju gospodarczego.</w:t>
      </w:r>
    </w:p>
    <w:p w14:paraId="267E9C59" w14:textId="25768BF9" w:rsidR="00F416C7" w:rsidRPr="00012B5E" w:rsidRDefault="00F416C7">
      <w:pPr>
        <w:spacing w:line="360" w:lineRule="auto"/>
        <w:jc w:val="both"/>
        <w:rPr>
          <w:rFonts w:ascii="Arial" w:hAnsi="Arial" w:cs="Arial"/>
          <w:sz w:val="20"/>
          <w:szCs w:val="20"/>
        </w:rPr>
      </w:pPr>
      <w:r w:rsidRPr="00012B5E">
        <w:rPr>
          <w:rFonts w:ascii="Arial" w:hAnsi="Arial" w:cs="Arial"/>
          <w:sz w:val="20"/>
          <w:szCs w:val="20"/>
        </w:rPr>
        <w:t>Uwzględniono fakt, że zaproponowane działania i zadania zmierzają</w:t>
      </w:r>
      <w:r w:rsidR="0053001D" w:rsidRPr="00012B5E">
        <w:rPr>
          <w:rFonts w:ascii="Arial" w:hAnsi="Arial" w:cs="Arial"/>
          <w:sz w:val="20"/>
          <w:szCs w:val="20"/>
        </w:rPr>
        <w:t>ce</w:t>
      </w:r>
      <w:r w:rsidRPr="00012B5E">
        <w:rPr>
          <w:rFonts w:ascii="Arial" w:hAnsi="Arial" w:cs="Arial"/>
          <w:sz w:val="20"/>
          <w:szCs w:val="20"/>
        </w:rPr>
        <w:t xml:space="preserve"> </w:t>
      </w:r>
      <w:r w:rsidR="0053001D" w:rsidRPr="00012B5E">
        <w:rPr>
          <w:rFonts w:ascii="Arial" w:hAnsi="Arial" w:cs="Arial"/>
          <w:sz w:val="20"/>
          <w:szCs w:val="20"/>
        </w:rPr>
        <w:t xml:space="preserve">do </w:t>
      </w:r>
      <w:r w:rsidR="0033753A" w:rsidRPr="00012B5E">
        <w:rPr>
          <w:rFonts w:ascii="Arial" w:hAnsi="Arial" w:cs="Arial"/>
          <w:sz w:val="20"/>
          <w:szCs w:val="20"/>
        </w:rPr>
        <w:t>zrównoważonego i trwałego rozwoju gminy</w:t>
      </w:r>
      <w:r w:rsidRPr="00012B5E">
        <w:rPr>
          <w:rFonts w:ascii="Arial" w:hAnsi="Arial" w:cs="Arial"/>
          <w:sz w:val="20"/>
          <w:szCs w:val="20"/>
        </w:rPr>
        <w:t xml:space="preserve"> zostały wybrane jako optymalne rozwiązania. Reasumując – w </w:t>
      </w:r>
      <w:r w:rsidR="00865E40">
        <w:rPr>
          <w:rFonts w:ascii="Arial" w:eastAsia="Times New Roman" w:hAnsi="Arial" w:cs="Arial"/>
          <w:bCs/>
          <w:sz w:val="20"/>
          <w:szCs w:val="20"/>
        </w:rPr>
        <w:t xml:space="preserve">Programie Ochrony Środowiska </w:t>
      </w:r>
      <w:r w:rsidRPr="00012B5E">
        <w:rPr>
          <w:rFonts w:ascii="Arial" w:hAnsi="Arial" w:cs="Arial"/>
          <w:sz w:val="20"/>
          <w:szCs w:val="20"/>
        </w:rPr>
        <w:t>na etapie opracowywania dokumentu – spośród licznych założeń alternatywnych zostały  wybrane tylko takie, których realizacja umożliwi zrównoważony rozwój gminy.</w:t>
      </w:r>
    </w:p>
    <w:p w14:paraId="6240D0A1" w14:textId="77777777" w:rsidR="00F416C7" w:rsidRPr="00012B5E" w:rsidRDefault="00F416C7">
      <w:pPr>
        <w:spacing w:line="360" w:lineRule="auto"/>
        <w:rPr>
          <w:rFonts w:ascii="Arial" w:hAnsi="Arial" w:cs="Arial"/>
          <w:sz w:val="20"/>
          <w:szCs w:val="20"/>
        </w:rPr>
      </w:pPr>
      <w:r w:rsidRPr="00012B5E">
        <w:rPr>
          <w:rFonts w:ascii="Arial" w:hAnsi="Arial" w:cs="Arial"/>
          <w:sz w:val="20"/>
          <w:szCs w:val="20"/>
        </w:rPr>
        <w:t>Jako warianty alternatywne danego przedsięwzięcia można rozważać:</w:t>
      </w:r>
    </w:p>
    <w:p w14:paraId="6B90A992" w14:textId="77777777" w:rsidR="00F416C7" w:rsidRPr="00012B5E" w:rsidRDefault="00F416C7">
      <w:pPr>
        <w:pStyle w:val="Tekst2"/>
        <w:numPr>
          <w:ilvl w:val="0"/>
          <w:numId w:val="34"/>
        </w:numPr>
        <w:spacing w:line="360" w:lineRule="auto"/>
        <w:jc w:val="both"/>
        <w:outlineLvl w:val="9"/>
        <w:rPr>
          <w:rFonts w:ascii="Arial" w:hAnsi="Arial" w:cs="Arial"/>
          <w:sz w:val="20"/>
          <w:szCs w:val="20"/>
        </w:rPr>
      </w:pPr>
      <w:bookmarkStart w:id="165" w:name="_Toc88742020"/>
      <w:bookmarkStart w:id="166" w:name="_Toc95828357"/>
      <w:bookmarkStart w:id="167" w:name="_Toc106224863"/>
      <w:r w:rsidRPr="00012B5E">
        <w:rPr>
          <w:rFonts w:ascii="Arial" w:hAnsi="Arial" w:cs="Arial"/>
          <w:sz w:val="20"/>
          <w:szCs w:val="20"/>
        </w:rPr>
        <w:t>warianty lokalizacji,</w:t>
      </w:r>
      <w:bookmarkEnd w:id="165"/>
      <w:bookmarkEnd w:id="166"/>
      <w:bookmarkEnd w:id="167"/>
    </w:p>
    <w:p w14:paraId="27C63443" w14:textId="77777777" w:rsidR="00F416C7" w:rsidRPr="00012B5E" w:rsidRDefault="00F416C7">
      <w:pPr>
        <w:pStyle w:val="Tekst2"/>
        <w:numPr>
          <w:ilvl w:val="0"/>
          <w:numId w:val="34"/>
        </w:numPr>
        <w:spacing w:line="360" w:lineRule="auto"/>
        <w:jc w:val="both"/>
        <w:outlineLvl w:val="9"/>
        <w:rPr>
          <w:rFonts w:ascii="Arial" w:hAnsi="Arial" w:cs="Arial"/>
          <w:sz w:val="20"/>
          <w:szCs w:val="20"/>
        </w:rPr>
      </w:pPr>
      <w:bookmarkStart w:id="168" w:name="_Toc88742021"/>
      <w:bookmarkStart w:id="169" w:name="_Toc95828358"/>
      <w:bookmarkStart w:id="170" w:name="_Toc106224864"/>
      <w:r w:rsidRPr="00012B5E">
        <w:rPr>
          <w:rFonts w:ascii="Arial" w:hAnsi="Arial" w:cs="Arial"/>
          <w:sz w:val="20"/>
          <w:szCs w:val="20"/>
        </w:rPr>
        <w:t>warianty konstrukcyjne,</w:t>
      </w:r>
      <w:bookmarkEnd w:id="168"/>
      <w:bookmarkEnd w:id="169"/>
      <w:bookmarkEnd w:id="170"/>
    </w:p>
    <w:p w14:paraId="79CFA94E" w14:textId="77777777" w:rsidR="00F416C7" w:rsidRPr="00012B5E" w:rsidRDefault="00F416C7">
      <w:pPr>
        <w:pStyle w:val="Tekst2"/>
        <w:numPr>
          <w:ilvl w:val="0"/>
          <w:numId w:val="34"/>
        </w:numPr>
        <w:spacing w:line="360" w:lineRule="auto"/>
        <w:jc w:val="both"/>
        <w:outlineLvl w:val="9"/>
        <w:rPr>
          <w:rFonts w:ascii="Arial" w:hAnsi="Arial" w:cs="Arial"/>
          <w:sz w:val="20"/>
          <w:szCs w:val="20"/>
        </w:rPr>
      </w:pPr>
      <w:bookmarkStart w:id="171" w:name="_Toc88742022"/>
      <w:bookmarkStart w:id="172" w:name="_Toc95828359"/>
      <w:bookmarkStart w:id="173" w:name="_Toc106224865"/>
      <w:r w:rsidRPr="00012B5E">
        <w:rPr>
          <w:rFonts w:ascii="Arial" w:hAnsi="Arial" w:cs="Arial"/>
          <w:sz w:val="20"/>
          <w:szCs w:val="20"/>
        </w:rPr>
        <w:t>warianty technologiczne,</w:t>
      </w:r>
      <w:bookmarkEnd w:id="171"/>
      <w:bookmarkEnd w:id="172"/>
      <w:bookmarkEnd w:id="173"/>
    </w:p>
    <w:p w14:paraId="2E9F13AB" w14:textId="77777777" w:rsidR="00F416C7" w:rsidRPr="00012B5E" w:rsidRDefault="00F416C7">
      <w:pPr>
        <w:pStyle w:val="Tekst2"/>
        <w:numPr>
          <w:ilvl w:val="0"/>
          <w:numId w:val="34"/>
        </w:numPr>
        <w:spacing w:line="360" w:lineRule="auto"/>
        <w:jc w:val="both"/>
        <w:outlineLvl w:val="9"/>
        <w:rPr>
          <w:rFonts w:ascii="Arial" w:hAnsi="Arial" w:cs="Arial"/>
          <w:sz w:val="20"/>
          <w:szCs w:val="20"/>
        </w:rPr>
      </w:pPr>
      <w:bookmarkStart w:id="174" w:name="_Toc88742023"/>
      <w:bookmarkStart w:id="175" w:name="_Toc95828360"/>
      <w:bookmarkStart w:id="176" w:name="_Toc106224866"/>
      <w:r w:rsidRPr="00012B5E">
        <w:rPr>
          <w:rFonts w:ascii="Arial" w:hAnsi="Arial" w:cs="Arial"/>
          <w:sz w:val="20"/>
          <w:szCs w:val="20"/>
        </w:rPr>
        <w:t>warianty organizacyjne,</w:t>
      </w:r>
      <w:bookmarkEnd w:id="174"/>
      <w:bookmarkEnd w:id="175"/>
      <w:bookmarkEnd w:id="176"/>
    </w:p>
    <w:p w14:paraId="27C24431" w14:textId="77777777" w:rsidR="00F416C7" w:rsidRPr="00012B5E" w:rsidRDefault="00F416C7">
      <w:pPr>
        <w:pStyle w:val="Tekst2"/>
        <w:numPr>
          <w:ilvl w:val="0"/>
          <w:numId w:val="34"/>
        </w:numPr>
        <w:spacing w:line="360" w:lineRule="auto"/>
        <w:jc w:val="both"/>
        <w:outlineLvl w:val="9"/>
        <w:rPr>
          <w:rFonts w:ascii="Arial" w:hAnsi="Arial" w:cs="Arial"/>
          <w:sz w:val="20"/>
          <w:szCs w:val="20"/>
        </w:rPr>
      </w:pPr>
      <w:bookmarkStart w:id="177" w:name="_Toc88742024"/>
      <w:bookmarkStart w:id="178" w:name="_Toc95828361"/>
      <w:bookmarkStart w:id="179" w:name="_Toc106224867"/>
      <w:r w:rsidRPr="00012B5E">
        <w:rPr>
          <w:rFonts w:ascii="Arial" w:hAnsi="Arial" w:cs="Arial"/>
          <w:sz w:val="20"/>
          <w:szCs w:val="20"/>
        </w:rPr>
        <w:t>wariant niezrealizowania inwestycji – tzw. wariant „0”.</w:t>
      </w:r>
      <w:bookmarkEnd w:id="177"/>
      <w:bookmarkEnd w:id="178"/>
      <w:bookmarkEnd w:id="179"/>
    </w:p>
    <w:p w14:paraId="62BEC0B3" w14:textId="77777777" w:rsidR="00F416C7" w:rsidRPr="00012B5E" w:rsidRDefault="00F416C7" w:rsidP="000630F1">
      <w:pPr>
        <w:pStyle w:val="Tekst2"/>
        <w:spacing w:line="360" w:lineRule="auto"/>
        <w:jc w:val="both"/>
        <w:outlineLvl w:val="9"/>
        <w:rPr>
          <w:rFonts w:ascii="Arial" w:hAnsi="Arial" w:cs="Arial"/>
          <w:sz w:val="20"/>
          <w:szCs w:val="20"/>
        </w:rPr>
      </w:pPr>
      <w:bookmarkStart w:id="180" w:name="_Toc88742025"/>
      <w:bookmarkStart w:id="181" w:name="_Toc95828362"/>
      <w:bookmarkStart w:id="182" w:name="_Toc106224868"/>
      <w:r w:rsidRPr="00012B5E">
        <w:rPr>
          <w:rFonts w:ascii="Arial" w:hAnsi="Arial" w:cs="Arial"/>
          <w:sz w:val="20"/>
          <w:szCs w:val="20"/>
        </w:rPr>
        <w:t>Wariant „0” nie oznacza, że nic się nie zmieni, ponieważ brak realizacji inwestycji może także powodować negatywne konsekwencje środowiskowe.</w:t>
      </w:r>
      <w:bookmarkEnd w:id="180"/>
      <w:bookmarkEnd w:id="181"/>
      <w:bookmarkEnd w:id="182"/>
      <w:r w:rsidRPr="00012B5E">
        <w:rPr>
          <w:rFonts w:ascii="Arial" w:hAnsi="Arial" w:cs="Arial"/>
          <w:sz w:val="20"/>
          <w:szCs w:val="20"/>
        </w:rPr>
        <w:t xml:space="preserve"> </w:t>
      </w:r>
    </w:p>
    <w:p w14:paraId="4AF37602" w14:textId="0DD56DEB" w:rsidR="00F416C7" w:rsidRPr="00012B5E" w:rsidRDefault="00F416C7" w:rsidP="000630F1">
      <w:pPr>
        <w:spacing w:line="360" w:lineRule="auto"/>
        <w:jc w:val="both"/>
        <w:rPr>
          <w:rFonts w:ascii="Arial" w:hAnsi="Arial" w:cs="Arial"/>
          <w:sz w:val="20"/>
          <w:szCs w:val="20"/>
        </w:rPr>
      </w:pPr>
      <w:r w:rsidRPr="00012B5E">
        <w:rPr>
          <w:rFonts w:ascii="Arial" w:hAnsi="Arial" w:cs="Arial"/>
          <w:sz w:val="20"/>
          <w:szCs w:val="20"/>
        </w:rPr>
        <w:t>Ponadto należy wskazać, że część projektów (zwłaszcza dotyc</w:t>
      </w:r>
      <w:r w:rsidR="00476CD2" w:rsidRPr="00012B5E">
        <w:rPr>
          <w:rFonts w:ascii="Arial" w:hAnsi="Arial" w:cs="Arial"/>
          <w:sz w:val="20"/>
          <w:szCs w:val="20"/>
        </w:rPr>
        <w:t xml:space="preserve">ząca infrastruktury </w:t>
      </w:r>
      <w:r w:rsidRPr="00012B5E">
        <w:rPr>
          <w:rFonts w:ascii="Arial" w:hAnsi="Arial" w:cs="Arial"/>
          <w:sz w:val="20"/>
          <w:szCs w:val="20"/>
        </w:rPr>
        <w:t>kanalizacyjnej</w:t>
      </w:r>
      <w:r w:rsidR="00F32D5F" w:rsidRPr="00012B5E">
        <w:rPr>
          <w:rFonts w:ascii="Arial" w:hAnsi="Arial" w:cs="Arial"/>
          <w:sz w:val="20"/>
          <w:szCs w:val="20"/>
        </w:rPr>
        <w:t xml:space="preserve"> oraz wymiany </w:t>
      </w:r>
      <w:proofErr w:type="spellStart"/>
      <w:r w:rsidR="00F32D5F" w:rsidRPr="00012B5E">
        <w:rPr>
          <w:rFonts w:ascii="Arial" w:hAnsi="Arial" w:cs="Arial"/>
          <w:sz w:val="20"/>
          <w:szCs w:val="20"/>
        </w:rPr>
        <w:t>piecy</w:t>
      </w:r>
      <w:proofErr w:type="spellEnd"/>
      <w:r w:rsidR="00F32D5F" w:rsidRPr="00012B5E">
        <w:rPr>
          <w:rFonts w:ascii="Arial" w:hAnsi="Arial" w:cs="Arial"/>
          <w:sz w:val="20"/>
          <w:szCs w:val="20"/>
        </w:rPr>
        <w:t xml:space="preserve"> węglowych</w:t>
      </w:r>
      <w:r w:rsidRPr="00012B5E">
        <w:rPr>
          <w:rFonts w:ascii="Arial" w:hAnsi="Arial" w:cs="Arial"/>
          <w:sz w:val="20"/>
          <w:szCs w:val="20"/>
        </w:rPr>
        <w:t xml:space="preserve">) służyć będzie wypełnieniu konkretnych zobowiązań wobec Unii Europejskiej lub zawartych w prawie krajowym. Inwestycje te uznano za bez alternatywne. W przypadku, gdy nie została wskazana konkretna lokalizacja, wskazane będzie na etapie projektu wykonanie analizy wielokryteriowej z uwzględnieniem </w:t>
      </w:r>
      <w:r w:rsidR="0033753A" w:rsidRPr="00012B5E">
        <w:rPr>
          <w:rFonts w:ascii="Arial" w:hAnsi="Arial" w:cs="Arial"/>
          <w:sz w:val="20"/>
          <w:szCs w:val="20"/>
        </w:rPr>
        <w:t xml:space="preserve">wszystkich </w:t>
      </w:r>
      <w:r w:rsidRPr="00012B5E">
        <w:rPr>
          <w:rFonts w:ascii="Arial" w:hAnsi="Arial" w:cs="Arial"/>
          <w:sz w:val="20"/>
          <w:szCs w:val="20"/>
        </w:rPr>
        <w:t>aspektów</w:t>
      </w:r>
      <w:r w:rsidR="0033753A" w:rsidRPr="00012B5E">
        <w:rPr>
          <w:rFonts w:ascii="Arial" w:hAnsi="Arial" w:cs="Arial"/>
          <w:sz w:val="20"/>
          <w:szCs w:val="20"/>
        </w:rPr>
        <w:t xml:space="preserve">, w tym </w:t>
      </w:r>
      <w:r w:rsidRPr="00012B5E">
        <w:rPr>
          <w:rFonts w:ascii="Arial" w:hAnsi="Arial" w:cs="Arial"/>
          <w:sz w:val="20"/>
          <w:szCs w:val="20"/>
        </w:rPr>
        <w:t xml:space="preserve"> ochrony środowiska.</w:t>
      </w:r>
    </w:p>
    <w:p w14:paraId="7903028A" w14:textId="3544B7BB" w:rsidR="00F416C7" w:rsidRPr="00012B5E" w:rsidRDefault="00F416C7" w:rsidP="000630F1">
      <w:pPr>
        <w:spacing w:line="360" w:lineRule="auto"/>
        <w:jc w:val="both"/>
        <w:rPr>
          <w:rFonts w:ascii="Arial" w:hAnsi="Arial" w:cs="Arial"/>
          <w:sz w:val="20"/>
          <w:szCs w:val="20"/>
        </w:rPr>
      </w:pPr>
      <w:r w:rsidRPr="00012B5E">
        <w:rPr>
          <w:rFonts w:ascii="Arial" w:hAnsi="Arial" w:cs="Arial"/>
          <w:sz w:val="20"/>
          <w:szCs w:val="20"/>
        </w:rPr>
        <w:lastRenderedPageBreak/>
        <w:t>Podsumowując, alternatywy poszczególnych zadań będą ewentualnie określone na etapie projekto</w:t>
      </w:r>
      <w:r w:rsidR="000F28C3" w:rsidRPr="00012B5E">
        <w:rPr>
          <w:rFonts w:ascii="Arial" w:hAnsi="Arial" w:cs="Arial"/>
          <w:sz w:val="20"/>
          <w:szCs w:val="20"/>
        </w:rPr>
        <w:t>wania poszczególnych inwestycji.</w:t>
      </w:r>
    </w:p>
    <w:p w14:paraId="284944E5" w14:textId="77777777" w:rsidR="00F32D5F" w:rsidRPr="00012B5E" w:rsidRDefault="00F32D5F" w:rsidP="000630F1">
      <w:pPr>
        <w:spacing w:line="360" w:lineRule="auto"/>
        <w:jc w:val="both"/>
        <w:rPr>
          <w:rFonts w:ascii="Arial" w:hAnsi="Arial" w:cs="Arial"/>
          <w:sz w:val="20"/>
          <w:szCs w:val="20"/>
        </w:rPr>
      </w:pPr>
    </w:p>
    <w:p w14:paraId="038563D8" w14:textId="7CAE0374" w:rsidR="00F416C7" w:rsidRPr="00012B5E" w:rsidRDefault="00F416C7" w:rsidP="00F32D5F">
      <w:pPr>
        <w:pStyle w:val="Nagwek1"/>
        <w:spacing w:line="360" w:lineRule="auto"/>
        <w:ind w:left="431" w:hanging="431"/>
        <w:rPr>
          <w:rFonts w:ascii="Arial" w:hAnsi="Arial" w:cs="Arial"/>
          <w:sz w:val="20"/>
          <w:szCs w:val="20"/>
        </w:rPr>
      </w:pPr>
      <w:bookmarkStart w:id="183" w:name="_Toc106224869"/>
      <w:bookmarkStart w:id="184" w:name="_Toc180336807"/>
      <w:r w:rsidRPr="00012B5E">
        <w:rPr>
          <w:rFonts w:ascii="Arial" w:hAnsi="Arial" w:cs="Arial"/>
          <w:sz w:val="20"/>
          <w:szCs w:val="20"/>
        </w:rPr>
        <w:t xml:space="preserve">PRZEWIDYWANE METODY ANALIZY SKUTKÓW REALIZACJI POSTANOWIEŃ </w:t>
      </w:r>
      <w:bookmarkEnd w:id="162"/>
      <w:bookmarkEnd w:id="183"/>
      <w:r w:rsidR="00865E40">
        <w:rPr>
          <w:rFonts w:ascii="Arial" w:hAnsi="Arial" w:cs="Arial"/>
          <w:sz w:val="20"/>
          <w:szCs w:val="20"/>
        </w:rPr>
        <w:t>Programu Ochrony Środowiska dla Gminy Brzeziny</w:t>
      </w:r>
      <w:bookmarkEnd w:id="184"/>
    </w:p>
    <w:p w14:paraId="3B6E1273" w14:textId="12A0AA0B" w:rsidR="0024533D" w:rsidRPr="00012B5E" w:rsidRDefault="0024533D" w:rsidP="0024533D">
      <w:pPr>
        <w:spacing w:line="360" w:lineRule="auto"/>
        <w:jc w:val="both"/>
        <w:rPr>
          <w:rFonts w:ascii="Arial" w:hAnsi="Arial" w:cs="Arial"/>
          <w:sz w:val="20"/>
          <w:szCs w:val="20"/>
        </w:rPr>
      </w:pPr>
      <w:r w:rsidRPr="00012B5E">
        <w:rPr>
          <w:rFonts w:ascii="Arial" w:hAnsi="Arial" w:cs="Arial"/>
          <w:sz w:val="20"/>
          <w:szCs w:val="20"/>
        </w:rPr>
        <w:t xml:space="preserve">W projekcie </w:t>
      </w:r>
      <w:r w:rsidR="00865E40">
        <w:rPr>
          <w:rFonts w:ascii="Arial" w:eastAsia="Times New Roman" w:hAnsi="Arial" w:cs="Arial"/>
          <w:bCs/>
          <w:sz w:val="20"/>
          <w:szCs w:val="20"/>
        </w:rPr>
        <w:t>Program Ochrony Środowiska dla Gminy Brzeziny</w:t>
      </w:r>
      <w:r w:rsidR="00865E40" w:rsidRPr="00012B5E">
        <w:rPr>
          <w:rFonts w:ascii="Arial" w:eastAsia="Times New Roman" w:hAnsi="Arial" w:cs="Arial"/>
          <w:bCs/>
          <w:sz w:val="20"/>
          <w:szCs w:val="20"/>
        </w:rPr>
        <w:t xml:space="preserve"> </w:t>
      </w:r>
      <w:r w:rsidRPr="00012B5E">
        <w:rPr>
          <w:rFonts w:ascii="Arial" w:hAnsi="Arial" w:cs="Arial"/>
          <w:sz w:val="20"/>
          <w:szCs w:val="20"/>
        </w:rPr>
        <w:t xml:space="preserve">przedstawiono metody monitoringu  realizacji założonej wizji i głównych celów strategicznych. </w:t>
      </w:r>
    </w:p>
    <w:p w14:paraId="08C69D13" w14:textId="27085F18" w:rsidR="0024533D" w:rsidRPr="00012B5E" w:rsidRDefault="0024533D" w:rsidP="0024533D">
      <w:pPr>
        <w:spacing w:line="360" w:lineRule="auto"/>
        <w:jc w:val="both"/>
        <w:rPr>
          <w:rFonts w:ascii="Arial" w:hAnsi="Arial" w:cs="Arial"/>
          <w:sz w:val="20"/>
          <w:szCs w:val="20"/>
        </w:rPr>
      </w:pPr>
      <w:r w:rsidRPr="00012B5E">
        <w:rPr>
          <w:rFonts w:ascii="Arial" w:hAnsi="Arial" w:cs="Arial"/>
          <w:sz w:val="20"/>
          <w:szCs w:val="20"/>
        </w:rPr>
        <w:t xml:space="preserve">W celu określenia stopnia ich realizacji, zbudowano system wskaźników powiązanych </w:t>
      </w:r>
      <w:r w:rsidRPr="00012B5E">
        <w:rPr>
          <w:rFonts w:ascii="Arial" w:hAnsi="Arial" w:cs="Arial"/>
          <w:sz w:val="20"/>
          <w:szCs w:val="20"/>
        </w:rPr>
        <w:br/>
        <w:t xml:space="preserve">z różnymi poziomami celów, jakie zostały przyjęte w </w:t>
      </w:r>
      <w:r w:rsidR="00865E40">
        <w:rPr>
          <w:rFonts w:ascii="Arial" w:hAnsi="Arial" w:cs="Arial"/>
          <w:sz w:val="20"/>
          <w:szCs w:val="20"/>
        </w:rPr>
        <w:t>Programie</w:t>
      </w:r>
      <w:r w:rsidRPr="00012B5E">
        <w:rPr>
          <w:rFonts w:ascii="Arial" w:hAnsi="Arial" w:cs="Arial"/>
          <w:sz w:val="20"/>
          <w:szCs w:val="20"/>
        </w:rPr>
        <w:t xml:space="preserve">. Regularna analiza wskaźników wskazanych w poniższej tabeli pozwoli na analizę skuteczności podjętych działań oraz określenie poziomu rozwoju jednostki w danej dziedzinie i aktualizację priorytetów gminy. </w:t>
      </w:r>
    </w:p>
    <w:p w14:paraId="2540778A" w14:textId="3C8E5873" w:rsidR="006878BD" w:rsidRPr="00012B5E" w:rsidRDefault="006878BD" w:rsidP="006878BD">
      <w:pPr>
        <w:pStyle w:val="Legenda"/>
        <w:rPr>
          <w:rFonts w:ascii="Arial" w:eastAsia="Times New Roman" w:hAnsi="Arial" w:cs="Arial"/>
        </w:rPr>
      </w:pPr>
      <w:bookmarkStart w:id="185" w:name="_Toc180336647"/>
      <w:bookmarkStart w:id="186" w:name="_Hlk116470591"/>
      <w:bookmarkStart w:id="187" w:name="_Toc106224870"/>
      <w:r w:rsidRPr="00012B5E">
        <w:rPr>
          <w:rFonts w:ascii="Arial" w:hAnsi="Arial" w:cs="Arial"/>
        </w:rPr>
        <w:t xml:space="preserve">Tabela </w:t>
      </w:r>
      <w:r w:rsidRPr="00012B5E">
        <w:rPr>
          <w:rFonts w:ascii="Arial" w:hAnsi="Arial" w:cs="Arial"/>
        </w:rPr>
        <w:fldChar w:fldCharType="begin"/>
      </w:r>
      <w:r w:rsidRPr="00012B5E">
        <w:rPr>
          <w:rFonts w:ascii="Arial" w:hAnsi="Arial" w:cs="Arial"/>
        </w:rPr>
        <w:instrText xml:space="preserve"> SEQ Tabela \* ARABIC </w:instrText>
      </w:r>
      <w:r w:rsidRPr="00012B5E">
        <w:rPr>
          <w:rFonts w:ascii="Arial" w:hAnsi="Arial" w:cs="Arial"/>
        </w:rPr>
        <w:fldChar w:fldCharType="separate"/>
      </w:r>
      <w:r w:rsidR="00622B2A">
        <w:rPr>
          <w:rFonts w:ascii="Arial" w:hAnsi="Arial" w:cs="Arial"/>
          <w:noProof/>
        </w:rPr>
        <w:t>24</w:t>
      </w:r>
      <w:r w:rsidRPr="00012B5E">
        <w:rPr>
          <w:rFonts w:ascii="Arial" w:hAnsi="Arial" w:cs="Arial"/>
          <w:noProof/>
        </w:rPr>
        <w:fldChar w:fldCharType="end"/>
      </w:r>
      <w:r w:rsidRPr="00012B5E">
        <w:rPr>
          <w:rFonts w:ascii="Arial" w:hAnsi="Arial" w:cs="Arial"/>
        </w:rPr>
        <w:t xml:space="preserve"> Wskaźniki proponowane do zastosowania w celu monitorowania skutków realizacji postanowień projektowanego </w:t>
      </w:r>
      <w:r w:rsidR="00865E40" w:rsidRPr="00865E40">
        <w:rPr>
          <w:rFonts w:ascii="Arial" w:hAnsi="Arial" w:cs="Arial"/>
        </w:rPr>
        <w:t>Program</w:t>
      </w:r>
      <w:r w:rsidR="00865E40">
        <w:rPr>
          <w:rFonts w:ascii="Arial" w:hAnsi="Arial" w:cs="Arial"/>
        </w:rPr>
        <w:t>ie</w:t>
      </w:r>
      <w:r w:rsidR="00865E40" w:rsidRPr="00865E40">
        <w:rPr>
          <w:rFonts w:ascii="Arial" w:hAnsi="Arial" w:cs="Arial"/>
        </w:rPr>
        <w:t xml:space="preserve"> Ochrony Środowiska dla Gminy Brzeziny</w:t>
      </w:r>
      <w:r w:rsidRPr="00012B5E">
        <w:rPr>
          <w:rFonts w:ascii="Arial" w:hAnsi="Arial" w:cs="Arial"/>
        </w:rPr>
        <w:t>.</w:t>
      </w:r>
      <w:bookmarkEnd w:id="185"/>
    </w:p>
    <w:tbl>
      <w:tblPr>
        <w:tblW w:w="9090" w:type="dxa"/>
        <w:tblLayout w:type="fixed"/>
        <w:tblCellMar>
          <w:left w:w="70" w:type="dxa"/>
          <w:right w:w="70" w:type="dxa"/>
        </w:tblCellMar>
        <w:tblLook w:val="04A0" w:firstRow="1" w:lastRow="0" w:firstColumn="1" w:lastColumn="0" w:noHBand="0" w:noVBand="1"/>
      </w:tblPr>
      <w:tblGrid>
        <w:gridCol w:w="4793"/>
        <w:gridCol w:w="806"/>
        <w:gridCol w:w="1050"/>
        <w:gridCol w:w="2441"/>
      </w:tblGrid>
      <w:tr w:rsidR="006878BD" w:rsidRPr="00212393" w14:paraId="18F0FB04" w14:textId="77777777" w:rsidTr="00212393">
        <w:trPr>
          <w:trHeight w:val="288"/>
        </w:trPr>
        <w:tc>
          <w:tcPr>
            <w:tcW w:w="47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186"/>
          <w:p w14:paraId="3536AB38" w14:textId="77777777" w:rsidR="006878BD" w:rsidRPr="00212393" w:rsidRDefault="006878BD" w:rsidP="00641C37">
            <w:pPr>
              <w:suppressAutoHyphens w:val="0"/>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Nazwa wskaźnika</w:t>
            </w:r>
          </w:p>
        </w:tc>
        <w:tc>
          <w:tcPr>
            <w:tcW w:w="806" w:type="dxa"/>
            <w:tcBorders>
              <w:top w:val="single" w:sz="4" w:space="0" w:color="auto"/>
              <w:left w:val="nil"/>
              <w:bottom w:val="single" w:sz="4" w:space="0" w:color="auto"/>
              <w:right w:val="single" w:sz="4" w:space="0" w:color="auto"/>
            </w:tcBorders>
            <w:shd w:val="clear" w:color="auto" w:fill="auto"/>
            <w:noWrap/>
            <w:vAlign w:val="bottom"/>
            <w:hideMark/>
          </w:tcPr>
          <w:p w14:paraId="0D536521" w14:textId="77777777" w:rsidR="006878BD" w:rsidRPr="00212393" w:rsidRDefault="006878BD" w:rsidP="00641C37">
            <w:pPr>
              <w:suppressAutoHyphens w:val="0"/>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jedn.</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14:paraId="535B5809" w14:textId="77777777" w:rsidR="006878BD" w:rsidRPr="00212393" w:rsidRDefault="006878BD" w:rsidP="00641C37">
            <w:pPr>
              <w:suppressAutoHyphens w:val="0"/>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Pożądane zmiany</w:t>
            </w:r>
          </w:p>
        </w:tc>
        <w:tc>
          <w:tcPr>
            <w:tcW w:w="2441" w:type="dxa"/>
            <w:tcBorders>
              <w:top w:val="single" w:sz="4" w:space="0" w:color="auto"/>
              <w:left w:val="nil"/>
              <w:bottom w:val="single" w:sz="4" w:space="0" w:color="auto"/>
              <w:right w:val="single" w:sz="4" w:space="0" w:color="auto"/>
            </w:tcBorders>
            <w:shd w:val="clear" w:color="auto" w:fill="auto"/>
            <w:noWrap/>
            <w:vAlign w:val="bottom"/>
            <w:hideMark/>
          </w:tcPr>
          <w:p w14:paraId="724D422F" w14:textId="77777777" w:rsidR="006878BD" w:rsidRPr="00212393" w:rsidRDefault="006878BD" w:rsidP="00641C37">
            <w:pPr>
              <w:suppressAutoHyphens w:val="0"/>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Cykliczność gromadzenia danych</w:t>
            </w:r>
          </w:p>
        </w:tc>
      </w:tr>
      <w:tr w:rsidR="006878BD" w:rsidRPr="00212393" w14:paraId="3CB4B013"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6FDA7854" w14:textId="2212FAD9"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Długość wybudowanych ścieżek rowerowych</w:t>
            </w:r>
          </w:p>
        </w:tc>
        <w:tc>
          <w:tcPr>
            <w:tcW w:w="806" w:type="dxa"/>
            <w:tcBorders>
              <w:top w:val="nil"/>
              <w:left w:val="nil"/>
              <w:bottom w:val="single" w:sz="4" w:space="0" w:color="auto"/>
              <w:right w:val="single" w:sz="4" w:space="0" w:color="auto"/>
            </w:tcBorders>
            <w:shd w:val="clear" w:color="auto" w:fill="auto"/>
            <w:noWrap/>
            <w:vAlign w:val="bottom"/>
            <w:hideMark/>
          </w:tcPr>
          <w:p w14:paraId="2B473158"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km</w:t>
            </w:r>
          </w:p>
        </w:tc>
        <w:tc>
          <w:tcPr>
            <w:tcW w:w="1050" w:type="dxa"/>
            <w:tcBorders>
              <w:top w:val="nil"/>
              <w:left w:val="nil"/>
              <w:bottom w:val="single" w:sz="4" w:space="0" w:color="auto"/>
              <w:right w:val="single" w:sz="4" w:space="0" w:color="auto"/>
            </w:tcBorders>
            <w:shd w:val="clear" w:color="auto" w:fill="auto"/>
            <w:noWrap/>
            <w:vAlign w:val="bottom"/>
            <w:hideMark/>
          </w:tcPr>
          <w:p w14:paraId="653CB623" w14:textId="3F1A8DBD"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65244D41"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F6583E" w:rsidRPr="00212393" w14:paraId="144B94CF"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7AD38D3C" w14:textId="58FCA3F2" w:rsidR="00F6583E" w:rsidRPr="00212393" w:rsidRDefault="00F6583E" w:rsidP="00692E44">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Długość zmodernizowanych sieci wodociągowych</w:t>
            </w:r>
          </w:p>
        </w:tc>
        <w:tc>
          <w:tcPr>
            <w:tcW w:w="806" w:type="dxa"/>
            <w:tcBorders>
              <w:top w:val="nil"/>
              <w:left w:val="nil"/>
              <w:bottom w:val="single" w:sz="4" w:space="0" w:color="auto"/>
              <w:right w:val="single" w:sz="4" w:space="0" w:color="auto"/>
            </w:tcBorders>
            <w:shd w:val="clear" w:color="auto" w:fill="auto"/>
            <w:noWrap/>
            <w:vAlign w:val="bottom"/>
            <w:hideMark/>
          </w:tcPr>
          <w:p w14:paraId="20DE29D0" w14:textId="1B7F58E6" w:rsidR="00F6583E" w:rsidRPr="00212393" w:rsidRDefault="00F6583E" w:rsidP="00F6583E">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km.</w:t>
            </w:r>
          </w:p>
        </w:tc>
        <w:tc>
          <w:tcPr>
            <w:tcW w:w="1050" w:type="dxa"/>
            <w:tcBorders>
              <w:top w:val="nil"/>
              <w:left w:val="nil"/>
              <w:bottom w:val="single" w:sz="4" w:space="0" w:color="auto"/>
              <w:right w:val="single" w:sz="4" w:space="0" w:color="auto"/>
            </w:tcBorders>
            <w:shd w:val="clear" w:color="auto" w:fill="auto"/>
            <w:noWrap/>
            <w:vAlign w:val="bottom"/>
            <w:hideMark/>
          </w:tcPr>
          <w:p w14:paraId="05F6E383" w14:textId="3F025604" w:rsidR="00F6583E" w:rsidRPr="00212393" w:rsidRDefault="00F6583E" w:rsidP="00F6583E">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6B82CEFC" w14:textId="4C828358" w:rsidR="00F6583E" w:rsidRPr="00212393" w:rsidRDefault="00F6583E" w:rsidP="00F6583E">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4905E34C"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32987509" w14:textId="5C377344"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Długość zadbanych /oczyszczonych rowów/kanałów/ cieków wodnych</w:t>
            </w:r>
          </w:p>
        </w:tc>
        <w:tc>
          <w:tcPr>
            <w:tcW w:w="806" w:type="dxa"/>
            <w:tcBorders>
              <w:top w:val="nil"/>
              <w:left w:val="nil"/>
              <w:bottom w:val="single" w:sz="4" w:space="0" w:color="auto"/>
              <w:right w:val="single" w:sz="4" w:space="0" w:color="auto"/>
            </w:tcBorders>
            <w:shd w:val="clear" w:color="auto" w:fill="auto"/>
            <w:noWrap/>
            <w:vAlign w:val="bottom"/>
            <w:hideMark/>
          </w:tcPr>
          <w:p w14:paraId="1DCE97B7" w14:textId="55573DA3"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km</w:t>
            </w:r>
            <w:r w:rsidR="006878BD" w:rsidRPr="00212393">
              <w:rPr>
                <w:rFonts w:ascii="Arial" w:eastAsia="Times New Roman" w:hAnsi="Arial" w:cs="Arial"/>
                <w:kern w:val="0"/>
                <w:sz w:val="20"/>
                <w:szCs w:val="20"/>
                <w:lang w:eastAsia="pl-PL" w:bidi="ar-SA"/>
              </w:rPr>
              <w:t>.</w:t>
            </w:r>
          </w:p>
        </w:tc>
        <w:tc>
          <w:tcPr>
            <w:tcW w:w="1050" w:type="dxa"/>
            <w:tcBorders>
              <w:top w:val="nil"/>
              <w:left w:val="nil"/>
              <w:bottom w:val="single" w:sz="4" w:space="0" w:color="auto"/>
              <w:right w:val="single" w:sz="4" w:space="0" w:color="auto"/>
            </w:tcBorders>
            <w:shd w:val="clear" w:color="auto" w:fill="auto"/>
            <w:noWrap/>
            <w:vAlign w:val="bottom"/>
            <w:hideMark/>
          </w:tcPr>
          <w:p w14:paraId="199EF8DC" w14:textId="297655EE"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02BDDE4D"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7D2C1B33"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01EDC4B7" w14:textId="4DE351FA"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 xml:space="preserve">Liczba </w:t>
            </w:r>
            <w:r w:rsidR="00F32D5F" w:rsidRPr="00212393">
              <w:rPr>
                <w:rFonts w:ascii="Arial" w:eastAsia="Times New Roman" w:hAnsi="Arial" w:cs="Arial"/>
                <w:kern w:val="0"/>
                <w:sz w:val="20"/>
                <w:szCs w:val="20"/>
                <w:lang w:eastAsia="pl-PL" w:bidi="ar-SA"/>
              </w:rPr>
              <w:t>mieszkańców, gospodarstw domowych przyłączonych do sieci kanalizacyjnej</w:t>
            </w:r>
          </w:p>
        </w:tc>
        <w:tc>
          <w:tcPr>
            <w:tcW w:w="806" w:type="dxa"/>
            <w:tcBorders>
              <w:top w:val="nil"/>
              <w:left w:val="nil"/>
              <w:bottom w:val="single" w:sz="4" w:space="0" w:color="auto"/>
              <w:right w:val="single" w:sz="4" w:space="0" w:color="auto"/>
            </w:tcBorders>
            <w:shd w:val="clear" w:color="auto" w:fill="auto"/>
            <w:noWrap/>
            <w:vAlign w:val="bottom"/>
            <w:hideMark/>
          </w:tcPr>
          <w:p w14:paraId="19A04C64" w14:textId="3653F7DF"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o</w:t>
            </w:r>
            <w:r w:rsidR="006878BD" w:rsidRPr="00212393">
              <w:rPr>
                <w:rFonts w:ascii="Arial" w:eastAsia="Times New Roman" w:hAnsi="Arial" w:cs="Arial"/>
                <w:kern w:val="0"/>
                <w:sz w:val="20"/>
                <w:szCs w:val="20"/>
                <w:lang w:eastAsia="pl-PL" w:bidi="ar-SA"/>
              </w:rPr>
              <w:t>s</w:t>
            </w:r>
            <w:r w:rsidRPr="00212393">
              <w:rPr>
                <w:rFonts w:ascii="Arial" w:eastAsia="Times New Roman" w:hAnsi="Arial" w:cs="Arial"/>
                <w:kern w:val="0"/>
                <w:sz w:val="20"/>
                <w:szCs w:val="20"/>
                <w:lang w:eastAsia="pl-PL" w:bidi="ar-SA"/>
              </w:rPr>
              <w:t>/</w:t>
            </w:r>
            <w:proofErr w:type="spellStart"/>
            <w:r w:rsidRPr="00212393">
              <w:rPr>
                <w:rFonts w:ascii="Arial" w:eastAsia="Times New Roman" w:hAnsi="Arial" w:cs="Arial"/>
                <w:kern w:val="0"/>
                <w:sz w:val="20"/>
                <w:szCs w:val="20"/>
                <w:lang w:eastAsia="pl-PL" w:bidi="ar-SA"/>
              </w:rPr>
              <w:t>szt</w:t>
            </w:r>
            <w:proofErr w:type="spellEnd"/>
          </w:p>
        </w:tc>
        <w:tc>
          <w:tcPr>
            <w:tcW w:w="1050" w:type="dxa"/>
            <w:tcBorders>
              <w:top w:val="nil"/>
              <w:left w:val="nil"/>
              <w:bottom w:val="single" w:sz="4" w:space="0" w:color="auto"/>
              <w:right w:val="single" w:sz="4" w:space="0" w:color="auto"/>
            </w:tcBorders>
            <w:shd w:val="clear" w:color="auto" w:fill="auto"/>
            <w:noWrap/>
            <w:vAlign w:val="bottom"/>
            <w:hideMark/>
          </w:tcPr>
          <w:p w14:paraId="359F5CBE" w14:textId="1EBAEF47"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3DB5A949"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2E6B5F8C"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201C70E2" w14:textId="1499D660"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Długość wybudowanej sieci kanalizacyjnej</w:t>
            </w:r>
          </w:p>
        </w:tc>
        <w:tc>
          <w:tcPr>
            <w:tcW w:w="806" w:type="dxa"/>
            <w:tcBorders>
              <w:top w:val="nil"/>
              <w:left w:val="nil"/>
              <w:bottom w:val="single" w:sz="4" w:space="0" w:color="auto"/>
              <w:right w:val="single" w:sz="4" w:space="0" w:color="auto"/>
            </w:tcBorders>
            <w:shd w:val="clear" w:color="auto" w:fill="auto"/>
            <w:noWrap/>
            <w:vAlign w:val="bottom"/>
            <w:hideMark/>
          </w:tcPr>
          <w:p w14:paraId="7E236397"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km</w:t>
            </w:r>
          </w:p>
        </w:tc>
        <w:tc>
          <w:tcPr>
            <w:tcW w:w="1050" w:type="dxa"/>
            <w:tcBorders>
              <w:top w:val="nil"/>
              <w:left w:val="nil"/>
              <w:bottom w:val="single" w:sz="4" w:space="0" w:color="auto"/>
              <w:right w:val="single" w:sz="4" w:space="0" w:color="auto"/>
            </w:tcBorders>
            <w:shd w:val="clear" w:color="auto" w:fill="auto"/>
            <w:noWrap/>
            <w:vAlign w:val="bottom"/>
            <w:hideMark/>
          </w:tcPr>
          <w:p w14:paraId="2EB0A1BA" w14:textId="047A3F41"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49391870"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6EBF6ADD"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683D560C" w14:textId="03E92D34"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Liczba wybudowanych przydomowych oczyszczalni ścieków</w:t>
            </w:r>
          </w:p>
        </w:tc>
        <w:tc>
          <w:tcPr>
            <w:tcW w:w="806" w:type="dxa"/>
            <w:tcBorders>
              <w:top w:val="nil"/>
              <w:left w:val="nil"/>
              <w:bottom w:val="single" w:sz="4" w:space="0" w:color="auto"/>
              <w:right w:val="single" w:sz="4" w:space="0" w:color="auto"/>
            </w:tcBorders>
            <w:shd w:val="clear" w:color="auto" w:fill="auto"/>
            <w:noWrap/>
            <w:vAlign w:val="bottom"/>
            <w:hideMark/>
          </w:tcPr>
          <w:p w14:paraId="141B028C" w14:textId="30B14279" w:rsidR="006878BD" w:rsidRPr="00212393" w:rsidRDefault="00F32D5F" w:rsidP="00366417">
            <w:pPr>
              <w:suppressAutoHyphens w:val="0"/>
              <w:jc w:val="center"/>
              <w:rPr>
                <w:rFonts w:ascii="Arial" w:eastAsia="Times New Roman" w:hAnsi="Arial" w:cs="Arial"/>
                <w:kern w:val="0"/>
                <w:sz w:val="20"/>
                <w:szCs w:val="20"/>
                <w:lang w:eastAsia="pl-PL" w:bidi="ar-SA"/>
              </w:rPr>
            </w:pPr>
            <w:proofErr w:type="spellStart"/>
            <w:r w:rsidRPr="00212393">
              <w:rPr>
                <w:rFonts w:ascii="Arial" w:eastAsia="Times New Roman" w:hAnsi="Arial" w:cs="Arial"/>
                <w:kern w:val="0"/>
                <w:sz w:val="20"/>
                <w:szCs w:val="20"/>
                <w:lang w:eastAsia="pl-PL" w:bidi="ar-SA"/>
              </w:rPr>
              <w:t>szt</w:t>
            </w:r>
            <w:proofErr w:type="spellEnd"/>
          </w:p>
        </w:tc>
        <w:tc>
          <w:tcPr>
            <w:tcW w:w="1050" w:type="dxa"/>
            <w:tcBorders>
              <w:top w:val="nil"/>
              <w:left w:val="nil"/>
              <w:bottom w:val="single" w:sz="4" w:space="0" w:color="auto"/>
              <w:right w:val="single" w:sz="4" w:space="0" w:color="auto"/>
            </w:tcBorders>
            <w:shd w:val="clear" w:color="auto" w:fill="auto"/>
            <w:noWrap/>
            <w:vAlign w:val="bottom"/>
            <w:hideMark/>
          </w:tcPr>
          <w:p w14:paraId="6B3D75D2" w14:textId="60D94686"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2FDDE5A3"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689702E9"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40739985" w14:textId="67DAE471"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Liczba wymienionych kotłów węglowych</w:t>
            </w:r>
          </w:p>
        </w:tc>
        <w:tc>
          <w:tcPr>
            <w:tcW w:w="806" w:type="dxa"/>
            <w:tcBorders>
              <w:top w:val="nil"/>
              <w:left w:val="nil"/>
              <w:bottom w:val="single" w:sz="4" w:space="0" w:color="auto"/>
              <w:right w:val="single" w:sz="4" w:space="0" w:color="auto"/>
            </w:tcBorders>
            <w:shd w:val="clear" w:color="auto" w:fill="auto"/>
            <w:noWrap/>
            <w:vAlign w:val="bottom"/>
            <w:hideMark/>
          </w:tcPr>
          <w:p w14:paraId="2DD55943" w14:textId="35F46265" w:rsidR="006878BD" w:rsidRPr="00212393" w:rsidRDefault="00F32D5F" w:rsidP="00366417">
            <w:pPr>
              <w:suppressAutoHyphens w:val="0"/>
              <w:jc w:val="center"/>
              <w:rPr>
                <w:rFonts w:ascii="Arial" w:eastAsia="Times New Roman" w:hAnsi="Arial" w:cs="Arial"/>
                <w:kern w:val="0"/>
                <w:sz w:val="20"/>
                <w:szCs w:val="20"/>
                <w:lang w:eastAsia="pl-PL" w:bidi="ar-SA"/>
              </w:rPr>
            </w:pPr>
            <w:proofErr w:type="spellStart"/>
            <w:r w:rsidRPr="00212393">
              <w:rPr>
                <w:rFonts w:ascii="Arial" w:eastAsia="Times New Roman" w:hAnsi="Arial" w:cs="Arial"/>
                <w:kern w:val="0"/>
                <w:sz w:val="20"/>
                <w:szCs w:val="20"/>
                <w:lang w:eastAsia="pl-PL" w:bidi="ar-SA"/>
              </w:rPr>
              <w:t>szt</w:t>
            </w:r>
            <w:proofErr w:type="spellEnd"/>
          </w:p>
        </w:tc>
        <w:tc>
          <w:tcPr>
            <w:tcW w:w="1050" w:type="dxa"/>
            <w:tcBorders>
              <w:top w:val="nil"/>
              <w:left w:val="nil"/>
              <w:bottom w:val="single" w:sz="4" w:space="0" w:color="auto"/>
              <w:right w:val="single" w:sz="4" w:space="0" w:color="auto"/>
            </w:tcBorders>
            <w:shd w:val="clear" w:color="auto" w:fill="auto"/>
            <w:noWrap/>
            <w:vAlign w:val="bottom"/>
            <w:hideMark/>
          </w:tcPr>
          <w:p w14:paraId="6CCE1FED" w14:textId="0A737F70"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3AABB6F7"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51B70231"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37C3C8A4" w14:textId="570CE395"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Liczba nowych instalacji</w:t>
            </w:r>
          </w:p>
        </w:tc>
        <w:tc>
          <w:tcPr>
            <w:tcW w:w="806" w:type="dxa"/>
            <w:tcBorders>
              <w:top w:val="nil"/>
              <w:left w:val="nil"/>
              <w:bottom w:val="single" w:sz="4" w:space="0" w:color="auto"/>
              <w:right w:val="single" w:sz="4" w:space="0" w:color="auto"/>
            </w:tcBorders>
            <w:shd w:val="clear" w:color="auto" w:fill="auto"/>
            <w:noWrap/>
            <w:vAlign w:val="bottom"/>
            <w:hideMark/>
          </w:tcPr>
          <w:p w14:paraId="6CF510D8"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proofErr w:type="spellStart"/>
            <w:r w:rsidRPr="00212393">
              <w:rPr>
                <w:rFonts w:ascii="Arial" w:eastAsia="Times New Roman" w:hAnsi="Arial" w:cs="Arial"/>
                <w:kern w:val="0"/>
                <w:sz w:val="20"/>
                <w:szCs w:val="20"/>
                <w:lang w:eastAsia="pl-PL" w:bidi="ar-SA"/>
              </w:rPr>
              <w:t>szt</w:t>
            </w:r>
            <w:proofErr w:type="spellEnd"/>
          </w:p>
        </w:tc>
        <w:tc>
          <w:tcPr>
            <w:tcW w:w="1050" w:type="dxa"/>
            <w:tcBorders>
              <w:top w:val="nil"/>
              <w:left w:val="nil"/>
              <w:bottom w:val="single" w:sz="4" w:space="0" w:color="auto"/>
              <w:right w:val="single" w:sz="4" w:space="0" w:color="auto"/>
            </w:tcBorders>
            <w:shd w:val="clear" w:color="auto" w:fill="auto"/>
            <w:noWrap/>
            <w:vAlign w:val="bottom"/>
            <w:hideMark/>
          </w:tcPr>
          <w:p w14:paraId="1094236F" w14:textId="121E235A"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1E2021A2"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2EF156FD"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74DBF06F" w14:textId="36116C23"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Liczba instalacji fotowoltaicznych na terenie gminy</w:t>
            </w:r>
          </w:p>
        </w:tc>
        <w:tc>
          <w:tcPr>
            <w:tcW w:w="806" w:type="dxa"/>
            <w:tcBorders>
              <w:top w:val="nil"/>
              <w:left w:val="nil"/>
              <w:bottom w:val="single" w:sz="4" w:space="0" w:color="auto"/>
              <w:right w:val="single" w:sz="4" w:space="0" w:color="auto"/>
            </w:tcBorders>
            <w:shd w:val="clear" w:color="auto" w:fill="auto"/>
            <w:noWrap/>
            <w:vAlign w:val="bottom"/>
            <w:hideMark/>
          </w:tcPr>
          <w:p w14:paraId="34A3BBF9"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proofErr w:type="spellStart"/>
            <w:r w:rsidRPr="00212393">
              <w:rPr>
                <w:rFonts w:ascii="Arial" w:eastAsia="Times New Roman" w:hAnsi="Arial" w:cs="Arial"/>
                <w:kern w:val="0"/>
                <w:sz w:val="20"/>
                <w:szCs w:val="20"/>
                <w:lang w:eastAsia="pl-PL" w:bidi="ar-SA"/>
              </w:rPr>
              <w:t>szt</w:t>
            </w:r>
            <w:proofErr w:type="spellEnd"/>
          </w:p>
        </w:tc>
        <w:tc>
          <w:tcPr>
            <w:tcW w:w="1050" w:type="dxa"/>
            <w:tcBorders>
              <w:top w:val="nil"/>
              <w:left w:val="nil"/>
              <w:bottom w:val="single" w:sz="4" w:space="0" w:color="auto"/>
              <w:right w:val="single" w:sz="4" w:space="0" w:color="auto"/>
            </w:tcBorders>
            <w:shd w:val="clear" w:color="auto" w:fill="auto"/>
            <w:noWrap/>
            <w:vAlign w:val="bottom"/>
            <w:hideMark/>
          </w:tcPr>
          <w:p w14:paraId="086F1DCC" w14:textId="293EF0B0"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29D6C286"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212393" w:rsidRPr="00212393" w14:paraId="542984BA"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tcPr>
          <w:p w14:paraId="02389347" w14:textId="154496FD" w:rsidR="00212393" w:rsidRPr="00212393" w:rsidRDefault="00212393"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Długość wybudowanych ekranów akustycznych</w:t>
            </w:r>
          </w:p>
        </w:tc>
        <w:tc>
          <w:tcPr>
            <w:tcW w:w="806" w:type="dxa"/>
            <w:tcBorders>
              <w:top w:val="nil"/>
              <w:left w:val="nil"/>
              <w:bottom w:val="single" w:sz="4" w:space="0" w:color="auto"/>
              <w:right w:val="single" w:sz="4" w:space="0" w:color="auto"/>
            </w:tcBorders>
            <w:shd w:val="clear" w:color="auto" w:fill="auto"/>
            <w:noWrap/>
            <w:vAlign w:val="bottom"/>
          </w:tcPr>
          <w:p w14:paraId="4F76AF95" w14:textId="5EB60FA3" w:rsidR="00212393" w:rsidRPr="00212393" w:rsidRDefault="00212393"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M</w:t>
            </w:r>
          </w:p>
        </w:tc>
        <w:tc>
          <w:tcPr>
            <w:tcW w:w="1050" w:type="dxa"/>
            <w:tcBorders>
              <w:top w:val="nil"/>
              <w:left w:val="nil"/>
              <w:bottom w:val="single" w:sz="4" w:space="0" w:color="auto"/>
              <w:right w:val="single" w:sz="4" w:space="0" w:color="auto"/>
            </w:tcBorders>
            <w:shd w:val="clear" w:color="auto" w:fill="auto"/>
            <w:noWrap/>
            <w:vAlign w:val="bottom"/>
          </w:tcPr>
          <w:p w14:paraId="173AD677" w14:textId="5F3DD5BA" w:rsidR="00212393" w:rsidRPr="00212393" w:rsidRDefault="00212393"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tcPr>
          <w:p w14:paraId="474243A2" w14:textId="711F12F4" w:rsidR="00212393" w:rsidRPr="00212393" w:rsidRDefault="00212393"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2BCEA5EB"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7BA2E63F" w14:textId="700955FF"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Moc nowych instalacji OZE ( kW</w:t>
            </w:r>
          </w:p>
        </w:tc>
        <w:tc>
          <w:tcPr>
            <w:tcW w:w="806" w:type="dxa"/>
            <w:tcBorders>
              <w:top w:val="nil"/>
              <w:left w:val="nil"/>
              <w:bottom w:val="single" w:sz="4" w:space="0" w:color="auto"/>
              <w:right w:val="single" w:sz="4" w:space="0" w:color="auto"/>
            </w:tcBorders>
            <w:shd w:val="clear" w:color="auto" w:fill="auto"/>
            <w:noWrap/>
            <w:vAlign w:val="bottom"/>
            <w:hideMark/>
          </w:tcPr>
          <w:p w14:paraId="336803E3" w14:textId="59682CE3"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k</w:t>
            </w:r>
            <w:r w:rsidR="00F32D5F" w:rsidRPr="00212393">
              <w:rPr>
                <w:rFonts w:ascii="Arial" w:eastAsia="Times New Roman" w:hAnsi="Arial" w:cs="Arial"/>
                <w:kern w:val="0"/>
                <w:sz w:val="20"/>
                <w:szCs w:val="20"/>
                <w:lang w:eastAsia="pl-PL" w:bidi="ar-SA"/>
              </w:rPr>
              <w:t>W</w:t>
            </w:r>
          </w:p>
        </w:tc>
        <w:tc>
          <w:tcPr>
            <w:tcW w:w="1050" w:type="dxa"/>
            <w:tcBorders>
              <w:top w:val="nil"/>
              <w:left w:val="nil"/>
              <w:bottom w:val="single" w:sz="4" w:space="0" w:color="auto"/>
              <w:right w:val="single" w:sz="4" w:space="0" w:color="auto"/>
            </w:tcBorders>
            <w:shd w:val="clear" w:color="auto" w:fill="auto"/>
            <w:noWrap/>
            <w:vAlign w:val="bottom"/>
            <w:hideMark/>
          </w:tcPr>
          <w:p w14:paraId="3869DED3" w14:textId="6EA4643B"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509629CE"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878BD" w:rsidRPr="00212393" w14:paraId="5BF5B9DF"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31BFF94B" w14:textId="2D4924F5" w:rsidR="006878BD" w:rsidRPr="00212393" w:rsidRDefault="00F32D5F"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Liczba przeprowadzonych wydarzeń proekologicznych w ciągu roku</w:t>
            </w:r>
          </w:p>
        </w:tc>
        <w:tc>
          <w:tcPr>
            <w:tcW w:w="806" w:type="dxa"/>
            <w:tcBorders>
              <w:top w:val="nil"/>
              <w:left w:val="nil"/>
              <w:bottom w:val="single" w:sz="4" w:space="0" w:color="auto"/>
              <w:right w:val="single" w:sz="4" w:space="0" w:color="auto"/>
            </w:tcBorders>
            <w:shd w:val="clear" w:color="auto" w:fill="auto"/>
            <w:noWrap/>
            <w:vAlign w:val="bottom"/>
            <w:hideMark/>
          </w:tcPr>
          <w:p w14:paraId="2CCB92AE" w14:textId="35B8DF8B" w:rsidR="006878BD" w:rsidRPr="00212393" w:rsidRDefault="00F32D5F" w:rsidP="00366417">
            <w:pPr>
              <w:suppressAutoHyphens w:val="0"/>
              <w:jc w:val="center"/>
              <w:rPr>
                <w:rFonts w:ascii="Arial" w:eastAsia="Times New Roman" w:hAnsi="Arial" w:cs="Arial"/>
                <w:kern w:val="0"/>
                <w:sz w:val="20"/>
                <w:szCs w:val="20"/>
                <w:lang w:eastAsia="pl-PL" w:bidi="ar-SA"/>
              </w:rPr>
            </w:pPr>
            <w:proofErr w:type="spellStart"/>
            <w:r w:rsidRPr="00212393">
              <w:rPr>
                <w:rFonts w:ascii="Arial" w:eastAsia="Times New Roman" w:hAnsi="Arial" w:cs="Arial"/>
                <w:kern w:val="0"/>
                <w:sz w:val="20"/>
                <w:szCs w:val="20"/>
                <w:lang w:eastAsia="pl-PL" w:bidi="ar-SA"/>
              </w:rPr>
              <w:t>szt</w:t>
            </w:r>
            <w:proofErr w:type="spellEnd"/>
          </w:p>
        </w:tc>
        <w:tc>
          <w:tcPr>
            <w:tcW w:w="1050" w:type="dxa"/>
            <w:tcBorders>
              <w:top w:val="nil"/>
              <w:left w:val="nil"/>
              <w:bottom w:val="single" w:sz="4" w:space="0" w:color="auto"/>
              <w:right w:val="single" w:sz="4" w:space="0" w:color="auto"/>
            </w:tcBorders>
            <w:shd w:val="clear" w:color="auto" w:fill="auto"/>
            <w:noWrap/>
            <w:vAlign w:val="bottom"/>
            <w:hideMark/>
          </w:tcPr>
          <w:p w14:paraId="18C6EE49" w14:textId="33A61289" w:rsidR="006878BD" w:rsidRPr="00212393" w:rsidRDefault="00366417"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22B02E87" w14:textId="77777777" w:rsidR="006878BD" w:rsidRPr="00212393" w:rsidRDefault="006878BD" w:rsidP="00366417">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r w:rsidR="00692E44" w:rsidRPr="00012B5E" w14:paraId="6C1D1583" w14:textId="77777777" w:rsidTr="00212393">
        <w:trPr>
          <w:trHeight w:val="288"/>
        </w:trPr>
        <w:tc>
          <w:tcPr>
            <w:tcW w:w="4793" w:type="dxa"/>
            <w:tcBorders>
              <w:top w:val="nil"/>
              <w:left w:val="single" w:sz="4" w:space="0" w:color="auto"/>
              <w:bottom w:val="single" w:sz="4" w:space="0" w:color="auto"/>
              <w:right w:val="single" w:sz="4" w:space="0" w:color="auto"/>
            </w:tcBorders>
            <w:shd w:val="clear" w:color="auto" w:fill="auto"/>
            <w:noWrap/>
            <w:vAlign w:val="center"/>
            <w:hideMark/>
          </w:tcPr>
          <w:p w14:paraId="17038366" w14:textId="7F6B57B1" w:rsidR="00692E44" w:rsidRPr="00212393" w:rsidRDefault="00692E44" w:rsidP="00692E44">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ilość zutylizowanego azbestu</w:t>
            </w:r>
          </w:p>
        </w:tc>
        <w:tc>
          <w:tcPr>
            <w:tcW w:w="806" w:type="dxa"/>
            <w:tcBorders>
              <w:top w:val="nil"/>
              <w:left w:val="nil"/>
              <w:bottom w:val="single" w:sz="4" w:space="0" w:color="auto"/>
              <w:right w:val="single" w:sz="4" w:space="0" w:color="auto"/>
            </w:tcBorders>
            <w:shd w:val="clear" w:color="auto" w:fill="auto"/>
            <w:noWrap/>
            <w:vAlign w:val="bottom"/>
            <w:hideMark/>
          </w:tcPr>
          <w:p w14:paraId="7CD4AE47" w14:textId="79C41AA9" w:rsidR="00692E44" w:rsidRPr="00212393" w:rsidRDefault="00692E44" w:rsidP="00692E44">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t/rok</w:t>
            </w:r>
          </w:p>
        </w:tc>
        <w:tc>
          <w:tcPr>
            <w:tcW w:w="1050" w:type="dxa"/>
            <w:tcBorders>
              <w:top w:val="nil"/>
              <w:left w:val="nil"/>
              <w:bottom w:val="single" w:sz="4" w:space="0" w:color="auto"/>
              <w:right w:val="single" w:sz="4" w:space="0" w:color="auto"/>
            </w:tcBorders>
            <w:shd w:val="clear" w:color="auto" w:fill="auto"/>
            <w:noWrap/>
            <w:vAlign w:val="bottom"/>
            <w:hideMark/>
          </w:tcPr>
          <w:p w14:paraId="062ECBEA" w14:textId="70B48E84" w:rsidR="00692E44" w:rsidRPr="00212393" w:rsidRDefault="00692E44" w:rsidP="00692E44">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wzrost</w:t>
            </w:r>
          </w:p>
        </w:tc>
        <w:tc>
          <w:tcPr>
            <w:tcW w:w="2441" w:type="dxa"/>
            <w:tcBorders>
              <w:top w:val="nil"/>
              <w:left w:val="nil"/>
              <w:bottom w:val="single" w:sz="4" w:space="0" w:color="auto"/>
              <w:right w:val="single" w:sz="4" w:space="0" w:color="auto"/>
            </w:tcBorders>
            <w:shd w:val="clear" w:color="auto" w:fill="auto"/>
            <w:noWrap/>
            <w:vAlign w:val="bottom"/>
            <w:hideMark/>
          </w:tcPr>
          <w:p w14:paraId="4C5175B2" w14:textId="0E5C4C44" w:rsidR="00692E44" w:rsidRPr="00012B5E" w:rsidRDefault="00692E44" w:rsidP="00692E44">
            <w:pPr>
              <w:suppressAutoHyphens w:val="0"/>
              <w:jc w:val="center"/>
              <w:rPr>
                <w:rFonts w:ascii="Arial" w:eastAsia="Times New Roman" w:hAnsi="Arial" w:cs="Arial"/>
                <w:kern w:val="0"/>
                <w:sz w:val="20"/>
                <w:szCs w:val="20"/>
                <w:lang w:eastAsia="pl-PL" w:bidi="ar-SA"/>
              </w:rPr>
            </w:pPr>
            <w:r w:rsidRPr="00212393">
              <w:rPr>
                <w:rFonts w:ascii="Arial" w:eastAsia="Times New Roman" w:hAnsi="Arial" w:cs="Arial"/>
                <w:kern w:val="0"/>
                <w:sz w:val="20"/>
                <w:szCs w:val="20"/>
                <w:lang w:eastAsia="pl-PL" w:bidi="ar-SA"/>
              </w:rPr>
              <w:t>raz na dwa lata</w:t>
            </w:r>
          </w:p>
        </w:tc>
      </w:tr>
    </w:tbl>
    <w:p w14:paraId="485D537B" w14:textId="77777777" w:rsidR="00F6583E" w:rsidRPr="00012B5E" w:rsidRDefault="00F6583E" w:rsidP="00366417">
      <w:pPr>
        <w:spacing w:before="100" w:line="360" w:lineRule="auto"/>
        <w:jc w:val="center"/>
        <w:rPr>
          <w:rFonts w:ascii="Arial" w:eastAsia="Times New Roman" w:hAnsi="Arial" w:cs="Arial"/>
          <w:sz w:val="20"/>
          <w:szCs w:val="20"/>
          <w:highlight w:val="yellow"/>
        </w:rPr>
      </w:pPr>
    </w:p>
    <w:p w14:paraId="696AEA36" w14:textId="77777777" w:rsidR="00F6583E" w:rsidRPr="00012B5E" w:rsidRDefault="00F6583E" w:rsidP="00366417">
      <w:pPr>
        <w:spacing w:before="100" w:line="360" w:lineRule="auto"/>
        <w:jc w:val="center"/>
        <w:rPr>
          <w:rFonts w:ascii="Arial" w:eastAsia="Times New Roman" w:hAnsi="Arial" w:cs="Arial"/>
          <w:sz w:val="20"/>
          <w:szCs w:val="20"/>
          <w:highlight w:val="yellow"/>
        </w:rPr>
      </w:pPr>
    </w:p>
    <w:p w14:paraId="78F7B1C2" w14:textId="77777777" w:rsidR="00F416C7" w:rsidRPr="00012B5E" w:rsidRDefault="00F416C7" w:rsidP="003E77C7">
      <w:pPr>
        <w:pStyle w:val="Nagwek1"/>
        <w:pageBreakBefore/>
        <w:spacing w:line="360" w:lineRule="auto"/>
        <w:ind w:left="431" w:hanging="431"/>
        <w:rPr>
          <w:rFonts w:ascii="Arial" w:hAnsi="Arial" w:cs="Arial"/>
          <w:sz w:val="20"/>
          <w:szCs w:val="20"/>
        </w:rPr>
      </w:pPr>
      <w:bookmarkStart w:id="188" w:name="_Toc180336808"/>
      <w:r w:rsidRPr="00012B5E">
        <w:rPr>
          <w:rFonts w:ascii="Arial" w:hAnsi="Arial" w:cs="Arial"/>
          <w:sz w:val="20"/>
          <w:szCs w:val="20"/>
        </w:rPr>
        <w:lastRenderedPageBreak/>
        <w:t>TRANSGENICZNE ODDZIAŁYWANIE NA ŚRODOWISKO</w:t>
      </w:r>
      <w:bookmarkEnd w:id="187"/>
      <w:bookmarkEnd w:id="188"/>
    </w:p>
    <w:p w14:paraId="516B4F0B" w14:textId="7AA397F1" w:rsidR="00F416C7" w:rsidRPr="00012B5E" w:rsidRDefault="00F416C7" w:rsidP="003E77C7">
      <w:pPr>
        <w:spacing w:line="360" w:lineRule="auto"/>
        <w:jc w:val="both"/>
        <w:rPr>
          <w:rFonts w:ascii="Arial" w:hAnsi="Arial" w:cs="Arial"/>
          <w:sz w:val="20"/>
          <w:szCs w:val="20"/>
        </w:rPr>
      </w:pPr>
      <w:r w:rsidRPr="00012B5E">
        <w:rPr>
          <w:rFonts w:ascii="Arial" w:hAnsi="Arial" w:cs="Arial"/>
          <w:sz w:val="20"/>
          <w:szCs w:val="20"/>
        </w:rPr>
        <w:t>Zgodnie z art. 104 ust. 1 pkt. 2, art. 104 ust. 2 oraz art. 105 ustawy</w:t>
      </w:r>
      <w:r w:rsidR="00783C0B" w:rsidRPr="00012B5E">
        <w:rPr>
          <w:rFonts w:ascii="Arial" w:hAnsi="Arial" w:cs="Arial"/>
          <w:sz w:val="20"/>
          <w:szCs w:val="20"/>
        </w:rPr>
        <w:t xml:space="preserve"> z dnia 3 października 2008 r.</w:t>
      </w:r>
      <w:r w:rsidRPr="00012B5E">
        <w:rPr>
          <w:rFonts w:ascii="Arial" w:hAnsi="Arial" w:cs="Arial"/>
          <w:sz w:val="20"/>
          <w:szCs w:val="20"/>
        </w:rPr>
        <w:br/>
      </w:r>
      <w:r w:rsidRPr="00012B5E">
        <w:rPr>
          <w:rFonts w:ascii="Arial" w:hAnsi="Arial" w:cs="Arial"/>
          <w:i/>
          <w:sz w:val="20"/>
          <w:szCs w:val="20"/>
        </w:rPr>
        <w:t>o udostępnianiu informacji o środowisku i jego ochronie, udziale społeczeństwa w ochronie środowiska oraz o ocenach oddziaływania na środowisko</w:t>
      </w:r>
      <w:r w:rsidR="00783C0B" w:rsidRPr="00012B5E">
        <w:rPr>
          <w:rFonts w:ascii="Arial" w:hAnsi="Arial" w:cs="Arial"/>
          <w:sz w:val="20"/>
          <w:szCs w:val="20"/>
        </w:rPr>
        <w:t xml:space="preserve"> (</w:t>
      </w:r>
      <w:r w:rsidR="00F17CA4">
        <w:rPr>
          <w:rFonts w:ascii="Arial" w:hAnsi="Arial" w:cs="Arial"/>
          <w:sz w:val="20"/>
          <w:szCs w:val="20"/>
        </w:rPr>
        <w:t>Dz.U. 2024 poz. 1112</w:t>
      </w:r>
      <w:r w:rsidRPr="00012B5E">
        <w:rPr>
          <w:rFonts w:ascii="Arial" w:hAnsi="Arial" w:cs="Arial"/>
          <w:sz w:val="20"/>
          <w:szCs w:val="20"/>
        </w:rPr>
        <w:t>), postępowanie dotyczące transgranicznego oddziaływania</w:t>
      </w:r>
      <w:r w:rsidR="0073043D" w:rsidRPr="00012B5E">
        <w:rPr>
          <w:rFonts w:ascii="Arial" w:hAnsi="Arial" w:cs="Arial"/>
          <w:sz w:val="20"/>
          <w:szCs w:val="20"/>
        </w:rPr>
        <w:t xml:space="preserve"> na środowisko przeprowadza się: </w:t>
      </w:r>
    </w:p>
    <w:p w14:paraId="1CC444AC" w14:textId="77777777" w:rsidR="00F416C7" w:rsidRPr="00012B5E" w:rsidRDefault="00F416C7" w:rsidP="008F63D4">
      <w:pPr>
        <w:numPr>
          <w:ilvl w:val="0"/>
          <w:numId w:val="5"/>
        </w:numPr>
        <w:spacing w:line="360" w:lineRule="auto"/>
        <w:jc w:val="both"/>
        <w:rPr>
          <w:rFonts w:ascii="Arial" w:hAnsi="Arial" w:cs="Arial"/>
          <w:sz w:val="20"/>
          <w:szCs w:val="20"/>
        </w:rPr>
      </w:pPr>
      <w:r w:rsidRPr="00012B5E">
        <w:rPr>
          <w:rFonts w:ascii="Arial" w:hAnsi="Arial" w:cs="Arial"/>
          <w:sz w:val="20"/>
          <w:szCs w:val="20"/>
        </w:rPr>
        <w:t>w razie stwierdzenia możliwości znaczącego transgranicznego oddziaływania na środowisko</w:t>
      </w:r>
      <w:r w:rsidRPr="00012B5E">
        <w:rPr>
          <w:rFonts w:ascii="Arial" w:hAnsi="Arial" w:cs="Arial"/>
          <w:sz w:val="20"/>
          <w:szCs w:val="20"/>
        </w:rPr>
        <w:br/>
        <w:t xml:space="preserve">z terytorium Rzeczpospolitej Polskiej na skutek realizacji projektów planów, jak również </w:t>
      </w:r>
    </w:p>
    <w:p w14:paraId="308B2EA3" w14:textId="77777777" w:rsidR="00F416C7" w:rsidRPr="00012B5E" w:rsidRDefault="00F416C7" w:rsidP="008F63D4">
      <w:pPr>
        <w:numPr>
          <w:ilvl w:val="0"/>
          <w:numId w:val="5"/>
        </w:numPr>
        <w:spacing w:line="360" w:lineRule="auto"/>
        <w:jc w:val="both"/>
        <w:rPr>
          <w:rFonts w:ascii="Arial" w:hAnsi="Arial" w:cs="Arial"/>
          <w:sz w:val="20"/>
          <w:szCs w:val="20"/>
        </w:rPr>
      </w:pPr>
      <w:r w:rsidRPr="00012B5E">
        <w:rPr>
          <w:rFonts w:ascii="Arial" w:hAnsi="Arial" w:cs="Arial"/>
          <w:sz w:val="20"/>
          <w:szCs w:val="20"/>
        </w:rPr>
        <w:t>na wniosek innego państwa, na którego terytorium może oddziaływać realizacja projektu dokumentu,</w:t>
      </w:r>
    </w:p>
    <w:p w14:paraId="6688E6E0" w14:textId="77777777" w:rsidR="00F416C7" w:rsidRPr="00012B5E" w:rsidRDefault="00F416C7" w:rsidP="008F63D4">
      <w:pPr>
        <w:numPr>
          <w:ilvl w:val="0"/>
          <w:numId w:val="5"/>
        </w:numPr>
        <w:spacing w:line="360" w:lineRule="auto"/>
        <w:jc w:val="both"/>
        <w:rPr>
          <w:rFonts w:ascii="Arial" w:hAnsi="Arial" w:cs="Arial"/>
          <w:sz w:val="20"/>
          <w:szCs w:val="20"/>
        </w:rPr>
      </w:pPr>
      <w:r w:rsidRPr="00012B5E">
        <w:rPr>
          <w:rFonts w:ascii="Arial" w:hAnsi="Arial" w:cs="Arial"/>
          <w:sz w:val="20"/>
          <w:szCs w:val="20"/>
        </w:rPr>
        <w:t>gdy możliwe oddziaływanie pochodzące spoza granic Rzeczypospolitej Polskiej mogłoby ujawnić się na jej terytorium.</w:t>
      </w:r>
    </w:p>
    <w:p w14:paraId="2D0DFA0A" w14:textId="1AACE6AC" w:rsidR="00F416C7" w:rsidRPr="00012B5E" w:rsidRDefault="00F416C7">
      <w:pPr>
        <w:spacing w:before="100" w:line="360" w:lineRule="auto"/>
        <w:jc w:val="both"/>
        <w:rPr>
          <w:rFonts w:ascii="Arial" w:eastAsia="Times New Roman" w:hAnsi="Arial" w:cs="Arial"/>
          <w:sz w:val="20"/>
          <w:szCs w:val="20"/>
        </w:rPr>
      </w:pPr>
      <w:r w:rsidRPr="00012B5E">
        <w:rPr>
          <w:rFonts w:ascii="Arial" w:eastAsia="Times New Roman" w:hAnsi="Arial" w:cs="Arial"/>
          <w:sz w:val="20"/>
          <w:szCs w:val="20"/>
        </w:rPr>
        <w:t xml:space="preserve">Zadania przedstawione w </w:t>
      </w:r>
      <w:r w:rsidR="00865E40">
        <w:rPr>
          <w:rFonts w:ascii="Arial" w:eastAsia="Times New Roman" w:hAnsi="Arial" w:cs="Arial"/>
          <w:bCs/>
          <w:sz w:val="20"/>
          <w:szCs w:val="20"/>
        </w:rPr>
        <w:t xml:space="preserve">Programie Ochrony Środowiska </w:t>
      </w:r>
      <w:r w:rsidRPr="00012B5E">
        <w:rPr>
          <w:rFonts w:ascii="Arial" w:eastAsia="Times New Roman" w:hAnsi="Arial" w:cs="Arial"/>
          <w:sz w:val="20"/>
          <w:szCs w:val="20"/>
        </w:rPr>
        <w:t xml:space="preserve">będą realizowane na obszarze </w:t>
      </w:r>
      <w:r w:rsidR="003472B1" w:rsidRPr="00012B5E">
        <w:rPr>
          <w:rFonts w:ascii="Arial" w:eastAsia="Times New Roman" w:hAnsi="Arial" w:cs="Arial"/>
          <w:sz w:val="20"/>
          <w:szCs w:val="20"/>
        </w:rPr>
        <w:t>g</w:t>
      </w:r>
      <w:r w:rsidRPr="00012B5E">
        <w:rPr>
          <w:rFonts w:ascii="Arial" w:eastAsia="Times New Roman" w:hAnsi="Arial" w:cs="Arial"/>
          <w:sz w:val="20"/>
          <w:szCs w:val="20"/>
        </w:rPr>
        <w:t xml:space="preserve">miny </w:t>
      </w:r>
      <w:r w:rsidR="00865E40">
        <w:rPr>
          <w:rFonts w:ascii="Arial" w:hAnsi="Arial" w:cs="Arial"/>
          <w:sz w:val="20"/>
          <w:szCs w:val="20"/>
        </w:rPr>
        <w:t>Brzeziny</w:t>
      </w:r>
      <w:r w:rsidRPr="00012B5E">
        <w:rPr>
          <w:rFonts w:ascii="Arial" w:eastAsia="Times New Roman" w:hAnsi="Arial" w:cs="Arial"/>
          <w:sz w:val="20"/>
          <w:szCs w:val="20"/>
        </w:rPr>
        <w:t> zasięg ich oddziaływania będzie mieć przede wszystkim charakter lokalny. Ze względu na lokalizację planowanych inwestycji w dużej odległości od granic Państwa oraz ich zakres oddziaływania nie stwierdzono możliwości transgranicznego oddziaływania na środowisko z terytor</w:t>
      </w:r>
      <w:r w:rsidR="0053001D" w:rsidRPr="00012B5E">
        <w:rPr>
          <w:rFonts w:ascii="Arial" w:eastAsia="Times New Roman" w:hAnsi="Arial" w:cs="Arial"/>
          <w:sz w:val="20"/>
          <w:szCs w:val="20"/>
        </w:rPr>
        <w:t xml:space="preserve">ium </w:t>
      </w:r>
      <w:r w:rsidR="00AC234A" w:rsidRPr="00012B5E">
        <w:rPr>
          <w:rFonts w:ascii="Arial" w:eastAsia="Times New Roman" w:hAnsi="Arial" w:cs="Arial"/>
          <w:sz w:val="20"/>
          <w:szCs w:val="20"/>
        </w:rPr>
        <w:t>Rzeczpospolitej Polskiej na </w:t>
      </w:r>
      <w:r w:rsidRPr="00012B5E">
        <w:rPr>
          <w:rFonts w:ascii="Arial" w:eastAsia="Times New Roman" w:hAnsi="Arial" w:cs="Arial"/>
          <w:sz w:val="20"/>
          <w:szCs w:val="20"/>
        </w:rPr>
        <w:t xml:space="preserve">skutek realizacji </w:t>
      </w:r>
      <w:r w:rsidR="00865E40">
        <w:rPr>
          <w:rFonts w:ascii="Arial" w:eastAsia="Times New Roman" w:hAnsi="Arial" w:cs="Arial"/>
          <w:bCs/>
          <w:sz w:val="20"/>
          <w:szCs w:val="20"/>
        </w:rPr>
        <w:t>Programu Ochrony Środowiska dla Gminy Brzeziny</w:t>
      </w:r>
      <w:r w:rsidR="002C75EE" w:rsidRPr="00012B5E">
        <w:rPr>
          <w:rFonts w:ascii="Arial" w:eastAsia="Times New Roman" w:hAnsi="Arial" w:cs="Arial"/>
          <w:sz w:val="20"/>
          <w:szCs w:val="20"/>
        </w:rPr>
        <w:t>.</w:t>
      </w:r>
    </w:p>
    <w:p w14:paraId="33F116A5" w14:textId="42FE7DDA" w:rsidR="00893A88" w:rsidRPr="00012B5E" w:rsidRDefault="00893A88">
      <w:pPr>
        <w:spacing w:before="100" w:line="360" w:lineRule="auto"/>
        <w:jc w:val="both"/>
        <w:rPr>
          <w:rFonts w:ascii="Arial" w:eastAsia="Times New Roman" w:hAnsi="Arial" w:cs="Arial"/>
          <w:sz w:val="20"/>
          <w:szCs w:val="20"/>
          <w:highlight w:val="yellow"/>
        </w:rPr>
      </w:pPr>
    </w:p>
    <w:p w14:paraId="382ED9BB" w14:textId="77777777" w:rsidR="00893A88" w:rsidRPr="00012B5E" w:rsidRDefault="00893A88">
      <w:pPr>
        <w:spacing w:before="100" w:line="360" w:lineRule="auto"/>
        <w:jc w:val="both"/>
        <w:rPr>
          <w:rFonts w:ascii="Arial" w:eastAsia="Times New Roman" w:hAnsi="Arial" w:cs="Arial"/>
          <w:sz w:val="20"/>
          <w:szCs w:val="20"/>
          <w:highlight w:val="yellow"/>
        </w:rPr>
      </w:pPr>
    </w:p>
    <w:p w14:paraId="0C3E233C" w14:textId="77777777" w:rsidR="00C70761" w:rsidRPr="00012B5E" w:rsidRDefault="00C70761">
      <w:pPr>
        <w:spacing w:before="100" w:line="360" w:lineRule="auto"/>
        <w:jc w:val="both"/>
        <w:rPr>
          <w:rFonts w:ascii="Arial" w:eastAsia="Times New Roman" w:hAnsi="Arial" w:cs="Arial"/>
          <w:sz w:val="20"/>
          <w:szCs w:val="20"/>
          <w:highlight w:val="yellow"/>
        </w:rPr>
      </w:pPr>
    </w:p>
    <w:p w14:paraId="46DA60DB" w14:textId="39670052" w:rsidR="00F416C7" w:rsidRPr="00012B5E" w:rsidRDefault="00F416C7">
      <w:pPr>
        <w:pStyle w:val="Nagwek1"/>
        <w:pageBreakBefore/>
        <w:spacing w:line="360" w:lineRule="auto"/>
        <w:ind w:left="431" w:hanging="431"/>
        <w:jc w:val="both"/>
        <w:rPr>
          <w:rFonts w:ascii="Arial" w:eastAsia="Arial" w:hAnsi="Arial" w:cs="Arial"/>
          <w:sz w:val="20"/>
          <w:szCs w:val="20"/>
        </w:rPr>
      </w:pPr>
      <w:bookmarkStart w:id="189" w:name="_Toc106224871"/>
      <w:bookmarkStart w:id="190" w:name="_Toc180336809"/>
      <w:r w:rsidRPr="00012B5E">
        <w:rPr>
          <w:rFonts w:ascii="Arial" w:eastAsia="Arial" w:hAnsi="Arial" w:cs="Arial"/>
          <w:sz w:val="20"/>
          <w:szCs w:val="20"/>
        </w:rPr>
        <w:lastRenderedPageBreak/>
        <w:t xml:space="preserve">PPROBLEMY OCHRONY ŚRODOWISKA ISTOTNE Z PUNKTU WIDZENIA REALIZACJI </w:t>
      </w:r>
      <w:bookmarkEnd w:id="189"/>
      <w:r w:rsidR="00865E40">
        <w:rPr>
          <w:rFonts w:ascii="Arial" w:eastAsia="Arial" w:hAnsi="Arial" w:cs="Arial"/>
          <w:sz w:val="20"/>
          <w:szCs w:val="20"/>
        </w:rPr>
        <w:t>Programu</w:t>
      </w:r>
      <w:bookmarkEnd w:id="190"/>
    </w:p>
    <w:p w14:paraId="3B4B26A9" w14:textId="41AA9DAC" w:rsidR="00A04CD1" w:rsidRPr="00145D59" w:rsidRDefault="00892B5A" w:rsidP="006F33B6">
      <w:pPr>
        <w:spacing w:line="360" w:lineRule="auto"/>
        <w:jc w:val="both"/>
        <w:rPr>
          <w:rFonts w:ascii="Arial" w:hAnsi="Arial" w:cs="Arial"/>
          <w:sz w:val="20"/>
          <w:szCs w:val="20"/>
        </w:rPr>
      </w:pPr>
      <w:r w:rsidRPr="00012B5E">
        <w:rPr>
          <w:rFonts w:ascii="Arial" w:hAnsi="Arial" w:cs="Arial"/>
          <w:sz w:val="20"/>
          <w:szCs w:val="20"/>
        </w:rPr>
        <w:t>Po przeanalizowaniu sytuacji gminy</w:t>
      </w:r>
      <w:r w:rsidR="00865E40">
        <w:rPr>
          <w:rFonts w:ascii="Arial" w:hAnsi="Arial" w:cs="Arial"/>
          <w:sz w:val="20"/>
          <w:szCs w:val="20"/>
        </w:rPr>
        <w:t xml:space="preserve"> Brzeziny</w:t>
      </w:r>
      <w:r w:rsidRPr="00012B5E">
        <w:rPr>
          <w:rFonts w:ascii="Arial" w:hAnsi="Arial" w:cs="Arial"/>
          <w:sz w:val="20"/>
          <w:szCs w:val="20"/>
        </w:rPr>
        <w:t xml:space="preserve"> stwierdzono, iż największymi problemami z zakresu </w:t>
      </w:r>
      <w:r w:rsidRPr="00145D59">
        <w:rPr>
          <w:rFonts w:ascii="Arial" w:hAnsi="Arial" w:cs="Arial"/>
          <w:sz w:val="20"/>
          <w:szCs w:val="20"/>
        </w:rPr>
        <w:t xml:space="preserve">ochrony środowiska z punktu widzenia przedmiotowego </w:t>
      </w:r>
      <w:r w:rsidR="00145D59" w:rsidRPr="00145D59">
        <w:rPr>
          <w:rFonts w:ascii="Arial" w:hAnsi="Arial" w:cs="Arial"/>
          <w:sz w:val="20"/>
          <w:szCs w:val="20"/>
        </w:rPr>
        <w:t>Programu</w:t>
      </w:r>
      <w:r w:rsidRPr="00145D59">
        <w:rPr>
          <w:rFonts w:ascii="Arial" w:hAnsi="Arial" w:cs="Arial"/>
          <w:sz w:val="20"/>
          <w:szCs w:val="20"/>
        </w:rPr>
        <w:t xml:space="preserve"> są: </w:t>
      </w:r>
    </w:p>
    <w:p w14:paraId="4D16F0E5" w14:textId="77777777"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Zanieczyszczenie wód przez nieoczyszczone (lub oczyszczone w niewystarczającym stopniu) ścieki komunalne z terenów wiejskich oraz zanieczyszczenia obszarowe. Są to głównie ścieki bytowe z terenów wiejskich, odprowadzane w sposób niezorganizowany, zanieczyszczenia spłukiwane z terenów rolnych i leśnych oraz terenów tras komunikacyjnych. </w:t>
      </w:r>
    </w:p>
    <w:p w14:paraId="04245052" w14:textId="67A028FA"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Konieczność dalszej rozbudowy sieci kanalizacyjnej na terenie gminy. </w:t>
      </w:r>
    </w:p>
    <w:p w14:paraId="6737C7CA" w14:textId="77777777" w:rsidR="00A6141F" w:rsidRPr="00145D59" w:rsidRDefault="00A6141F"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Konieczność kontroli i likwidacji nieszczelnych zbiorników na nieczystości ciekłe.</w:t>
      </w:r>
    </w:p>
    <w:p w14:paraId="61F875C3" w14:textId="77777777"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Wywieranie negatywnego wpływu na jakość gleb przez działalność człowieka na obszarach użytkowanych rolniczo oraz zurbanizowanych.</w:t>
      </w:r>
    </w:p>
    <w:p w14:paraId="3CB680F3" w14:textId="77777777" w:rsidR="00A6141F" w:rsidRPr="00145D59" w:rsidRDefault="00A6141F"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Główny udział emisji niskiej w zanieczyszczeniu powietrza na terenie gminy.</w:t>
      </w:r>
    </w:p>
    <w:p w14:paraId="303BEE37" w14:textId="77777777"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Wzrost poziomu hałasu wzdłuż głównych tras komunikacji drogowej. </w:t>
      </w:r>
    </w:p>
    <w:p w14:paraId="062E7DA4" w14:textId="77777777"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Możliwość występowania zagrożenia dla rzadkich gatunków roślin i zwierząt ze strony terenów zurbanizowanych. </w:t>
      </w:r>
    </w:p>
    <w:p w14:paraId="670F04A0" w14:textId="2B2652ED"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Zbyt niska wiedza mieszkańców na temat właściwego gospodarowania poszczególnymi rodzajami odpadami. </w:t>
      </w:r>
    </w:p>
    <w:p w14:paraId="46316064" w14:textId="46F020A9"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Niski poziom świadomości mieszkańców </w:t>
      </w:r>
      <w:r w:rsidR="005B274A" w:rsidRPr="00145D59">
        <w:rPr>
          <w:rFonts w:ascii="Arial" w:eastAsia="Arial" w:hAnsi="Arial" w:cs="Arial"/>
          <w:sz w:val="20"/>
          <w:szCs w:val="20"/>
        </w:rPr>
        <w:t>na temat dbałości o środowisko</w:t>
      </w:r>
      <w:r w:rsidR="00FA2819" w:rsidRPr="00145D59">
        <w:rPr>
          <w:rFonts w:ascii="Arial" w:eastAsia="Arial" w:hAnsi="Arial" w:cs="Arial"/>
          <w:sz w:val="20"/>
          <w:szCs w:val="20"/>
        </w:rPr>
        <w:t xml:space="preserve">, </w:t>
      </w:r>
    </w:p>
    <w:p w14:paraId="469B412A" w14:textId="32E99C9F" w:rsidR="00A04CD1" w:rsidRPr="00145D59" w:rsidRDefault="00892B5A" w:rsidP="00C242F9">
      <w:pPr>
        <w:numPr>
          <w:ilvl w:val="0"/>
          <w:numId w:val="9"/>
        </w:numPr>
        <w:autoSpaceDE w:val="0"/>
        <w:spacing w:line="360" w:lineRule="auto"/>
        <w:jc w:val="both"/>
        <w:rPr>
          <w:rFonts w:ascii="Arial" w:eastAsia="Arial" w:hAnsi="Arial" w:cs="Arial"/>
          <w:sz w:val="20"/>
          <w:szCs w:val="20"/>
        </w:rPr>
      </w:pPr>
      <w:r w:rsidRPr="00145D59">
        <w:rPr>
          <w:rFonts w:ascii="Arial" w:eastAsia="Arial" w:hAnsi="Arial" w:cs="Arial"/>
          <w:sz w:val="20"/>
          <w:szCs w:val="20"/>
        </w:rPr>
        <w:t xml:space="preserve">Możliwość występowania chronionych gatunków zwierząt w budynkach. </w:t>
      </w:r>
    </w:p>
    <w:p w14:paraId="4D1FBD9A" w14:textId="77777777" w:rsidR="00A04CD1" w:rsidRPr="00145D59" w:rsidRDefault="00892B5A" w:rsidP="00C242F9">
      <w:pPr>
        <w:numPr>
          <w:ilvl w:val="0"/>
          <w:numId w:val="9"/>
        </w:numPr>
        <w:autoSpaceDE w:val="0"/>
        <w:spacing w:line="360" w:lineRule="auto"/>
        <w:jc w:val="both"/>
        <w:rPr>
          <w:rFonts w:ascii="Arial" w:hAnsi="Arial" w:cs="Arial"/>
          <w:sz w:val="20"/>
          <w:szCs w:val="20"/>
        </w:rPr>
      </w:pPr>
      <w:r w:rsidRPr="00145D59">
        <w:rPr>
          <w:rFonts w:ascii="Arial" w:hAnsi="Arial" w:cs="Arial"/>
          <w:sz w:val="20"/>
          <w:szCs w:val="20"/>
        </w:rPr>
        <w:t>Możliwość występowania na terenie gminy miejsc nielegalnego składowania odpadów („dzikie wysypiska”) zwłaszcza w okolicznych lasach, na granicy polno-leśnej i przydrożnych rowach.</w:t>
      </w:r>
    </w:p>
    <w:p w14:paraId="55B99283" w14:textId="0C87EB80" w:rsidR="006F33B6" w:rsidRPr="00012B5E" w:rsidRDefault="00892B5A" w:rsidP="006F33B6">
      <w:pPr>
        <w:spacing w:line="360" w:lineRule="auto"/>
        <w:jc w:val="both"/>
        <w:rPr>
          <w:rFonts w:ascii="Arial" w:hAnsi="Arial" w:cs="Arial"/>
          <w:sz w:val="20"/>
          <w:szCs w:val="20"/>
        </w:rPr>
      </w:pPr>
      <w:r w:rsidRPr="00145D59">
        <w:rPr>
          <w:rFonts w:ascii="Arial" w:hAnsi="Arial" w:cs="Arial"/>
          <w:sz w:val="20"/>
          <w:szCs w:val="20"/>
        </w:rPr>
        <w:t xml:space="preserve">Miejsca nielegalnego składowania odpadów („dzikie wysypiska”) </w:t>
      </w:r>
      <w:r w:rsidR="00285BD1" w:rsidRPr="00145D59">
        <w:rPr>
          <w:rFonts w:ascii="Arial" w:hAnsi="Arial" w:cs="Arial"/>
          <w:sz w:val="20"/>
          <w:szCs w:val="20"/>
        </w:rPr>
        <w:t xml:space="preserve">czy nieszczelne zbiorniki </w:t>
      </w:r>
      <w:r w:rsidR="00FA2819" w:rsidRPr="00145D59">
        <w:rPr>
          <w:rFonts w:ascii="Arial" w:hAnsi="Arial" w:cs="Arial"/>
          <w:sz w:val="20"/>
          <w:szCs w:val="20"/>
        </w:rPr>
        <w:t xml:space="preserve">bezodpływowe </w:t>
      </w:r>
      <w:r w:rsidRPr="00145D59">
        <w:rPr>
          <w:rFonts w:ascii="Arial" w:hAnsi="Arial" w:cs="Arial"/>
          <w:sz w:val="20"/>
          <w:szCs w:val="20"/>
        </w:rPr>
        <w:t>stanowią zagrożenie</w:t>
      </w:r>
      <w:r w:rsidRPr="00012B5E">
        <w:rPr>
          <w:rFonts w:ascii="Arial" w:hAnsi="Arial" w:cs="Arial"/>
          <w:sz w:val="20"/>
          <w:szCs w:val="20"/>
        </w:rPr>
        <w:t xml:space="preserve"> dla środowiska w tym dla zdrowia i życia ludzi poprzez: </w:t>
      </w:r>
    </w:p>
    <w:p w14:paraId="4B369610" w14:textId="77777777" w:rsidR="006F33B6" w:rsidRPr="00012B5E" w:rsidRDefault="00892B5A" w:rsidP="006F33B6">
      <w:pPr>
        <w:spacing w:line="360" w:lineRule="auto"/>
        <w:jc w:val="both"/>
        <w:rPr>
          <w:rFonts w:ascii="Arial" w:hAnsi="Arial" w:cs="Arial"/>
          <w:sz w:val="20"/>
          <w:szCs w:val="20"/>
        </w:rPr>
      </w:pPr>
      <w:r w:rsidRPr="00012B5E">
        <w:rPr>
          <w:rFonts w:ascii="Arial" w:hAnsi="Arial" w:cs="Arial"/>
          <w:sz w:val="20"/>
          <w:szCs w:val="20"/>
        </w:rPr>
        <w:t xml:space="preserve">− zanieczyszczenie gruntu i wód podziemnych, w tym wód pitnych, </w:t>
      </w:r>
    </w:p>
    <w:p w14:paraId="0827C1ED" w14:textId="77777777" w:rsidR="006F33B6" w:rsidRPr="00012B5E" w:rsidRDefault="00892B5A" w:rsidP="006F33B6">
      <w:pPr>
        <w:spacing w:line="360" w:lineRule="auto"/>
        <w:jc w:val="both"/>
        <w:rPr>
          <w:rFonts w:ascii="Arial" w:hAnsi="Arial" w:cs="Arial"/>
          <w:sz w:val="20"/>
          <w:szCs w:val="20"/>
        </w:rPr>
      </w:pPr>
      <w:r w:rsidRPr="00012B5E">
        <w:rPr>
          <w:rFonts w:ascii="Arial" w:hAnsi="Arial" w:cs="Arial"/>
          <w:sz w:val="20"/>
          <w:szCs w:val="20"/>
        </w:rPr>
        <w:t xml:space="preserve">− zagrożenie pożarowe, </w:t>
      </w:r>
    </w:p>
    <w:p w14:paraId="784759F7" w14:textId="77777777" w:rsidR="006F33B6" w:rsidRPr="00012B5E" w:rsidRDefault="00892B5A" w:rsidP="006F33B6">
      <w:pPr>
        <w:spacing w:line="360" w:lineRule="auto"/>
        <w:jc w:val="both"/>
        <w:rPr>
          <w:rFonts w:ascii="Arial" w:hAnsi="Arial" w:cs="Arial"/>
          <w:sz w:val="20"/>
          <w:szCs w:val="20"/>
        </w:rPr>
      </w:pPr>
      <w:r w:rsidRPr="00012B5E">
        <w:rPr>
          <w:rFonts w:ascii="Arial" w:hAnsi="Arial" w:cs="Arial"/>
          <w:sz w:val="20"/>
          <w:szCs w:val="20"/>
        </w:rPr>
        <w:t xml:space="preserve">− niszczenie środowiska i stwarzanie zagrożenia dla zwierząt, </w:t>
      </w:r>
    </w:p>
    <w:p w14:paraId="6BC14391" w14:textId="77777777" w:rsidR="006F33B6" w:rsidRPr="00012B5E" w:rsidRDefault="00892B5A" w:rsidP="006F33B6">
      <w:pPr>
        <w:spacing w:line="360" w:lineRule="auto"/>
        <w:jc w:val="both"/>
        <w:rPr>
          <w:rFonts w:ascii="Arial" w:hAnsi="Arial" w:cs="Arial"/>
          <w:sz w:val="20"/>
          <w:szCs w:val="20"/>
        </w:rPr>
      </w:pPr>
      <w:r w:rsidRPr="00012B5E">
        <w:rPr>
          <w:rFonts w:ascii="Arial" w:hAnsi="Arial" w:cs="Arial"/>
          <w:sz w:val="20"/>
          <w:szCs w:val="20"/>
        </w:rPr>
        <w:t xml:space="preserve">− możliwość samozapłonu gazów. </w:t>
      </w:r>
    </w:p>
    <w:p w14:paraId="3FE60EBA" w14:textId="77777777" w:rsidR="00EF45A6" w:rsidRPr="00012B5E" w:rsidRDefault="00A6141F" w:rsidP="00FC3CA0">
      <w:pPr>
        <w:spacing w:line="360" w:lineRule="auto"/>
        <w:jc w:val="both"/>
        <w:rPr>
          <w:rStyle w:val="Znakinumeracji"/>
          <w:rFonts w:eastAsia="ArialMT" w:cs="Arial"/>
          <w:b/>
          <w:bCs/>
        </w:rPr>
      </w:pPr>
      <w:r w:rsidRPr="00012B5E">
        <w:rPr>
          <w:rFonts w:ascii="Arial" w:eastAsia="ArialMT" w:hAnsi="Arial" w:cs="Arial"/>
          <w:sz w:val="20"/>
          <w:szCs w:val="20"/>
        </w:rPr>
        <w:t>Z</w:t>
      </w:r>
      <w:r w:rsidR="00EF45A6" w:rsidRPr="00012B5E">
        <w:rPr>
          <w:rFonts w:ascii="Arial" w:eastAsia="ArialMT" w:hAnsi="Arial" w:cs="Arial"/>
          <w:sz w:val="20"/>
          <w:szCs w:val="20"/>
        </w:rPr>
        <w:t xml:space="preserve">agrożeniem dla pozostałych form ochrony przyrody jest nieprzestrzeganie zakazów zawartych w decyzjach w sprawie objęcia terenów i obiektów ochroną. </w:t>
      </w:r>
    </w:p>
    <w:p w14:paraId="77CFC597" w14:textId="77777777" w:rsidR="00F416C7" w:rsidRPr="00012B5E" w:rsidRDefault="00EF45A6" w:rsidP="00535D48">
      <w:pPr>
        <w:pStyle w:val="Nagwek1"/>
        <w:tabs>
          <w:tab w:val="left" w:pos="0"/>
        </w:tabs>
        <w:spacing w:line="360" w:lineRule="auto"/>
        <w:ind w:left="431" w:hanging="431"/>
        <w:rPr>
          <w:rFonts w:ascii="Arial" w:hAnsi="Arial" w:cs="Arial"/>
          <w:sz w:val="20"/>
          <w:szCs w:val="20"/>
        </w:rPr>
      </w:pPr>
      <w:r w:rsidRPr="00012B5E">
        <w:rPr>
          <w:rFonts w:ascii="Arial" w:hAnsi="Arial" w:cs="Arial"/>
          <w:sz w:val="20"/>
          <w:szCs w:val="20"/>
          <w:highlight w:val="yellow"/>
        </w:rPr>
        <w:br w:type="page"/>
      </w:r>
      <w:bookmarkStart w:id="191" w:name="_Toc106224872"/>
      <w:bookmarkStart w:id="192" w:name="_Toc180336810"/>
      <w:r w:rsidR="00F416C7" w:rsidRPr="00012B5E">
        <w:rPr>
          <w:rFonts w:ascii="Arial" w:hAnsi="Arial" w:cs="Arial"/>
          <w:sz w:val="20"/>
          <w:szCs w:val="20"/>
        </w:rPr>
        <w:lastRenderedPageBreak/>
        <w:t>STRESZCZENIE W JĘZYKU NIESPECJALISTYCZNYM</w:t>
      </w:r>
      <w:bookmarkEnd w:id="191"/>
      <w:bookmarkEnd w:id="192"/>
    </w:p>
    <w:p w14:paraId="47AAD473" w14:textId="7C874089" w:rsidR="00132C2F" w:rsidRPr="00865E40"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012B5E">
        <w:rPr>
          <w:rFonts w:ascii="Arial" w:eastAsia="TimesNewRomanPSMT" w:hAnsi="Arial" w:cs="Arial"/>
          <w:sz w:val="20"/>
          <w:szCs w:val="20"/>
        </w:rPr>
        <w:t xml:space="preserve">Prognoza została sporządzona w oparciu o wymogi wynikające z przepisu art. 51 ust. </w:t>
      </w:r>
      <w:r w:rsidRPr="00012B5E">
        <w:rPr>
          <w:rFonts w:ascii="Arial" w:eastAsia="TimesNewRomanPSMT" w:hAnsi="Arial" w:cs="Arial"/>
          <w:sz w:val="20"/>
          <w:szCs w:val="20"/>
        </w:rPr>
        <w:br/>
        <w:t>1 ustawy z dnia 3 października 2008 roku o udostępnianiu informacji o środowisku i jego ochronie, udziale społeczeństwa w ochronie środowiska oraz o ocenach oddziaływania na środowisko (tekst jednolity</w:t>
      </w:r>
      <w:r w:rsidR="00DB17E6" w:rsidRPr="00012B5E">
        <w:rPr>
          <w:rFonts w:ascii="Arial" w:hAnsi="Arial" w:cs="Arial"/>
        </w:rPr>
        <w:t xml:space="preserve"> </w:t>
      </w:r>
      <w:r w:rsidR="00F17CA4">
        <w:rPr>
          <w:rFonts w:ascii="Arial" w:eastAsia="TimesNewRomanPSMT" w:hAnsi="Arial" w:cs="Arial"/>
          <w:sz w:val="20"/>
          <w:szCs w:val="20"/>
        </w:rPr>
        <w:t>Dz.U. 2024 poz. 1112</w:t>
      </w:r>
      <w:r w:rsidRPr="00865E40">
        <w:rPr>
          <w:rFonts w:ascii="Arial" w:eastAsia="TimesNewRomanPSMT" w:hAnsi="Arial" w:cs="Arial"/>
          <w:sz w:val="20"/>
          <w:szCs w:val="20"/>
        </w:rPr>
        <w:t xml:space="preserve">). Prognoza dotyczy projektu </w:t>
      </w:r>
      <w:r w:rsidR="00865E40" w:rsidRPr="00865E40">
        <w:rPr>
          <w:rFonts w:ascii="Arial" w:eastAsia="Times New Roman" w:hAnsi="Arial" w:cs="Arial"/>
          <w:bCs/>
          <w:sz w:val="20"/>
          <w:szCs w:val="20"/>
        </w:rPr>
        <w:t>Program Ochrony Środowiska dla Gminy Brzeziny</w:t>
      </w:r>
      <w:r w:rsidRPr="00865E40">
        <w:rPr>
          <w:rFonts w:ascii="Arial" w:eastAsia="TimesNewRomanPSMT" w:hAnsi="Arial" w:cs="Arial"/>
          <w:sz w:val="20"/>
          <w:szCs w:val="20"/>
        </w:rPr>
        <w:t>, opracowanej w 202</w:t>
      </w:r>
      <w:r w:rsidR="00865E40" w:rsidRPr="00865E40">
        <w:rPr>
          <w:rFonts w:ascii="Arial" w:eastAsia="TimesNewRomanPSMT" w:hAnsi="Arial" w:cs="Arial"/>
          <w:sz w:val="20"/>
          <w:szCs w:val="20"/>
        </w:rPr>
        <w:t>4</w:t>
      </w:r>
      <w:r w:rsidRPr="00865E40">
        <w:rPr>
          <w:rFonts w:ascii="Arial" w:eastAsia="TimesNewRomanPSMT" w:hAnsi="Arial" w:cs="Arial"/>
          <w:sz w:val="20"/>
          <w:szCs w:val="20"/>
        </w:rPr>
        <w:t xml:space="preserve"> roku. Podstawowym celem prognozy jest wskazanie, czy i jak określone </w:t>
      </w:r>
      <w:r w:rsidRPr="00865E40">
        <w:rPr>
          <w:rFonts w:ascii="Arial" w:eastAsia="TimesNewRomanPSMT" w:hAnsi="Arial" w:cs="Arial"/>
          <w:sz w:val="20"/>
          <w:szCs w:val="20"/>
        </w:rPr>
        <w:br/>
        <w:t xml:space="preserve">w projekcie dokumentu cele strategiczne oraz zaplanowane działania wpłyną na środowisko </w:t>
      </w:r>
      <w:r w:rsidRPr="00865E40">
        <w:rPr>
          <w:rFonts w:ascii="Arial" w:eastAsia="TimesNewRomanPSMT" w:hAnsi="Arial" w:cs="Arial"/>
          <w:sz w:val="20"/>
          <w:szCs w:val="20"/>
        </w:rPr>
        <w:br/>
        <w:t>w przypadku ich realizacji.</w:t>
      </w:r>
    </w:p>
    <w:p w14:paraId="7FA51D96" w14:textId="1F2B1487" w:rsidR="00132C2F" w:rsidRPr="00865E40"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865E40">
        <w:rPr>
          <w:rFonts w:ascii="Arial" w:eastAsia="TimesNewRomanPSMT" w:hAnsi="Arial" w:cs="Arial"/>
          <w:sz w:val="20"/>
          <w:szCs w:val="20"/>
        </w:rPr>
        <w:t xml:space="preserve">W niniejszym dokumencie, w rozdziale 1 przedstawiono cel i zakres opracowania, podstawę prawną, metodykę wykorzystaną do sporządzenia Prognozy. Dokument odnosi się do projektu </w:t>
      </w:r>
      <w:r w:rsidR="00865E40" w:rsidRPr="00865E40">
        <w:rPr>
          <w:rFonts w:ascii="Arial" w:eastAsia="Times New Roman" w:hAnsi="Arial" w:cs="Arial"/>
          <w:bCs/>
          <w:sz w:val="20"/>
          <w:szCs w:val="20"/>
        </w:rPr>
        <w:t>Program Ochrony Środowiska dla Gminy Brzeziny na lata 2024-2028 z perspektywą do roku 2030</w:t>
      </w:r>
      <w:r w:rsidRPr="00865E40">
        <w:rPr>
          <w:rFonts w:ascii="Arial" w:eastAsia="TimesNewRomanPSMT" w:hAnsi="Arial" w:cs="Arial"/>
          <w:sz w:val="20"/>
          <w:szCs w:val="20"/>
        </w:rPr>
        <w:t xml:space="preserve">, a jej podstawowym celem  jest wskazanie czy realizacja określonych w projekcie </w:t>
      </w:r>
      <w:r w:rsidR="00145D59">
        <w:rPr>
          <w:rFonts w:ascii="Arial" w:eastAsia="TimesNewRomanPSMT" w:hAnsi="Arial" w:cs="Arial"/>
          <w:sz w:val="20"/>
          <w:szCs w:val="20"/>
        </w:rPr>
        <w:t>Programie</w:t>
      </w:r>
      <w:r w:rsidRPr="00865E40">
        <w:rPr>
          <w:rFonts w:ascii="Arial" w:eastAsia="TimesNewRomanPSMT" w:hAnsi="Arial" w:cs="Arial"/>
          <w:sz w:val="20"/>
          <w:szCs w:val="20"/>
        </w:rPr>
        <w:t xml:space="preserve"> celów nie naruszają zasad prawidłowego funkcjonowania środowiska przyrodniczego.</w:t>
      </w:r>
    </w:p>
    <w:p w14:paraId="03F0C6B5" w14:textId="77777777" w:rsidR="000C33BC" w:rsidRPr="003C40B2" w:rsidRDefault="00132C2F" w:rsidP="000C33BC">
      <w:pPr>
        <w:shd w:val="clear" w:color="auto" w:fill="FFFFFF"/>
        <w:spacing w:line="360" w:lineRule="auto"/>
        <w:jc w:val="both"/>
        <w:rPr>
          <w:rFonts w:ascii="Arial" w:hAnsi="Arial" w:cs="Arial"/>
          <w:sz w:val="20"/>
          <w:szCs w:val="20"/>
        </w:rPr>
      </w:pPr>
      <w:r w:rsidRPr="00865E40">
        <w:rPr>
          <w:rFonts w:ascii="Arial" w:eastAsia="TimesNewRomanPSMT" w:hAnsi="Arial" w:cs="Arial"/>
          <w:sz w:val="20"/>
          <w:szCs w:val="20"/>
        </w:rPr>
        <w:t xml:space="preserve">W rozdziale 2 przedstawiono krótką charakterystykę projektu </w:t>
      </w:r>
      <w:r w:rsidR="00865E40" w:rsidRPr="00865E40">
        <w:rPr>
          <w:rFonts w:ascii="Arial" w:eastAsia="Times New Roman" w:hAnsi="Arial" w:cs="Arial"/>
          <w:bCs/>
          <w:sz w:val="20"/>
          <w:szCs w:val="20"/>
        </w:rPr>
        <w:t>Programu Ochrony Środowiska</w:t>
      </w:r>
      <w:r w:rsidRPr="00865E40">
        <w:rPr>
          <w:rFonts w:ascii="Arial" w:eastAsia="TimesNewRomanPSMT" w:hAnsi="Arial" w:cs="Arial"/>
          <w:sz w:val="20"/>
          <w:szCs w:val="20"/>
        </w:rPr>
        <w:t xml:space="preserve">. </w:t>
      </w:r>
      <w:r w:rsidR="000C33BC" w:rsidRPr="003C40B2">
        <w:rPr>
          <w:rFonts w:ascii="Arial" w:hAnsi="Arial" w:cs="Arial"/>
          <w:sz w:val="20"/>
          <w:szCs w:val="20"/>
        </w:rPr>
        <w:t>Celem programu ochrony środowiska jest konieczność ochrony środowiska lokalnego poprzez określenie kierunków działań długookresowych do 2030 r. oraz wytyczenie celów wraz</w:t>
      </w:r>
      <w:r w:rsidR="000C33BC" w:rsidRPr="003C40B2">
        <w:rPr>
          <w:rFonts w:ascii="Arial" w:hAnsi="Arial" w:cs="Arial"/>
          <w:sz w:val="20"/>
          <w:szCs w:val="20"/>
        </w:rPr>
        <w:br/>
        <w:t>z konkretnymi zadaniami do realizacji w latach 2024 – 2028 związanych z tą ochroną.</w:t>
      </w:r>
    </w:p>
    <w:p w14:paraId="4703BBD6" w14:textId="77777777" w:rsidR="000C33BC" w:rsidRPr="000C33BC" w:rsidRDefault="000C33BC" w:rsidP="000C33BC">
      <w:pPr>
        <w:spacing w:line="360" w:lineRule="auto"/>
        <w:jc w:val="both"/>
        <w:rPr>
          <w:rFonts w:ascii="Arial" w:hAnsi="Arial" w:cs="Arial"/>
          <w:sz w:val="20"/>
          <w:szCs w:val="20"/>
        </w:rPr>
      </w:pPr>
      <w:r w:rsidRPr="000C33BC">
        <w:rPr>
          <w:rFonts w:ascii="Arial" w:hAnsi="Arial" w:cs="Arial"/>
          <w:sz w:val="20"/>
          <w:szCs w:val="20"/>
        </w:rPr>
        <w:t>Nadrzędnym celem Programu Ochrony Środowiska dla Gminy Brzeziny na lata 2024 – 2028 z perspektywą do roku 2030 jest zrównoważone gospodarowanie zasobami środowiska oraz poprawa stanu środowiska gminy dla zapewnienia odpowiedniego poziomu życia mieszkańców.</w:t>
      </w:r>
    </w:p>
    <w:p w14:paraId="0473A662" w14:textId="6EC4B8B0" w:rsidR="00132C2F" w:rsidRPr="000C33BC" w:rsidRDefault="00132C2F" w:rsidP="000C33BC">
      <w:pPr>
        <w:autoSpaceDE w:val="0"/>
        <w:autoSpaceDN w:val="0"/>
        <w:adjustRightInd w:val="0"/>
        <w:spacing w:line="360" w:lineRule="auto"/>
        <w:ind w:firstLine="708"/>
        <w:jc w:val="both"/>
        <w:rPr>
          <w:rFonts w:ascii="Arial" w:hAnsi="Arial" w:cs="Arial"/>
          <w:sz w:val="20"/>
          <w:szCs w:val="20"/>
        </w:rPr>
      </w:pPr>
      <w:r w:rsidRPr="000C33BC">
        <w:rPr>
          <w:rFonts w:ascii="Arial" w:hAnsi="Arial" w:cs="Arial"/>
          <w:sz w:val="20"/>
          <w:szCs w:val="20"/>
        </w:rPr>
        <w:t xml:space="preserve">W </w:t>
      </w:r>
      <w:r w:rsidR="000C33BC">
        <w:rPr>
          <w:rFonts w:ascii="Arial" w:hAnsi="Arial" w:cs="Arial"/>
          <w:sz w:val="20"/>
          <w:szCs w:val="20"/>
        </w:rPr>
        <w:t>Programie</w:t>
      </w:r>
      <w:r w:rsidRPr="000C33BC">
        <w:rPr>
          <w:rFonts w:ascii="Arial" w:hAnsi="Arial" w:cs="Arial"/>
          <w:sz w:val="20"/>
          <w:szCs w:val="20"/>
        </w:rPr>
        <w:t xml:space="preserve"> przedstawiono </w:t>
      </w:r>
      <w:r w:rsidR="000C33BC" w:rsidRPr="000C33BC">
        <w:rPr>
          <w:rFonts w:ascii="Arial" w:hAnsi="Arial" w:cs="Arial"/>
          <w:sz w:val="20"/>
          <w:szCs w:val="20"/>
        </w:rPr>
        <w:t>8 obszarów oraz 14</w:t>
      </w:r>
      <w:r w:rsidRPr="000C33BC">
        <w:rPr>
          <w:rFonts w:ascii="Arial" w:hAnsi="Arial" w:cs="Arial"/>
          <w:sz w:val="20"/>
          <w:szCs w:val="20"/>
        </w:rPr>
        <w:t xml:space="preserve"> cel</w:t>
      </w:r>
      <w:r w:rsidR="000C33BC" w:rsidRPr="000C33BC">
        <w:rPr>
          <w:rFonts w:ascii="Arial" w:hAnsi="Arial" w:cs="Arial"/>
          <w:sz w:val="20"/>
          <w:szCs w:val="20"/>
        </w:rPr>
        <w:t>ów</w:t>
      </w:r>
      <w:r w:rsidRPr="000C33BC">
        <w:rPr>
          <w:rFonts w:ascii="Arial" w:hAnsi="Arial" w:cs="Arial"/>
          <w:sz w:val="20"/>
          <w:szCs w:val="20"/>
        </w:rPr>
        <w:t xml:space="preserve"> strategiczne do których przyporządkowano </w:t>
      </w:r>
      <w:r w:rsidR="000C33BC" w:rsidRPr="000C33BC">
        <w:rPr>
          <w:rFonts w:ascii="Arial" w:hAnsi="Arial" w:cs="Arial"/>
          <w:sz w:val="20"/>
          <w:szCs w:val="20"/>
        </w:rPr>
        <w:t>kierunki interwencji oraz zadania.</w:t>
      </w:r>
      <w:r w:rsidRPr="000C33BC">
        <w:rPr>
          <w:rFonts w:ascii="Arial" w:hAnsi="Arial" w:cs="Arial"/>
          <w:sz w:val="20"/>
          <w:szCs w:val="20"/>
        </w:rPr>
        <w:t xml:space="preserve"> </w:t>
      </w:r>
    </w:p>
    <w:p w14:paraId="63C2AB15" w14:textId="25C32812" w:rsidR="00132C2F" w:rsidRPr="001C412F"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865E40">
        <w:rPr>
          <w:rFonts w:ascii="Arial" w:eastAsia="TimesNewRomanPSMT" w:hAnsi="Arial" w:cs="Arial"/>
          <w:sz w:val="20"/>
          <w:szCs w:val="20"/>
        </w:rPr>
        <w:t xml:space="preserve">W rozdziale 3 odniesiono się do powiązań Projektu </w:t>
      </w:r>
      <w:r w:rsidR="00865E40" w:rsidRPr="00865E40">
        <w:rPr>
          <w:rFonts w:ascii="Arial" w:eastAsia="TimesNewRomanPSMT" w:hAnsi="Arial" w:cs="Arial"/>
          <w:sz w:val="20"/>
          <w:szCs w:val="20"/>
        </w:rPr>
        <w:t xml:space="preserve">Programu </w:t>
      </w:r>
      <w:r w:rsidRPr="00865E40">
        <w:rPr>
          <w:rFonts w:ascii="Arial" w:eastAsia="TimesNewRomanPSMT" w:hAnsi="Arial" w:cs="Arial"/>
          <w:sz w:val="20"/>
          <w:szCs w:val="20"/>
        </w:rPr>
        <w:t>oraz jej zgodności z celami ochrony środowiska ustanowionych na szczeblu międzynarodowym, wspólnotowym i krajowym, istotnych z punktu widze</w:t>
      </w:r>
      <w:r w:rsidRPr="001C412F">
        <w:rPr>
          <w:rFonts w:ascii="Arial" w:eastAsia="TimesNewRomanPSMT" w:hAnsi="Arial" w:cs="Arial"/>
          <w:sz w:val="20"/>
          <w:szCs w:val="20"/>
        </w:rPr>
        <w:t xml:space="preserve">nia projektowanego dokumentu, a także przedstawiono sposoby uwzględnienia ich w dokumencie </w:t>
      </w:r>
      <w:r w:rsidR="00865E40" w:rsidRPr="001C412F">
        <w:rPr>
          <w:rFonts w:ascii="Arial" w:eastAsia="TimesNewRomanPSMT" w:hAnsi="Arial" w:cs="Arial"/>
          <w:sz w:val="20"/>
          <w:szCs w:val="20"/>
        </w:rPr>
        <w:t>Programu</w:t>
      </w:r>
      <w:r w:rsidRPr="001C412F">
        <w:rPr>
          <w:rFonts w:ascii="Arial" w:eastAsia="TimesNewRomanPSMT" w:hAnsi="Arial" w:cs="Arial"/>
          <w:sz w:val="20"/>
          <w:szCs w:val="20"/>
        </w:rPr>
        <w:t>. Odniesiono się w sumie do 15 dokumentów:</w:t>
      </w:r>
    </w:p>
    <w:p w14:paraId="3E2A2849" w14:textId="77777777" w:rsidR="00132C2F" w:rsidRPr="001C412F" w:rsidRDefault="00132C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Europejska Konwencja Krajobrazowa</w:t>
      </w:r>
    </w:p>
    <w:p w14:paraId="72584252" w14:textId="77777777" w:rsidR="00132C2F" w:rsidRPr="001C412F" w:rsidRDefault="00132C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VII Program Działań na Rzecz Ochrony Środowiska</w:t>
      </w:r>
    </w:p>
    <w:p w14:paraId="3EF540C5" w14:textId="77777777" w:rsidR="00132C2F" w:rsidRPr="001C412F" w:rsidRDefault="00132C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Strategiczny plan adaptacji dla sektorów i obszarów wrażliwych na zmiany klimatu do roku 2020 z perspektywą do roku 2030” (SPA 2020).</w:t>
      </w:r>
    </w:p>
    <w:p w14:paraId="61C29E81" w14:textId="77777777" w:rsidR="00132C2F" w:rsidRPr="001C412F" w:rsidRDefault="00132C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Strategia Zrównoważonego Rozwoju Unii Europejskiej</w:t>
      </w:r>
    </w:p>
    <w:p w14:paraId="0247AC02" w14:textId="77777777" w:rsidR="00132C2F" w:rsidRPr="001C412F" w:rsidRDefault="00132C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Strategia ,,Europa 2020’’ na rzecz inteligentnego, zrównoważonego i zintegrowanego rozwoju sprzyjającego włączeniu społecznemu</w:t>
      </w:r>
    </w:p>
    <w:p w14:paraId="1E66BB69" w14:textId="77777777" w:rsidR="001C412F" w:rsidRPr="001C412F" w:rsidRDefault="001C412F" w:rsidP="001C41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Polityka ekologiczna państwa 2030</w:t>
      </w:r>
    </w:p>
    <w:p w14:paraId="6A2ED9F9" w14:textId="77777777" w:rsidR="001C412F" w:rsidRPr="001C412F" w:rsidRDefault="001C412F" w:rsidP="001C412F">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Strategia Zrównoważonego Rozwoju Transportu do 2030 roku</w:t>
      </w:r>
    </w:p>
    <w:p w14:paraId="226D11F5" w14:textId="77777777" w:rsidR="001C412F" w:rsidRPr="00E91A8E" w:rsidRDefault="001C412F" w:rsidP="00E91A8E">
      <w:pPr>
        <w:numPr>
          <w:ilvl w:val="0"/>
          <w:numId w:val="44"/>
        </w:numPr>
        <w:spacing w:line="360" w:lineRule="auto"/>
        <w:jc w:val="both"/>
        <w:rPr>
          <w:rFonts w:ascii="Arial" w:hAnsi="Arial" w:cs="Arial"/>
          <w:iCs/>
          <w:sz w:val="20"/>
          <w:szCs w:val="20"/>
          <w:lang w:eastAsia="pl-PL"/>
        </w:rPr>
      </w:pPr>
      <w:r w:rsidRPr="001C412F">
        <w:rPr>
          <w:rFonts w:ascii="Arial" w:hAnsi="Arial" w:cs="Arial"/>
          <w:iCs/>
          <w:sz w:val="20"/>
          <w:szCs w:val="20"/>
          <w:lang w:eastAsia="pl-PL"/>
        </w:rPr>
        <w:t>Polityka energetyczna Polski d</w:t>
      </w:r>
      <w:r w:rsidRPr="00E91A8E">
        <w:rPr>
          <w:rFonts w:ascii="Arial" w:hAnsi="Arial" w:cs="Arial"/>
          <w:iCs/>
          <w:sz w:val="20"/>
          <w:szCs w:val="20"/>
          <w:lang w:eastAsia="pl-PL"/>
        </w:rPr>
        <w:t>o 2040 roku</w:t>
      </w:r>
    </w:p>
    <w:p w14:paraId="11BAC328" w14:textId="77777777"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t>„Polityki ekologicznej Państwa 2030 .</w:t>
      </w:r>
    </w:p>
    <w:p w14:paraId="1D71966F" w14:textId="77777777"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t>Program Ochrony Środowiska województwa wielkopolskiego do 2030 roku</w:t>
      </w:r>
    </w:p>
    <w:p w14:paraId="0E151A53" w14:textId="0A80FEC7"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t>Strategia rozwoju województwa wielkopolskiego do 2030 roku</w:t>
      </w:r>
    </w:p>
    <w:p w14:paraId="5A9F9A92" w14:textId="44DD851C"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lastRenderedPageBreak/>
        <w:t>Programu Ochrony Środowiska dla Powiatu Kaliskiego na lata 2021-2025 z perspektywą do roku 2030</w:t>
      </w:r>
    </w:p>
    <w:p w14:paraId="37F9CAA0" w14:textId="69D3B776"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t>Program ochrony powietrza dla strefy wielkopolskiej</w:t>
      </w:r>
    </w:p>
    <w:p w14:paraId="04DF3212" w14:textId="1FC678F0"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t>Program ochrony powietrza dla strefy wielkopolskiej ze względu na ozon</w:t>
      </w:r>
    </w:p>
    <w:p w14:paraId="76431572" w14:textId="24BC090A" w:rsidR="001C412F" w:rsidRPr="00E91A8E" w:rsidRDefault="001C412F" w:rsidP="00E91A8E">
      <w:pPr>
        <w:numPr>
          <w:ilvl w:val="0"/>
          <w:numId w:val="44"/>
        </w:numPr>
        <w:spacing w:line="360" w:lineRule="auto"/>
        <w:jc w:val="both"/>
        <w:rPr>
          <w:rFonts w:ascii="Arial" w:hAnsi="Arial" w:cs="Arial"/>
          <w:iCs/>
          <w:sz w:val="20"/>
          <w:szCs w:val="20"/>
          <w:lang w:eastAsia="pl-PL"/>
        </w:rPr>
      </w:pPr>
      <w:r w:rsidRPr="00E91A8E">
        <w:rPr>
          <w:rFonts w:ascii="Arial" w:hAnsi="Arial" w:cs="Arial"/>
          <w:iCs/>
          <w:sz w:val="20"/>
          <w:szCs w:val="20"/>
          <w:lang w:eastAsia="pl-PL"/>
        </w:rPr>
        <w:t>Plan gospodarowania wodami na obszarze dorzecza Odry</w:t>
      </w:r>
    </w:p>
    <w:p w14:paraId="3E92F4DC" w14:textId="099F8AAC" w:rsidR="00132C2F" w:rsidRPr="00E91A8E" w:rsidRDefault="00132C2F" w:rsidP="00E91A8E">
      <w:pPr>
        <w:autoSpaceDE w:val="0"/>
        <w:autoSpaceDN w:val="0"/>
        <w:adjustRightInd w:val="0"/>
        <w:spacing w:line="360" w:lineRule="auto"/>
        <w:ind w:firstLine="708"/>
        <w:jc w:val="both"/>
        <w:rPr>
          <w:rFonts w:ascii="Arial" w:eastAsia="TimesNewRomanPSMT" w:hAnsi="Arial" w:cs="Arial"/>
          <w:sz w:val="20"/>
          <w:szCs w:val="20"/>
        </w:rPr>
      </w:pPr>
      <w:r w:rsidRPr="00E91A8E">
        <w:rPr>
          <w:rFonts w:ascii="Arial" w:eastAsia="TimesNewRomanPSMT" w:hAnsi="Arial" w:cs="Arial"/>
          <w:sz w:val="20"/>
          <w:szCs w:val="20"/>
        </w:rPr>
        <w:t xml:space="preserve">Rozdział 4 przedstawia stan środowiska przyrodniczego Gminy </w:t>
      </w:r>
      <w:r w:rsidR="00865E40" w:rsidRPr="00E91A8E">
        <w:rPr>
          <w:rFonts w:ascii="Arial" w:eastAsia="TimesNewRomanPSMT" w:hAnsi="Arial" w:cs="Arial"/>
          <w:sz w:val="20"/>
          <w:szCs w:val="20"/>
        </w:rPr>
        <w:t>Brzeziny</w:t>
      </w:r>
      <w:r w:rsidRPr="00E91A8E">
        <w:rPr>
          <w:rFonts w:ascii="Arial" w:eastAsia="TimesNewRomanPSMT" w:hAnsi="Arial" w:cs="Arial"/>
          <w:sz w:val="20"/>
          <w:szCs w:val="20"/>
        </w:rPr>
        <w:t xml:space="preserve"> ze szczególnym uwzględnieniem stanu powietrza atmosferycznego, hałasu, promieniowania elektromagnetycznego, stanu wód powierzchniowych i podziemnych, gospodarki wodno-ściekowej, powierzchnię ziemi oraz gleby szaty roślinnej i świata zwierzęcego, form ochrony przyrody, a także zabytków i dóbr materialnych. Cechami charakterystycznymi gminy są: </w:t>
      </w:r>
      <w:r w:rsidR="00865E40" w:rsidRPr="00E91A8E">
        <w:rPr>
          <w:rFonts w:ascii="Arial" w:eastAsia="TimesNewRomanPSMT" w:hAnsi="Arial" w:cs="Arial"/>
          <w:sz w:val="20"/>
          <w:szCs w:val="20"/>
        </w:rPr>
        <w:t>dość wysoka</w:t>
      </w:r>
      <w:r w:rsidRPr="00E91A8E">
        <w:rPr>
          <w:rFonts w:ascii="Arial" w:eastAsia="TimesNewRomanPSMT" w:hAnsi="Arial" w:cs="Arial"/>
          <w:sz w:val="20"/>
          <w:szCs w:val="20"/>
        </w:rPr>
        <w:t xml:space="preserve"> lesistość</w:t>
      </w:r>
      <w:r w:rsidR="00865E40" w:rsidRPr="00E91A8E">
        <w:rPr>
          <w:rFonts w:ascii="Arial" w:eastAsia="TimesNewRomanPSMT" w:hAnsi="Arial" w:cs="Arial"/>
          <w:sz w:val="20"/>
          <w:szCs w:val="20"/>
        </w:rPr>
        <w:t xml:space="preserve"> oraz słabe gleby.</w:t>
      </w:r>
    </w:p>
    <w:p w14:paraId="26C88413"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b/>
          <w:bCs/>
          <w:sz w:val="20"/>
          <w:szCs w:val="20"/>
        </w:rPr>
        <w:t xml:space="preserve">Ochrona klimatu i jakości powietrza </w:t>
      </w:r>
    </w:p>
    <w:p w14:paraId="3A2FFB19" w14:textId="6F560C8A" w:rsidR="00132C2F" w:rsidRPr="00E91A8E" w:rsidRDefault="00132C2F" w:rsidP="00E91A8E">
      <w:pPr>
        <w:autoSpaceDE w:val="0"/>
        <w:autoSpaceDN w:val="0"/>
        <w:adjustRightInd w:val="0"/>
        <w:spacing w:line="360" w:lineRule="auto"/>
        <w:jc w:val="both"/>
        <w:rPr>
          <w:rFonts w:ascii="Arial" w:hAnsi="Arial" w:cs="Arial"/>
          <w:sz w:val="20"/>
          <w:szCs w:val="20"/>
        </w:rPr>
      </w:pPr>
      <w:bookmarkStart w:id="193" w:name="_Hlk88636943"/>
      <w:r w:rsidRPr="00E91A8E">
        <w:rPr>
          <w:rFonts w:ascii="Arial" w:hAnsi="Arial" w:cs="Arial"/>
          <w:sz w:val="20"/>
          <w:szCs w:val="20"/>
        </w:rPr>
        <w:t xml:space="preserve">Według regionalizacji klimatycznej A. </w:t>
      </w:r>
      <w:proofErr w:type="spellStart"/>
      <w:r w:rsidRPr="00E91A8E">
        <w:rPr>
          <w:rFonts w:ascii="Arial" w:hAnsi="Arial" w:cs="Arial"/>
          <w:sz w:val="20"/>
          <w:szCs w:val="20"/>
        </w:rPr>
        <w:t>Wosia</w:t>
      </w:r>
      <w:proofErr w:type="spellEnd"/>
      <w:r w:rsidRPr="00E91A8E">
        <w:rPr>
          <w:rFonts w:ascii="Arial" w:hAnsi="Arial" w:cs="Arial"/>
          <w:sz w:val="20"/>
          <w:szCs w:val="20"/>
        </w:rPr>
        <w:t xml:space="preserve"> (199</w:t>
      </w:r>
      <w:r w:rsidR="00865E40" w:rsidRPr="00E91A8E">
        <w:rPr>
          <w:rFonts w:ascii="Arial" w:hAnsi="Arial" w:cs="Arial"/>
          <w:sz w:val="20"/>
          <w:szCs w:val="20"/>
        </w:rPr>
        <w:t>3</w:t>
      </w:r>
      <w:r w:rsidRPr="00E91A8E">
        <w:rPr>
          <w:rFonts w:ascii="Arial" w:hAnsi="Arial" w:cs="Arial"/>
          <w:sz w:val="20"/>
          <w:szCs w:val="20"/>
        </w:rPr>
        <w:t xml:space="preserve">) gmina </w:t>
      </w:r>
      <w:r w:rsidR="00865E40" w:rsidRPr="00E91A8E">
        <w:rPr>
          <w:rFonts w:ascii="Arial" w:hAnsi="Arial" w:cs="Arial"/>
          <w:sz w:val="20"/>
          <w:szCs w:val="20"/>
        </w:rPr>
        <w:t>Brzeziny</w:t>
      </w:r>
      <w:r w:rsidRPr="00E91A8E">
        <w:rPr>
          <w:rFonts w:ascii="Arial" w:hAnsi="Arial" w:cs="Arial"/>
          <w:sz w:val="20"/>
          <w:szCs w:val="20"/>
        </w:rPr>
        <w:t xml:space="preserve"> znajduje się na pograniczu  obszarze regionu Klimatycznego XV (Środkowowielkopolskiego) oraz XVI – (</w:t>
      </w:r>
      <w:proofErr w:type="spellStart"/>
      <w:r w:rsidRPr="00E91A8E">
        <w:rPr>
          <w:rFonts w:ascii="Arial" w:hAnsi="Arial" w:cs="Arial"/>
          <w:sz w:val="20"/>
          <w:szCs w:val="20"/>
        </w:rPr>
        <w:t>Południowowielkopolskiego</w:t>
      </w:r>
      <w:proofErr w:type="spellEnd"/>
      <w:r w:rsidRPr="00E91A8E">
        <w:rPr>
          <w:rFonts w:ascii="Arial" w:hAnsi="Arial" w:cs="Arial"/>
          <w:sz w:val="20"/>
          <w:szCs w:val="20"/>
        </w:rPr>
        <w:t>). Zgodnie z opracowaniami autora granice między tymi regionami są bardzo zatarte.</w:t>
      </w:r>
      <w:r w:rsidR="00865E40" w:rsidRPr="00E91A8E">
        <w:rPr>
          <w:rFonts w:ascii="Arial" w:hAnsi="Arial" w:cs="Arial"/>
          <w:sz w:val="20"/>
          <w:szCs w:val="20"/>
        </w:rPr>
        <w:t xml:space="preserve"> </w:t>
      </w:r>
      <w:r w:rsidRPr="00E91A8E">
        <w:rPr>
          <w:rFonts w:ascii="Arial" w:hAnsi="Arial" w:cs="Arial"/>
          <w:sz w:val="20"/>
          <w:szCs w:val="20"/>
        </w:rPr>
        <w:t>Na podstawie danych klimatycznych region ten pozostaje pod wpływem mas polarno-morskich, rzadziej zwrotnikowych i kontynentalnych; posiada korzystne warunki klimatyczne; wiosny są stosunkowo ciepłe, a zimy łagodne. Najwięcej opadów przypada na czerwiec, lipiec i sierpień, a najmniej w styczniu, lutym i marcu. Występuje przewaga wiatrów zachodnich, a długość okresu wegetacyjnego około 226-228 dni.</w:t>
      </w:r>
    </w:p>
    <w:p w14:paraId="5DC0B723" w14:textId="65D10D94"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Gmina </w:t>
      </w:r>
      <w:r w:rsidR="00865E40" w:rsidRPr="00E91A8E">
        <w:rPr>
          <w:rFonts w:ascii="Arial" w:hAnsi="Arial" w:cs="Arial"/>
          <w:sz w:val="20"/>
          <w:szCs w:val="20"/>
        </w:rPr>
        <w:t xml:space="preserve">Brzeziny </w:t>
      </w:r>
      <w:r w:rsidRPr="00E91A8E">
        <w:rPr>
          <w:rFonts w:ascii="Arial" w:hAnsi="Arial" w:cs="Arial"/>
          <w:sz w:val="20"/>
          <w:szCs w:val="20"/>
        </w:rPr>
        <w:t>znajduje się na terenie strefy wielkopolskiej objętej „Programem ochrony powietrza dla strefy wielkopolskiej ze względu na przekroczenia wartości docelowych pyłów zawieszonych PM10”</w:t>
      </w:r>
    </w:p>
    <w:p w14:paraId="453E9760" w14:textId="4784E19D" w:rsidR="00132C2F" w:rsidRPr="00E91A8E" w:rsidRDefault="00132C2F"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a) Pod kątem ochrony roślin strefę wielkopolską – dla ozonu, dwutlenku siarki i tlenku azotu –zaliczono do klasy A, dla ozonu dla poziomu celu długoterminowego ustanowionego przypisano klasę D2.</w:t>
      </w:r>
    </w:p>
    <w:p w14:paraId="0D4219AA" w14:textId="745BEA5A" w:rsidR="00132C2F" w:rsidRPr="00E91A8E" w:rsidRDefault="00132C2F" w:rsidP="00E91A8E">
      <w:pPr>
        <w:suppressAutoHyphens w:val="0"/>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b) Pod kątem ochrony zdrowia strefę wielkopolską zaklasyfikowano dla dwutlenku siarki, dwutlenku azotu, benzenu, tlenku węgla, ołowiu (stężenia zanieczyszczeń nie przekraczają odpowiednio poziomów dopuszczalnych niklu – do strefy A, dla ozonu, kadmu, arsenu, niklu dla poziomu docelowego - do strefy A, dla pyłu PM2,5 – do klasy </w:t>
      </w:r>
      <w:r w:rsidR="00D80891" w:rsidRPr="00E91A8E">
        <w:rPr>
          <w:rFonts w:ascii="Arial" w:hAnsi="Arial" w:cs="Arial"/>
          <w:sz w:val="20"/>
          <w:szCs w:val="20"/>
        </w:rPr>
        <w:t>A</w:t>
      </w:r>
      <w:r w:rsidRPr="00E91A8E">
        <w:rPr>
          <w:rFonts w:ascii="Arial" w:hAnsi="Arial" w:cs="Arial"/>
          <w:sz w:val="20"/>
          <w:szCs w:val="20"/>
        </w:rPr>
        <w:t xml:space="preserve">, dla pyłu PM10 – do klasy </w:t>
      </w:r>
      <w:r w:rsidR="00D80891" w:rsidRPr="00E91A8E">
        <w:rPr>
          <w:rFonts w:ascii="Arial" w:hAnsi="Arial" w:cs="Arial"/>
          <w:sz w:val="20"/>
          <w:szCs w:val="20"/>
        </w:rPr>
        <w:t>A,</w:t>
      </w:r>
      <w:r w:rsidRPr="00E91A8E">
        <w:rPr>
          <w:rFonts w:ascii="Arial" w:hAnsi="Arial" w:cs="Arial"/>
          <w:sz w:val="20"/>
          <w:szCs w:val="20"/>
        </w:rPr>
        <w:t xml:space="preserve"> dla </w:t>
      </w:r>
      <w:proofErr w:type="spellStart"/>
      <w:r w:rsidRPr="00E91A8E">
        <w:rPr>
          <w:rFonts w:ascii="Arial" w:hAnsi="Arial" w:cs="Arial"/>
          <w:sz w:val="20"/>
          <w:szCs w:val="20"/>
        </w:rPr>
        <w:t>benzo</w:t>
      </w:r>
      <w:proofErr w:type="spellEnd"/>
      <w:r w:rsidRPr="00E91A8E">
        <w:rPr>
          <w:rFonts w:ascii="Arial" w:hAnsi="Arial" w:cs="Arial"/>
          <w:sz w:val="20"/>
          <w:szCs w:val="20"/>
        </w:rPr>
        <w:t>(a)piranu w pyle zawieszonym PM10 – do strefy C</w:t>
      </w:r>
      <w:r w:rsidR="00D80891" w:rsidRPr="00E91A8E">
        <w:rPr>
          <w:rFonts w:ascii="Arial" w:hAnsi="Arial" w:cs="Arial"/>
          <w:sz w:val="20"/>
          <w:szCs w:val="20"/>
        </w:rPr>
        <w:t>.</w:t>
      </w:r>
      <w:r w:rsidRPr="00E91A8E">
        <w:rPr>
          <w:rFonts w:ascii="Arial" w:hAnsi="Arial" w:cs="Arial"/>
          <w:sz w:val="20"/>
          <w:szCs w:val="20"/>
        </w:rPr>
        <w:t xml:space="preserve">. </w:t>
      </w:r>
    </w:p>
    <w:p w14:paraId="3BDF55CA" w14:textId="1499BA86" w:rsidR="00132C2F" w:rsidRPr="00E91A8E" w:rsidRDefault="00132C2F" w:rsidP="00E91A8E">
      <w:pPr>
        <w:suppressAutoHyphens w:val="0"/>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W ramach oceny wykonano również dodatkową klasyfikację wyznaczając dla poziomu dopuszczalnego pyłu zawieszonego PM2,5 (faza I) klasę </w:t>
      </w:r>
      <w:r w:rsidR="00D80891" w:rsidRPr="00E91A8E">
        <w:rPr>
          <w:rFonts w:ascii="Arial" w:hAnsi="Arial" w:cs="Arial"/>
          <w:sz w:val="20"/>
          <w:szCs w:val="20"/>
        </w:rPr>
        <w:t>A1</w:t>
      </w:r>
      <w:r w:rsidRPr="00E91A8E">
        <w:rPr>
          <w:rFonts w:ascii="Arial" w:hAnsi="Arial" w:cs="Arial"/>
          <w:sz w:val="20"/>
          <w:szCs w:val="20"/>
        </w:rPr>
        <w:t xml:space="preserve">, dla ozonu klasę D2 w odniesieniu do celu długoterminowego. </w:t>
      </w:r>
    </w:p>
    <w:p w14:paraId="01EB07B8" w14:textId="77777777" w:rsidR="00132C2F" w:rsidRPr="00E91A8E" w:rsidRDefault="00132C2F" w:rsidP="00E91A8E">
      <w:pPr>
        <w:spacing w:line="360" w:lineRule="auto"/>
        <w:jc w:val="both"/>
        <w:rPr>
          <w:rFonts w:ascii="Arial" w:hAnsi="Arial" w:cs="Arial"/>
          <w:b/>
          <w:bCs/>
          <w:sz w:val="20"/>
          <w:szCs w:val="20"/>
        </w:rPr>
      </w:pPr>
      <w:r w:rsidRPr="00E91A8E">
        <w:rPr>
          <w:rFonts w:ascii="Arial" w:hAnsi="Arial" w:cs="Arial"/>
          <w:b/>
          <w:bCs/>
          <w:sz w:val="20"/>
          <w:szCs w:val="20"/>
        </w:rPr>
        <w:t xml:space="preserve">Zagrożenie hałasem </w:t>
      </w:r>
    </w:p>
    <w:p w14:paraId="3093CF73" w14:textId="3D69D43F"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Klimat akustyczny środowiska gminy </w:t>
      </w:r>
      <w:r w:rsidR="001C412F" w:rsidRPr="00E91A8E">
        <w:rPr>
          <w:rFonts w:ascii="Arial" w:hAnsi="Arial" w:cs="Arial"/>
          <w:sz w:val="20"/>
          <w:szCs w:val="20"/>
        </w:rPr>
        <w:t>Brzeziny</w:t>
      </w:r>
      <w:r w:rsidRPr="00E91A8E">
        <w:rPr>
          <w:rFonts w:ascii="Arial" w:hAnsi="Arial" w:cs="Arial"/>
          <w:sz w:val="20"/>
          <w:szCs w:val="20"/>
        </w:rPr>
        <w:t xml:space="preserve"> w zdecydowanej większości kształtowany jest przez hałas komunikacyjny drogowy, który ze względu na powszechność charakteryzuje się dużym zasięgiem oddziaływania Przez gminę przebiega droga wojewódzka </w:t>
      </w:r>
      <w:r w:rsidR="001C412F" w:rsidRPr="00E91A8E">
        <w:rPr>
          <w:rFonts w:ascii="Arial" w:hAnsi="Arial" w:cs="Arial"/>
          <w:sz w:val="20"/>
          <w:szCs w:val="20"/>
        </w:rPr>
        <w:t>449 Syców - Błaszki</w:t>
      </w:r>
      <w:r w:rsidRPr="00E91A8E">
        <w:rPr>
          <w:rFonts w:ascii="Arial" w:hAnsi="Arial" w:cs="Arial"/>
          <w:sz w:val="20"/>
          <w:szCs w:val="20"/>
        </w:rPr>
        <w:t xml:space="preserve">, która </w:t>
      </w:r>
      <w:r w:rsidRPr="00E91A8E">
        <w:rPr>
          <w:rFonts w:ascii="Arial" w:hAnsi="Arial" w:cs="Arial"/>
        </w:rPr>
        <w:t xml:space="preserve"> </w:t>
      </w:r>
      <w:r w:rsidRPr="00E91A8E">
        <w:rPr>
          <w:rFonts w:ascii="Arial" w:hAnsi="Arial" w:cs="Arial"/>
          <w:sz w:val="20"/>
          <w:szCs w:val="20"/>
        </w:rPr>
        <w:t>łączy gminę z drogami krajowymi nr 1</w:t>
      </w:r>
      <w:r w:rsidR="001C412F" w:rsidRPr="00E91A8E">
        <w:rPr>
          <w:rFonts w:ascii="Arial" w:hAnsi="Arial" w:cs="Arial"/>
          <w:sz w:val="20"/>
          <w:szCs w:val="20"/>
        </w:rPr>
        <w:t>1</w:t>
      </w:r>
      <w:r w:rsidRPr="00E91A8E">
        <w:rPr>
          <w:rFonts w:ascii="Arial" w:hAnsi="Arial" w:cs="Arial"/>
          <w:sz w:val="20"/>
          <w:szCs w:val="20"/>
        </w:rPr>
        <w:t xml:space="preserve"> oraz </w:t>
      </w:r>
      <w:r w:rsidR="001C412F" w:rsidRPr="00E91A8E">
        <w:rPr>
          <w:rFonts w:ascii="Arial" w:hAnsi="Arial" w:cs="Arial"/>
          <w:sz w:val="20"/>
          <w:szCs w:val="20"/>
        </w:rPr>
        <w:t>12</w:t>
      </w:r>
      <w:r w:rsidRPr="00E91A8E">
        <w:rPr>
          <w:rFonts w:ascii="Arial" w:hAnsi="Arial" w:cs="Arial"/>
          <w:sz w:val="20"/>
          <w:szCs w:val="20"/>
        </w:rPr>
        <w:t>.</w:t>
      </w:r>
      <w:r w:rsidR="001C412F" w:rsidRPr="00E91A8E">
        <w:rPr>
          <w:rFonts w:ascii="Arial" w:hAnsi="Arial" w:cs="Arial"/>
          <w:sz w:val="20"/>
          <w:szCs w:val="20"/>
        </w:rPr>
        <w:t xml:space="preserve"> </w:t>
      </w:r>
      <w:r w:rsidRPr="00E91A8E">
        <w:rPr>
          <w:rFonts w:ascii="Arial" w:hAnsi="Arial" w:cs="Arial"/>
          <w:sz w:val="20"/>
          <w:szCs w:val="20"/>
        </w:rPr>
        <w:t>Linia kolejowa np. 14 relacji Łódź Kaliska – Tuplice – Granica Państwa oddalana jest o ok. 1</w:t>
      </w:r>
      <w:r w:rsidR="001C412F" w:rsidRPr="00E91A8E">
        <w:rPr>
          <w:rFonts w:ascii="Arial" w:hAnsi="Arial" w:cs="Arial"/>
          <w:sz w:val="20"/>
          <w:szCs w:val="20"/>
        </w:rPr>
        <w:t>8</w:t>
      </w:r>
      <w:r w:rsidRPr="00E91A8E">
        <w:rPr>
          <w:rFonts w:ascii="Arial" w:hAnsi="Arial" w:cs="Arial"/>
          <w:sz w:val="20"/>
          <w:szCs w:val="20"/>
        </w:rPr>
        <w:t xml:space="preserve"> km. Nieliczne i nieduże zakłady prowadzą działalność na niewielką skalę, przez co nie można mówić o uciążliwości powodowanej przez hałas przemysłowy. </w:t>
      </w:r>
    </w:p>
    <w:p w14:paraId="318A2BB3" w14:textId="4A19FB0B"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Nie występują badania hałasu przeprowadzone na terenie gminy </w:t>
      </w:r>
      <w:r w:rsidR="00865E40" w:rsidRPr="00E91A8E">
        <w:rPr>
          <w:rFonts w:ascii="Arial" w:hAnsi="Arial" w:cs="Arial"/>
          <w:sz w:val="20"/>
          <w:szCs w:val="20"/>
        </w:rPr>
        <w:t>Brzeziny</w:t>
      </w:r>
      <w:r w:rsidRPr="00E91A8E">
        <w:rPr>
          <w:rFonts w:ascii="Arial" w:hAnsi="Arial" w:cs="Arial"/>
          <w:sz w:val="20"/>
          <w:szCs w:val="20"/>
        </w:rPr>
        <w:t>.</w:t>
      </w:r>
    </w:p>
    <w:p w14:paraId="1CBB2FFF"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b/>
          <w:bCs/>
          <w:sz w:val="20"/>
          <w:szCs w:val="20"/>
        </w:rPr>
        <w:t xml:space="preserve">Pole elektromagnetyczne </w:t>
      </w:r>
    </w:p>
    <w:p w14:paraId="542D056E" w14:textId="6918DDE9"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lastRenderedPageBreak/>
        <w:t>Źródłem pól elektromagnetycznych na terenie gminy</w:t>
      </w:r>
      <w:r w:rsidR="00A0682D" w:rsidRPr="00E91A8E">
        <w:rPr>
          <w:rFonts w:ascii="Arial" w:hAnsi="Arial" w:cs="Arial"/>
          <w:sz w:val="20"/>
          <w:szCs w:val="20"/>
        </w:rPr>
        <w:t xml:space="preserve"> </w:t>
      </w:r>
      <w:r w:rsidR="00E2775A" w:rsidRPr="00E91A8E">
        <w:rPr>
          <w:rFonts w:ascii="Arial" w:hAnsi="Arial" w:cs="Arial"/>
          <w:sz w:val="20"/>
          <w:szCs w:val="20"/>
        </w:rPr>
        <w:t>Brzeziny</w:t>
      </w:r>
      <w:r w:rsidRPr="00E91A8E">
        <w:rPr>
          <w:rFonts w:ascii="Arial" w:hAnsi="Arial" w:cs="Arial"/>
          <w:sz w:val="20"/>
          <w:szCs w:val="20"/>
        </w:rPr>
        <w:t xml:space="preserve"> są:</w:t>
      </w:r>
    </w:p>
    <w:p w14:paraId="5E3624DA" w14:textId="77777777" w:rsidR="00132C2F" w:rsidRPr="00E91A8E" w:rsidRDefault="00132C2F" w:rsidP="00E91A8E">
      <w:pPr>
        <w:pStyle w:val="Akapitzlist"/>
        <w:numPr>
          <w:ilvl w:val="0"/>
          <w:numId w:val="45"/>
        </w:numPr>
        <w:autoSpaceDE w:val="0"/>
        <w:autoSpaceDN w:val="0"/>
        <w:adjustRightInd w:val="0"/>
        <w:spacing w:before="0" w:line="360" w:lineRule="auto"/>
        <w:jc w:val="both"/>
        <w:rPr>
          <w:rFonts w:ascii="Arial" w:hAnsi="Arial" w:cs="Arial"/>
          <w:sz w:val="20"/>
          <w:szCs w:val="20"/>
        </w:rPr>
      </w:pPr>
      <w:r w:rsidRPr="00E91A8E">
        <w:rPr>
          <w:rFonts w:ascii="Arial" w:hAnsi="Arial" w:cs="Arial"/>
          <w:sz w:val="20"/>
          <w:szCs w:val="20"/>
        </w:rPr>
        <w:t xml:space="preserve">linie średniego napięcia 15kV ze stacjami transformatorowymi 15/0,4kV oraz linie niskiego napięcia, głównie napowietrzne. </w:t>
      </w:r>
    </w:p>
    <w:p w14:paraId="5E309B81" w14:textId="77777777" w:rsidR="00132C2F" w:rsidRPr="00E91A8E" w:rsidRDefault="00132C2F" w:rsidP="00E91A8E">
      <w:pPr>
        <w:pStyle w:val="Akapitzlist"/>
        <w:numPr>
          <w:ilvl w:val="0"/>
          <w:numId w:val="45"/>
        </w:numPr>
        <w:spacing w:before="0" w:line="360" w:lineRule="auto"/>
        <w:jc w:val="both"/>
        <w:rPr>
          <w:rFonts w:ascii="Arial" w:hAnsi="Arial" w:cs="Arial"/>
          <w:sz w:val="20"/>
          <w:szCs w:val="20"/>
        </w:rPr>
      </w:pPr>
      <w:r w:rsidRPr="00E91A8E">
        <w:rPr>
          <w:rFonts w:ascii="Arial" w:hAnsi="Arial" w:cs="Arial"/>
          <w:sz w:val="20"/>
          <w:szCs w:val="20"/>
        </w:rPr>
        <w:t>stacje telefonii komórkowej.</w:t>
      </w:r>
    </w:p>
    <w:p w14:paraId="09CA9BAD" w14:textId="4E1F658A"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Pomiary pól elektromagnetycznych (wg </w:t>
      </w:r>
      <w:r w:rsidR="00E2775A" w:rsidRPr="00E91A8E">
        <w:rPr>
          <w:rFonts w:ascii="Arial" w:hAnsi="Arial" w:cs="Arial"/>
          <w:sz w:val="20"/>
          <w:szCs w:val="20"/>
        </w:rPr>
        <w:t>G</w:t>
      </w:r>
      <w:r w:rsidRPr="00E91A8E">
        <w:rPr>
          <w:rFonts w:ascii="Arial" w:hAnsi="Arial" w:cs="Arial"/>
          <w:sz w:val="20"/>
          <w:szCs w:val="20"/>
        </w:rPr>
        <w:t xml:space="preserve">IOŚ) na terenach dostępnych dla ludności na obszarze województwa wielkopolskiego nie wykazały przekroczenia dopuszczalnych poziomów pól elektromagnetycznych w żadnym z badanych punktów pomiarowych. Na terenie gminy </w:t>
      </w:r>
      <w:r w:rsidR="00E2775A" w:rsidRPr="00E91A8E">
        <w:rPr>
          <w:rFonts w:ascii="Arial" w:hAnsi="Arial" w:cs="Arial"/>
          <w:sz w:val="20"/>
          <w:szCs w:val="20"/>
        </w:rPr>
        <w:t>Brzeziny</w:t>
      </w:r>
      <w:r w:rsidRPr="00E91A8E">
        <w:rPr>
          <w:rFonts w:ascii="Arial" w:hAnsi="Arial" w:cs="Arial"/>
          <w:sz w:val="20"/>
          <w:szCs w:val="20"/>
        </w:rPr>
        <w:t xml:space="preserve"> nie prowadzono takich pomiarów.</w:t>
      </w:r>
    </w:p>
    <w:p w14:paraId="3CC30055"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b/>
          <w:bCs/>
          <w:sz w:val="20"/>
          <w:szCs w:val="20"/>
        </w:rPr>
        <w:t>Wody powierzchniowe i podziemne</w:t>
      </w:r>
    </w:p>
    <w:p w14:paraId="1FF09778" w14:textId="3EF4D7FC"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Na terenie gminy </w:t>
      </w:r>
      <w:r w:rsidR="00E91A8E" w:rsidRPr="00E91A8E">
        <w:rPr>
          <w:rFonts w:ascii="Arial" w:hAnsi="Arial" w:cs="Arial"/>
          <w:sz w:val="20"/>
          <w:szCs w:val="20"/>
        </w:rPr>
        <w:t>Brzeziny</w:t>
      </w:r>
      <w:r w:rsidRPr="00E91A8E">
        <w:rPr>
          <w:rFonts w:ascii="Arial" w:hAnsi="Arial" w:cs="Arial"/>
          <w:sz w:val="20"/>
          <w:szCs w:val="20"/>
        </w:rPr>
        <w:t xml:space="preserve"> występują następujące jednolite części wód powierzchniowych:</w:t>
      </w:r>
    </w:p>
    <w:p w14:paraId="46C79A0A" w14:textId="0F9134ED" w:rsidR="0019411E" w:rsidRPr="00E91A8E" w:rsidRDefault="0019411E" w:rsidP="00E91A8E">
      <w:pPr>
        <w:pStyle w:val="Akapitzlist"/>
        <w:numPr>
          <w:ilvl w:val="0"/>
          <w:numId w:val="92"/>
        </w:numPr>
        <w:autoSpaceDE w:val="0"/>
        <w:autoSpaceDN w:val="0"/>
        <w:adjustRightInd w:val="0"/>
        <w:spacing w:before="0" w:line="360" w:lineRule="auto"/>
        <w:jc w:val="both"/>
        <w:rPr>
          <w:rFonts w:ascii="Arial" w:eastAsia="CIDFont+F1" w:hAnsi="Arial" w:cs="Arial"/>
          <w:kern w:val="0"/>
          <w:sz w:val="20"/>
          <w:szCs w:val="20"/>
          <w:lang w:eastAsia="en-US" w:bidi="ar-SA"/>
        </w:rPr>
      </w:pPr>
      <w:r w:rsidRPr="00E91A8E">
        <w:rPr>
          <w:rFonts w:ascii="Arial" w:eastAsia="CIDFont+F1" w:hAnsi="Arial" w:cs="Arial"/>
          <w:kern w:val="0"/>
          <w:sz w:val="20"/>
          <w:szCs w:val="20"/>
          <w:lang w:eastAsia="en-US" w:bidi="ar-SA"/>
        </w:rPr>
        <w:t>Kiełbaśnica</w:t>
      </w:r>
      <w:r w:rsidR="00E91A8E" w:rsidRPr="00E91A8E">
        <w:rPr>
          <w:rFonts w:ascii="Arial" w:eastAsia="CIDFont+F1" w:hAnsi="Arial" w:cs="Arial"/>
          <w:kern w:val="0"/>
          <w:sz w:val="20"/>
          <w:szCs w:val="20"/>
          <w:lang w:eastAsia="en-US" w:bidi="ar-SA"/>
        </w:rPr>
        <w:t xml:space="preserve"> (</w:t>
      </w:r>
      <w:r w:rsidR="00E91A8E" w:rsidRPr="00E91A8E">
        <w:rPr>
          <w:rFonts w:ascii="Arial" w:eastAsia="Calibri" w:hAnsi="Arial" w:cs="Arial"/>
          <w:bCs/>
          <w:noProof/>
          <w:sz w:val="20"/>
          <w:szCs w:val="20"/>
        </w:rPr>
        <w:t>RW60001518456)</w:t>
      </w:r>
      <w:r w:rsidRPr="00E91A8E">
        <w:rPr>
          <w:rFonts w:ascii="Arial" w:eastAsia="CIDFont+F1" w:hAnsi="Arial" w:cs="Arial"/>
          <w:kern w:val="0"/>
          <w:sz w:val="20"/>
          <w:szCs w:val="20"/>
          <w:lang w:eastAsia="en-US" w:bidi="ar-SA"/>
        </w:rPr>
        <w:t xml:space="preserve">, </w:t>
      </w:r>
    </w:p>
    <w:p w14:paraId="071C4B22" w14:textId="7CD544A3" w:rsidR="00E91A8E" w:rsidRPr="00E91A8E" w:rsidRDefault="0019411E" w:rsidP="00E91A8E">
      <w:pPr>
        <w:pStyle w:val="Akapitzlist"/>
        <w:numPr>
          <w:ilvl w:val="0"/>
          <w:numId w:val="92"/>
        </w:numPr>
        <w:autoSpaceDE w:val="0"/>
        <w:autoSpaceDN w:val="0"/>
        <w:adjustRightInd w:val="0"/>
        <w:spacing w:before="0" w:line="360" w:lineRule="auto"/>
        <w:jc w:val="both"/>
        <w:rPr>
          <w:rFonts w:ascii="Arial" w:eastAsia="CIDFont+F1" w:hAnsi="Arial" w:cs="Arial"/>
          <w:kern w:val="0"/>
          <w:sz w:val="20"/>
          <w:szCs w:val="20"/>
          <w:lang w:eastAsia="en-US" w:bidi="ar-SA"/>
        </w:rPr>
      </w:pPr>
      <w:proofErr w:type="spellStart"/>
      <w:r w:rsidRPr="00E91A8E">
        <w:rPr>
          <w:rFonts w:ascii="Arial" w:eastAsia="CIDFont+F1" w:hAnsi="Arial" w:cs="Arial"/>
          <w:kern w:val="0"/>
          <w:sz w:val="20"/>
          <w:szCs w:val="20"/>
          <w:lang w:eastAsia="en-US" w:bidi="ar-SA"/>
        </w:rPr>
        <w:t>Prosna</w:t>
      </w:r>
      <w:proofErr w:type="spellEnd"/>
      <w:r w:rsidRPr="00E91A8E">
        <w:rPr>
          <w:rFonts w:ascii="Arial" w:eastAsia="CIDFont+F1" w:hAnsi="Arial" w:cs="Arial"/>
          <w:kern w:val="0"/>
          <w:sz w:val="20"/>
          <w:szCs w:val="20"/>
          <w:lang w:eastAsia="en-US" w:bidi="ar-SA"/>
        </w:rPr>
        <w:t xml:space="preserve"> od Strugi Kraszewickiej do Ołoboku</w:t>
      </w:r>
      <w:r w:rsidR="00E91A8E" w:rsidRPr="00E91A8E">
        <w:rPr>
          <w:rFonts w:ascii="Arial" w:eastAsia="CIDFont+F1" w:hAnsi="Arial" w:cs="Arial"/>
          <w:kern w:val="0"/>
          <w:sz w:val="20"/>
          <w:szCs w:val="20"/>
          <w:lang w:eastAsia="en-US" w:bidi="ar-SA"/>
        </w:rPr>
        <w:t xml:space="preserve"> (</w:t>
      </w:r>
      <w:r w:rsidR="00E91A8E" w:rsidRPr="00E91A8E">
        <w:rPr>
          <w:rFonts w:ascii="Arial" w:eastAsia="Calibri" w:hAnsi="Arial" w:cs="Arial"/>
          <w:bCs/>
          <w:noProof/>
          <w:sz w:val="20"/>
          <w:szCs w:val="20"/>
        </w:rPr>
        <w:t>RW600011184399),</w:t>
      </w:r>
    </w:p>
    <w:p w14:paraId="004490BF" w14:textId="67F33C15" w:rsidR="00E91A8E" w:rsidRPr="00E91A8E" w:rsidRDefault="0019411E" w:rsidP="00E91A8E">
      <w:pPr>
        <w:pStyle w:val="Akapitzlist"/>
        <w:numPr>
          <w:ilvl w:val="0"/>
          <w:numId w:val="92"/>
        </w:numPr>
        <w:autoSpaceDE w:val="0"/>
        <w:autoSpaceDN w:val="0"/>
        <w:adjustRightInd w:val="0"/>
        <w:spacing w:before="0" w:line="360" w:lineRule="auto"/>
        <w:jc w:val="both"/>
        <w:rPr>
          <w:rFonts w:ascii="Arial" w:eastAsia="CIDFont+F1" w:hAnsi="Arial" w:cs="Arial"/>
          <w:kern w:val="0"/>
          <w:sz w:val="20"/>
          <w:szCs w:val="20"/>
          <w:lang w:eastAsia="en-US" w:bidi="ar-SA"/>
        </w:rPr>
      </w:pPr>
      <w:r w:rsidRPr="00E91A8E">
        <w:rPr>
          <w:rFonts w:ascii="Arial" w:eastAsia="CIDFont+F1" w:hAnsi="Arial" w:cs="Arial"/>
          <w:kern w:val="0"/>
          <w:sz w:val="20"/>
          <w:szCs w:val="20"/>
          <w:lang w:eastAsia="en-US" w:bidi="ar-SA"/>
        </w:rPr>
        <w:t>Żurawka</w:t>
      </w:r>
      <w:r w:rsidR="00E91A8E" w:rsidRPr="00E91A8E">
        <w:rPr>
          <w:rFonts w:ascii="Arial" w:eastAsia="CIDFont+F1" w:hAnsi="Arial" w:cs="Arial"/>
          <w:kern w:val="0"/>
          <w:sz w:val="20"/>
          <w:szCs w:val="20"/>
          <w:lang w:eastAsia="en-US" w:bidi="ar-SA"/>
        </w:rPr>
        <w:t xml:space="preserve"> (</w:t>
      </w:r>
      <w:r w:rsidR="00E91A8E" w:rsidRPr="00E91A8E">
        <w:rPr>
          <w:rFonts w:ascii="Arial" w:eastAsia="Calibri" w:hAnsi="Arial" w:cs="Arial"/>
          <w:bCs/>
          <w:noProof/>
          <w:sz w:val="20"/>
          <w:szCs w:val="20"/>
        </w:rPr>
        <w:t>RW6000101843929)</w:t>
      </w:r>
      <w:r w:rsidRPr="00E91A8E">
        <w:rPr>
          <w:rFonts w:ascii="Arial" w:eastAsia="CIDFont+F1" w:hAnsi="Arial" w:cs="Arial"/>
          <w:kern w:val="0"/>
          <w:sz w:val="20"/>
          <w:szCs w:val="20"/>
          <w:lang w:eastAsia="en-US" w:bidi="ar-SA"/>
        </w:rPr>
        <w:t xml:space="preserve">, </w:t>
      </w:r>
    </w:p>
    <w:p w14:paraId="2CC70588" w14:textId="42B474F8" w:rsidR="00E91A8E" w:rsidRPr="00E91A8E" w:rsidRDefault="0019411E" w:rsidP="00E91A8E">
      <w:pPr>
        <w:pStyle w:val="Akapitzlist"/>
        <w:numPr>
          <w:ilvl w:val="0"/>
          <w:numId w:val="92"/>
        </w:numPr>
        <w:autoSpaceDE w:val="0"/>
        <w:autoSpaceDN w:val="0"/>
        <w:adjustRightInd w:val="0"/>
        <w:spacing w:before="0" w:line="360" w:lineRule="auto"/>
        <w:jc w:val="both"/>
        <w:rPr>
          <w:rFonts w:ascii="Arial" w:eastAsia="CIDFont+F1" w:hAnsi="Arial" w:cs="Arial"/>
          <w:kern w:val="0"/>
          <w:sz w:val="20"/>
          <w:szCs w:val="20"/>
          <w:lang w:eastAsia="en-US" w:bidi="ar-SA"/>
        </w:rPr>
      </w:pPr>
      <w:r w:rsidRPr="00E91A8E">
        <w:rPr>
          <w:rFonts w:ascii="Arial" w:eastAsia="CIDFont+F1" w:hAnsi="Arial" w:cs="Arial"/>
          <w:kern w:val="0"/>
          <w:sz w:val="20"/>
          <w:szCs w:val="20"/>
          <w:lang w:eastAsia="en-US" w:bidi="ar-SA"/>
        </w:rPr>
        <w:t>Pokrzywnica</w:t>
      </w:r>
      <w:r w:rsidR="00E91A8E" w:rsidRPr="00E91A8E">
        <w:rPr>
          <w:rFonts w:ascii="Arial" w:eastAsia="CIDFont+F1" w:hAnsi="Arial" w:cs="Arial"/>
          <w:kern w:val="0"/>
          <w:sz w:val="20"/>
          <w:szCs w:val="20"/>
          <w:lang w:eastAsia="en-US" w:bidi="ar-SA"/>
        </w:rPr>
        <w:t xml:space="preserve"> (</w:t>
      </w:r>
      <w:r w:rsidR="00E91A8E" w:rsidRPr="00E91A8E">
        <w:rPr>
          <w:rFonts w:ascii="Arial" w:eastAsia="Calibri" w:hAnsi="Arial" w:cs="Arial"/>
          <w:bCs/>
          <w:noProof/>
          <w:sz w:val="20"/>
          <w:szCs w:val="20"/>
        </w:rPr>
        <w:t>RW600016184689)</w:t>
      </w:r>
    </w:p>
    <w:p w14:paraId="7955EEA2" w14:textId="5E827943" w:rsidR="0019411E" w:rsidRPr="00E91A8E" w:rsidRDefault="0019411E" w:rsidP="00E91A8E">
      <w:pPr>
        <w:pStyle w:val="Akapitzlist"/>
        <w:numPr>
          <w:ilvl w:val="0"/>
          <w:numId w:val="92"/>
        </w:numPr>
        <w:autoSpaceDE w:val="0"/>
        <w:autoSpaceDN w:val="0"/>
        <w:adjustRightInd w:val="0"/>
        <w:spacing w:before="0" w:line="360" w:lineRule="auto"/>
        <w:jc w:val="both"/>
        <w:rPr>
          <w:rFonts w:ascii="Arial" w:eastAsia="CIDFont+F1" w:hAnsi="Arial" w:cs="Arial"/>
          <w:kern w:val="0"/>
          <w:sz w:val="20"/>
          <w:szCs w:val="20"/>
          <w:lang w:eastAsia="en-US" w:bidi="ar-SA"/>
        </w:rPr>
      </w:pPr>
      <w:proofErr w:type="spellStart"/>
      <w:r w:rsidRPr="00E91A8E">
        <w:rPr>
          <w:rFonts w:ascii="Arial" w:eastAsia="CIDFont+F1" w:hAnsi="Arial" w:cs="Arial"/>
          <w:kern w:val="0"/>
          <w:sz w:val="20"/>
          <w:szCs w:val="20"/>
          <w:lang w:eastAsia="en-US" w:bidi="ar-SA"/>
        </w:rPr>
        <w:t>Łużyca</w:t>
      </w:r>
      <w:proofErr w:type="spellEnd"/>
      <w:r w:rsidRPr="00E91A8E">
        <w:rPr>
          <w:rFonts w:ascii="Arial" w:eastAsia="CIDFont+F1" w:hAnsi="Arial" w:cs="Arial"/>
          <w:kern w:val="0"/>
          <w:sz w:val="20"/>
          <w:szCs w:val="20"/>
          <w:lang w:eastAsia="en-US" w:bidi="ar-SA"/>
        </w:rPr>
        <w:t xml:space="preserve"> </w:t>
      </w:r>
      <w:r w:rsidR="00E91A8E" w:rsidRPr="00E91A8E">
        <w:rPr>
          <w:rFonts w:ascii="Arial" w:eastAsia="CIDFont+F1" w:hAnsi="Arial" w:cs="Arial"/>
          <w:kern w:val="0"/>
          <w:sz w:val="20"/>
          <w:szCs w:val="20"/>
          <w:lang w:eastAsia="en-US" w:bidi="ar-SA"/>
        </w:rPr>
        <w:t>(</w:t>
      </w:r>
      <w:r w:rsidR="00E91A8E" w:rsidRPr="00E91A8E">
        <w:rPr>
          <w:rFonts w:ascii="Arial" w:eastAsia="Calibri" w:hAnsi="Arial" w:cs="Arial"/>
          <w:bCs/>
          <w:noProof/>
          <w:sz w:val="20"/>
          <w:szCs w:val="20"/>
        </w:rPr>
        <w:t>RW600010184389)</w:t>
      </w:r>
    </w:p>
    <w:p w14:paraId="35AEAC7A" w14:textId="73E37D97" w:rsidR="00132C2F" w:rsidRPr="00E91A8E" w:rsidRDefault="00132C2F"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Stan wód</w:t>
      </w:r>
    </w:p>
    <w:p w14:paraId="091D2F62" w14:textId="77777777" w:rsidR="00AF5631" w:rsidRPr="00E91A8E" w:rsidRDefault="00AF5631" w:rsidP="00E91A8E">
      <w:pPr>
        <w:autoSpaceDE w:val="0"/>
        <w:autoSpaceDN w:val="0"/>
        <w:adjustRightInd w:val="0"/>
        <w:spacing w:line="360" w:lineRule="auto"/>
        <w:jc w:val="both"/>
        <w:rPr>
          <w:rFonts w:ascii="Arial" w:hAnsi="Arial" w:cs="Arial"/>
          <w:b/>
          <w:bCs/>
          <w:sz w:val="20"/>
          <w:szCs w:val="20"/>
        </w:rPr>
      </w:pPr>
      <w:r w:rsidRPr="00E91A8E">
        <w:rPr>
          <w:rFonts w:ascii="Arial" w:hAnsi="Arial" w:cs="Arial"/>
          <w:b/>
          <w:bCs/>
          <w:sz w:val="20"/>
          <w:szCs w:val="20"/>
        </w:rPr>
        <w:t>Jakość wody według badań w poprzednim okresie</w:t>
      </w:r>
    </w:p>
    <w:p w14:paraId="30B05D9B"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eastAsia="Calibri" w:hAnsi="Arial" w:cs="Arial"/>
          <w:b/>
          <w:bCs/>
          <w:noProof/>
          <w:sz w:val="20"/>
          <w:szCs w:val="20"/>
        </w:rPr>
        <w:t>Kiełbaśnica</w:t>
      </w:r>
      <w:r w:rsidRPr="00E91A8E">
        <w:rPr>
          <w:rFonts w:ascii="Arial" w:hAnsi="Arial" w:cs="Arial"/>
          <w:sz w:val="20"/>
          <w:szCs w:val="20"/>
        </w:rPr>
        <w:t xml:space="preserve"> </w:t>
      </w:r>
    </w:p>
    <w:p w14:paraId="61287058"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W ramach monitoringu operacyjnego prowadzonego w roku 2023 przez RWMŚ w Poznaniu zostały przebadane wody JCWP Kiełbaśnica RW60001518456 w punkcie pomiarowo- kontrolnym Kiełbaśnica - Godziesze Małe. Dla poszczególnych elementów otrzymano następujące wyniki:</w:t>
      </w:r>
    </w:p>
    <w:p w14:paraId="676AB888"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biologicznych: b.d.)</w:t>
      </w:r>
    </w:p>
    <w:p w14:paraId="04362E13"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 klasa elementów </w:t>
      </w:r>
      <w:proofErr w:type="spellStart"/>
      <w:r w:rsidRPr="00E91A8E">
        <w:rPr>
          <w:rFonts w:ascii="Arial" w:hAnsi="Arial" w:cs="Arial"/>
          <w:sz w:val="20"/>
          <w:szCs w:val="20"/>
        </w:rPr>
        <w:t>hydromorfologicznych</w:t>
      </w:r>
      <w:proofErr w:type="spellEnd"/>
      <w:r w:rsidRPr="00E91A8E">
        <w:rPr>
          <w:rFonts w:ascii="Arial" w:hAnsi="Arial" w:cs="Arial"/>
          <w:sz w:val="20"/>
          <w:szCs w:val="20"/>
        </w:rPr>
        <w:t>: b.d.</w:t>
      </w:r>
    </w:p>
    <w:p w14:paraId="2D923B43"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fizykochemicznych: &gt;II (powyżej stan dobry)</w:t>
      </w:r>
    </w:p>
    <w:p w14:paraId="5DF84132" w14:textId="77777777" w:rsidR="00E91A8E" w:rsidRPr="00E91A8E" w:rsidRDefault="00E91A8E" w:rsidP="00E91A8E">
      <w:pPr>
        <w:autoSpaceDE w:val="0"/>
        <w:autoSpaceDN w:val="0"/>
        <w:adjustRightInd w:val="0"/>
        <w:spacing w:line="360" w:lineRule="auto"/>
        <w:jc w:val="both"/>
        <w:rPr>
          <w:rFonts w:ascii="Arial" w:eastAsia="Times New Roman" w:hAnsi="Arial" w:cs="Arial"/>
          <w:kern w:val="0"/>
          <w:sz w:val="20"/>
          <w:szCs w:val="20"/>
          <w:lang w:eastAsia="pl-PL" w:bidi="ar-SA"/>
        </w:rPr>
      </w:pPr>
      <w:r w:rsidRPr="00E91A8E">
        <w:rPr>
          <w:rFonts w:ascii="Arial" w:hAnsi="Arial" w:cs="Arial"/>
          <w:sz w:val="20"/>
          <w:szCs w:val="20"/>
        </w:rPr>
        <w:t xml:space="preserve">- klasa elementów fizykochemicznych – specyficzne zanieczyszczenia syntetyczne i niesyntetyczne: </w:t>
      </w:r>
      <w:r w:rsidRPr="00E91A8E">
        <w:rPr>
          <w:rFonts w:ascii="Arial" w:hAnsi="Arial" w:cs="Arial"/>
          <w:sz w:val="20"/>
          <w:szCs w:val="20"/>
        </w:rPr>
        <w:br/>
      </w:r>
      <w:r w:rsidRPr="00E91A8E">
        <w:rPr>
          <w:rFonts w:ascii="Arial" w:eastAsia="Times New Roman" w:hAnsi="Arial" w:cs="Arial"/>
          <w:kern w:val="0"/>
          <w:sz w:val="20"/>
          <w:szCs w:val="20"/>
          <w:lang w:eastAsia="pl-PL" w:bidi="ar-SA"/>
        </w:rPr>
        <w:t xml:space="preserve">– b.d. </w:t>
      </w:r>
    </w:p>
    <w:p w14:paraId="17E9FC6C"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Stan ekologiczny </w:t>
      </w:r>
      <w:r w:rsidRPr="00E91A8E">
        <w:rPr>
          <w:rFonts w:ascii="Arial" w:eastAsia="Times New Roman" w:hAnsi="Arial" w:cs="Arial"/>
          <w:kern w:val="0"/>
          <w:sz w:val="20"/>
          <w:szCs w:val="20"/>
          <w:lang w:eastAsia="pl-PL" w:bidi="ar-SA"/>
        </w:rPr>
        <w:t>– b.d.</w:t>
      </w:r>
    </w:p>
    <w:p w14:paraId="06858C3C" w14:textId="77777777" w:rsidR="00E91A8E" w:rsidRPr="00E91A8E" w:rsidRDefault="00E91A8E" w:rsidP="00E91A8E">
      <w:pPr>
        <w:suppressAutoHyphens w:val="0"/>
        <w:spacing w:line="360" w:lineRule="auto"/>
        <w:jc w:val="both"/>
        <w:rPr>
          <w:rFonts w:ascii="Arial" w:eastAsia="Times New Roman" w:hAnsi="Arial" w:cs="Arial"/>
          <w:kern w:val="0"/>
          <w:sz w:val="20"/>
          <w:szCs w:val="20"/>
          <w:lang w:eastAsia="pl-PL" w:bidi="ar-SA"/>
        </w:rPr>
      </w:pPr>
      <w:r w:rsidRPr="00E91A8E">
        <w:rPr>
          <w:rFonts w:ascii="Arial" w:hAnsi="Arial" w:cs="Arial"/>
          <w:sz w:val="20"/>
          <w:szCs w:val="20"/>
        </w:rPr>
        <w:t xml:space="preserve">Stan chemiczny </w:t>
      </w:r>
      <w:r w:rsidRPr="00E91A8E">
        <w:rPr>
          <w:rFonts w:ascii="Arial" w:eastAsia="Times New Roman" w:hAnsi="Arial" w:cs="Arial"/>
          <w:kern w:val="0"/>
          <w:sz w:val="20"/>
          <w:szCs w:val="20"/>
          <w:lang w:eastAsia="pl-PL" w:bidi="ar-SA"/>
        </w:rPr>
        <w:t xml:space="preserve">– b.d. </w:t>
      </w:r>
    </w:p>
    <w:p w14:paraId="4C619AD6"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Ogólny stan wód </w:t>
      </w:r>
      <w:r w:rsidRPr="00E91A8E">
        <w:rPr>
          <w:rFonts w:ascii="Arial" w:eastAsia="Times New Roman" w:hAnsi="Arial" w:cs="Arial"/>
          <w:kern w:val="0"/>
          <w:sz w:val="20"/>
          <w:szCs w:val="20"/>
          <w:lang w:eastAsia="pl-PL" w:bidi="ar-SA"/>
        </w:rPr>
        <w:t>– b.d.</w:t>
      </w:r>
    </w:p>
    <w:p w14:paraId="0B64C925" w14:textId="77777777" w:rsidR="00E91A8E" w:rsidRPr="00E91A8E" w:rsidRDefault="00E91A8E" w:rsidP="00E91A8E">
      <w:pPr>
        <w:autoSpaceDE w:val="0"/>
        <w:autoSpaceDN w:val="0"/>
        <w:adjustRightInd w:val="0"/>
        <w:spacing w:line="360" w:lineRule="auto"/>
        <w:jc w:val="both"/>
        <w:rPr>
          <w:rFonts w:ascii="Arial" w:hAnsi="Arial" w:cs="Arial"/>
          <w:b/>
          <w:bCs/>
          <w:sz w:val="20"/>
          <w:szCs w:val="20"/>
        </w:rPr>
      </w:pPr>
      <w:proofErr w:type="spellStart"/>
      <w:r w:rsidRPr="00E91A8E">
        <w:rPr>
          <w:rFonts w:ascii="Arial" w:hAnsi="Arial" w:cs="Arial"/>
          <w:b/>
          <w:bCs/>
          <w:sz w:val="20"/>
          <w:szCs w:val="20"/>
        </w:rPr>
        <w:t>Prosna</w:t>
      </w:r>
      <w:proofErr w:type="spellEnd"/>
      <w:r w:rsidRPr="00E91A8E">
        <w:rPr>
          <w:rFonts w:ascii="Arial" w:hAnsi="Arial" w:cs="Arial"/>
          <w:b/>
          <w:bCs/>
          <w:sz w:val="20"/>
          <w:szCs w:val="20"/>
        </w:rPr>
        <w:t xml:space="preserve"> od Strugi Kraszewickiej do Ołoboku </w:t>
      </w:r>
    </w:p>
    <w:p w14:paraId="7CE4F52C" w14:textId="5A4E5D79"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W ramach monitoringu operacyjnego prowadzonego w roku 2023 przez RWMŚ w Poznaniu zostały przebadane wody JCWP  </w:t>
      </w:r>
      <w:proofErr w:type="spellStart"/>
      <w:r w:rsidRPr="00E91A8E">
        <w:rPr>
          <w:rFonts w:ascii="Arial" w:hAnsi="Arial" w:cs="Arial"/>
          <w:sz w:val="20"/>
          <w:szCs w:val="20"/>
        </w:rPr>
        <w:t>Prosna</w:t>
      </w:r>
      <w:proofErr w:type="spellEnd"/>
      <w:r w:rsidRPr="00E91A8E">
        <w:rPr>
          <w:rFonts w:ascii="Arial" w:hAnsi="Arial" w:cs="Arial"/>
          <w:sz w:val="20"/>
          <w:szCs w:val="20"/>
        </w:rPr>
        <w:t xml:space="preserve"> od Strugi Kraszewickiej do Ołoboku RW600011184399</w:t>
      </w:r>
      <w:r w:rsidRPr="00E91A8E">
        <w:rPr>
          <w:rFonts w:ascii="Arial" w:hAnsi="Arial" w:cs="Arial"/>
          <w:sz w:val="20"/>
          <w:szCs w:val="20"/>
        </w:rPr>
        <w:br/>
        <w:t xml:space="preserve">w punkcie pomiarowo-kontrolnym </w:t>
      </w:r>
      <w:proofErr w:type="spellStart"/>
      <w:r w:rsidRPr="00E91A8E">
        <w:rPr>
          <w:rFonts w:ascii="Arial" w:hAnsi="Arial" w:cs="Arial"/>
          <w:sz w:val="20"/>
          <w:szCs w:val="20"/>
        </w:rPr>
        <w:t>Prosna</w:t>
      </w:r>
      <w:proofErr w:type="spellEnd"/>
      <w:r w:rsidRPr="00E91A8E">
        <w:rPr>
          <w:rFonts w:ascii="Arial" w:hAnsi="Arial" w:cs="Arial"/>
          <w:sz w:val="20"/>
          <w:szCs w:val="20"/>
        </w:rPr>
        <w:t xml:space="preserve"> - Wola Droszewska. Dla poszczególnych elementów otrzymano następujące wyniki:</w:t>
      </w:r>
    </w:p>
    <w:p w14:paraId="769EA493"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biologicznych: III (stan umiarkowany)</w:t>
      </w:r>
    </w:p>
    <w:p w14:paraId="3F1C8487"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 klasa elementów </w:t>
      </w:r>
      <w:proofErr w:type="spellStart"/>
      <w:r w:rsidRPr="00E91A8E">
        <w:rPr>
          <w:rFonts w:ascii="Arial" w:hAnsi="Arial" w:cs="Arial"/>
          <w:sz w:val="20"/>
          <w:szCs w:val="20"/>
        </w:rPr>
        <w:t>hydromorfologicznych</w:t>
      </w:r>
      <w:proofErr w:type="spellEnd"/>
      <w:r w:rsidRPr="00E91A8E">
        <w:rPr>
          <w:rFonts w:ascii="Arial" w:hAnsi="Arial" w:cs="Arial"/>
          <w:sz w:val="20"/>
          <w:szCs w:val="20"/>
        </w:rPr>
        <w:t xml:space="preserve">: I stan j </w:t>
      </w:r>
      <w:proofErr w:type="spellStart"/>
      <w:r w:rsidRPr="00E91A8E">
        <w:rPr>
          <w:rFonts w:ascii="Arial" w:hAnsi="Arial" w:cs="Arial"/>
          <w:sz w:val="20"/>
          <w:szCs w:val="20"/>
        </w:rPr>
        <w:t>b.dobrego</w:t>
      </w:r>
      <w:proofErr w:type="spellEnd"/>
      <w:r w:rsidRPr="00E91A8E">
        <w:rPr>
          <w:rFonts w:ascii="Arial" w:hAnsi="Arial" w:cs="Arial"/>
          <w:sz w:val="20"/>
          <w:szCs w:val="20"/>
        </w:rPr>
        <w:t>.</w:t>
      </w:r>
    </w:p>
    <w:p w14:paraId="441502E3"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fizykochemicznych: &gt;II (powyżej stan dobrego)</w:t>
      </w:r>
    </w:p>
    <w:p w14:paraId="751CA21E"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 klasa elementów fizykochemicznych – specyficzne zanieczyszczenia syntetyczne </w:t>
      </w:r>
      <w:r w:rsidRPr="00E91A8E">
        <w:rPr>
          <w:rFonts w:ascii="Arial" w:hAnsi="Arial" w:cs="Arial"/>
          <w:sz w:val="20"/>
          <w:szCs w:val="20"/>
        </w:rPr>
        <w:br/>
        <w:t>i niesyntetyczne: II (potencjał dobry),</w:t>
      </w:r>
    </w:p>
    <w:p w14:paraId="66844910"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Stan ekologiczny – b.d. </w:t>
      </w:r>
    </w:p>
    <w:p w14:paraId="7BF3E7DD" w14:textId="77777777" w:rsidR="00E91A8E" w:rsidRPr="00E91A8E" w:rsidRDefault="00E91A8E" w:rsidP="00E91A8E">
      <w:pPr>
        <w:suppressAutoHyphens w:val="0"/>
        <w:spacing w:line="360" w:lineRule="auto"/>
        <w:jc w:val="both"/>
        <w:rPr>
          <w:rFonts w:ascii="Arial" w:eastAsia="Times New Roman" w:hAnsi="Arial" w:cs="Arial"/>
          <w:kern w:val="0"/>
          <w:sz w:val="20"/>
          <w:szCs w:val="20"/>
          <w:lang w:eastAsia="pl-PL" w:bidi="ar-SA"/>
        </w:rPr>
      </w:pPr>
      <w:r w:rsidRPr="00E91A8E">
        <w:rPr>
          <w:rFonts w:ascii="Arial" w:hAnsi="Arial" w:cs="Arial"/>
          <w:sz w:val="20"/>
          <w:szCs w:val="20"/>
        </w:rPr>
        <w:lastRenderedPageBreak/>
        <w:t>Stan chemiczny  – b.d.</w:t>
      </w:r>
    </w:p>
    <w:p w14:paraId="57130F8E"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Ogólny stan wód  – b.d.</w:t>
      </w:r>
    </w:p>
    <w:p w14:paraId="77A7AD96" w14:textId="26341EA6" w:rsidR="00E91A8E" w:rsidRPr="00E91A8E" w:rsidRDefault="00E91A8E" w:rsidP="00E91A8E">
      <w:pPr>
        <w:spacing w:line="360" w:lineRule="auto"/>
        <w:rPr>
          <w:rFonts w:ascii="Arial" w:hAnsi="Arial" w:cs="Arial"/>
          <w:b/>
          <w:bCs/>
          <w:sz w:val="20"/>
          <w:szCs w:val="20"/>
        </w:rPr>
      </w:pPr>
      <w:r w:rsidRPr="00E91A8E">
        <w:rPr>
          <w:rFonts w:ascii="Arial" w:hAnsi="Arial" w:cs="Arial"/>
          <w:b/>
          <w:bCs/>
          <w:sz w:val="20"/>
          <w:szCs w:val="20"/>
        </w:rPr>
        <w:t>Żurawka</w:t>
      </w:r>
    </w:p>
    <w:p w14:paraId="3AAF92BD"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W ramach monitoringu operacyjnego prowadzonego przez RWMŚ w Poznaniu w ostatnim okresie nie zostały przebadane wody JCWP Żurawka RW6000101843929.</w:t>
      </w:r>
    </w:p>
    <w:p w14:paraId="4FB067BC" w14:textId="77777777" w:rsidR="00E91A8E" w:rsidRPr="00E91A8E" w:rsidRDefault="00E91A8E" w:rsidP="00E91A8E">
      <w:pPr>
        <w:spacing w:line="360" w:lineRule="auto"/>
        <w:jc w:val="both"/>
        <w:rPr>
          <w:rFonts w:ascii="Arial" w:eastAsia="Calibri" w:hAnsi="Arial" w:cs="Arial"/>
          <w:bCs/>
          <w:noProof/>
          <w:sz w:val="20"/>
          <w:szCs w:val="20"/>
        </w:rPr>
      </w:pPr>
      <w:r w:rsidRPr="00E91A8E">
        <w:rPr>
          <w:rFonts w:ascii="Arial" w:eastAsia="Calibri" w:hAnsi="Arial" w:cs="Arial"/>
          <w:bCs/>
          <w:noProof/>
          <w:sz w:val="20"/>
          <w:szCs w:val="20"/>
        </w:rPr>
        <w:t>Stan/potencjał ekologiczny - umiarkowany stan ekologiczny</w:t>
      </w:r>
    </w:p>
    <w:p w14:paraId="3D8865BF" w14:textId="77777777" w:rsidR="00E91A8E" w:rsidRPr="00E91A8E" w:rsidRDefault="00E91A8E" w:rsidP="00E91A8E">
      <w:pPr>
        <w:spacing w:line="360" w:lineRule="auto"/>
        <w:jc w:val="both"/>
        <w:rPr>
          <w:rFonts w:ascii="Arial" w:eastAsia="Calibri" w:hAnsi="Arial" w:cs="Arial"/>
          <w:bCs/>
          <w:noProof/>
          <w:sz w:val="20"/>
          <w:szCs w:val="20"/>
        </w:rPr>
      </w:pPr>
      <w:r w:rsidRPr="00E91A8E">
        <w:rPr>
          <w:rFonts w:ascii="Arial" w:eastAsia="Calibri" w:hAnsi="Arial" w:cs="Arial"/>
          <w:bCs/>
          <w:noProof/>
          <w:sz w:val="20"/>
          <w:szCs w:val="20"/>
        </w:rPr>
        <w:t>Wskaźniki determinujące stan/ potencjał ekologiczny - BZT5, OWO, azot ogólny, azot azotanowy; fitobentos</w:t>
      </w:r>
    </w:p>
    <w:p w14:paraId="34B4310C" w14:textId="77777777" w:rsidR="00E91A8E" w:rsidRPr="00E91A8E" w:rsidRDefault="00E91A8E" w:rsidP="00E91A8E">
      <w:pPr>
        <w:spacing w:line="360" w:lineRule="auto"/>
        <w:jc w:val="both"/>
        <w:rPr>
          <w:rFonts w:ascii="Arial" w:eastAsia="Calibri" w:hAnsi="Arial" w:cs="Arial"/>
          <w:bCs/>
          <w:noProof/>
          <w:sz w:val="20"/>
          <w:szCs w:val="20"/>
        </w:rPr>
      </w:pPr>
      <w:r w:rsidRPr="00E91A8E">
        <w:rPr>
          <w:rFonts w:ascii="Arial" w:eastAsia="Calibri" w:hAnsi="Arial" w:cs="Arial"/>
          <w:bCs/>
          <w:noProof/>
          <w:sz w:val="20"/>
          <w:szCs w:val="20"/>
        </w:rPr>
        <w:t>Stan chemiczny - brak danych</w:t>
      </w:r>
    </w:p>
    <w:p w14:paraId="7FCA58F8" w14:textId="77777777" w:rsidR="00E91A8E" w:rsidRPr="00E91A8E" w:rsidRDefault="00E91A8E" w:rsidP="00E91A8E">
      <w:pPr>
        <w:spacing w:line="360" w:lineRule="auto"/>
        <w:jc w:val="both"/>
        <w:rPr>
          <w:rFonts w:ascii="Arial" w:eastAsia="Calibri" w:hAnsi="Arial" w:cs="Arial"/>
          <w:bCs/>
          <w:noProof/>
          <w:sz w:val="20"/>
          <w:szCs w:val="20"/>
        </w:rPr>
      </w:pPr>
      <w:r w:rsidRPr="00E91A8E">
        <w:rPr>
          <w:rFonts w:ascii="Arial" w:eastAsia="Calibri" w:hAnsi="Arial" w:cs="Arial"/>
          <w:bCs/>
          <w:noProof/>
          <w:sz w:val="20"/>
          <w:szCs w:val="20"/>
        </w:rPr>
        <w:t>Wskaźniki determinujące stan chemiczny - nie dotyczy</w:t>
      </w:r>
    </w:p>
    <w:p w14:paraId="10C42A77" w14:textId="77777777" w:rsidR="00E91A8E" w:rsidRPr="00E91A8E" w:rsidRDefault="00E91A8E" w:rsidP="00E91A8E">
      <w:pPr>
        <w:spacing w:line="360" w:lineRule="auto"/>
        <w:jc w:val="both"/>
        <w:rPr>
          <w:rFonts w:ascii="Arial" w:eastAsia="Calibri" w:hAnsi="Arial" w:cs="Arial"/>
          <w:bCs/>
          <w:noProof/>
          <w:sz w:val="20"/>
          <w:szCs w:val="20"/>
        </w:rPr>
      </w:pPr>
      <w:r w:rsidRPr="00E91A8E">
        <w:rPr>
          <w:rFonts w:ascii="Arial" w:eastAsia="Calibri" w:hAnsi="Arial" w:cs="Arial"/>
          <w:bCs/>
          <w:noProof/>
          <w:sz w:val="20"/>
          <w:szCs w:val="20"/>
        </w:rPr>
        <w:t>Stan (ogólny) - zły stan wód</w:t>
      </w:r>
    </w:p>
    <w:p w14:paraId="09F43785" w14:textId="65D2945A" w:rsidR="00E91A8E" w:rsidRPr="00E91A8E" w:rsidRDefault="00E91A8E" w:rsidP="00E91A8E">
      <w:pPr>
        <w:spacing w:line="360" w:lineRule="auto"/>
        <w:rPr>
          <w:rFonts w:ascii="Arial" w:hAnsi="Arial" w:cs="Arial"/>
          <w:b/>
          <w:bCs/>
          <w:sz w:val="20"/>
          <w:szCs w:val="20"/>
        </w:rPr>
      </w:pPr>
      <w:r w:rsidRPr="00E91A8E">
        <w:rPr>
          <w:rFonts w:ascii="Arial" w:hAnsi="Arial" w:cs="Arial"/>
          <w:b/>
          <w:bCs/>
          <w:sz w:val="20"/>
          <w:szCs w:val="20"/>
        </w:rPr>
        <w:t>Pokrzywnica</w:t>
      </w:r>
    </w:p>
    <w:p w14:paraId="3ABEA342"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W ramach monitoringu operacyjnego prowadzonego w roku 2023 przez RWMŚ w Poznaniu zostały przebadane wody JCWP Pokrzywnica RW600016184689 w punkcie pomiarowo- kontrolnym Pokrzywnica - Porwity. Dla poszczególnych elementów otrzymano następujące wyniki:</w:t>
      </w:r>
    </w:p>
    <w:p w14:paraId="3E89F87D"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biologicznych: brak klasyfikacji</w:t>
      </w:r>
    </w:p>
    <w:p w14:paraId="4E0EA143"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fizykochemicznych: brak klasyfikacji</w:t>
      </w:r>
    </w:p>
    <w:p w14:paraId="224D569E"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 klasa elementów </w:t>
      </w:r>
      <w:proofErr w:type="spellStart"/>
      <w:r w:rsidRPr="00E91A8E">
        <w:rPr>
          <w:rFonts w:ascii="Arial" w:hAnsi="Arial" w:cs="Arial"/>
          <w:sz w:val="20"/>
          <w:szCs w:val="20"/>
        </w:rPr>
        <w:t>hydromorfologicznych</w:t>
      </w:r>
      <w:proofErr w:type="spellEnd"/>
      <w:r w:rsidRPr="00E91A8E">
        <w:rPr>
          <w:rFonts w:ascii="Arial" w:hAnsi="Arial" w:cs="Arial"/>
          <w:sz w:val="20"/>
          <w:szCs w:val="20"/>
        </w:rPr>
        <w:t>: II (dobry)</w:t>
      </w:r>
    </w:p>
    <w:p w14:paraId="0C00A59F"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fizykochemicznych – specyficzne zanieczyszczenia syntetyczne i niesyntetyczne: brak klasyfikacji</w:t>
      </w:r>
    </w:p>
    <w:p w14:paraId="0FDE7D69"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Potencjał ekologiczny - brak klasyfikacji</w:t>
      </w:r>
    </w:p>
    <w:p w14:paraId="657DE4E8" w14:textId="77777777" w:rsidR="00E91A8E" w:rsidRPr="00E91A8E" w:rsidRDefault="00E91A8E" w:rsidP="00E91A8E">
      <w:pPr>
        <w:suppressAutoHyphens w:val="0"/>
        <w:spacing w:line="360" w:lineRule="auto"/>
        <w:jc w:val="both"/>
        <w:rPr>
          <w:rFonts w:ascii="Arial" w:hAnsi="Arial" w:cs="Arial"/>
          <w:sz w:val="20"/>
          <w:szCs w:val="20"/>
        </w:rPr>
      </w:pPr>
      <w:r w:rsidRPr="00E91A8E">
        <w:rPr>
          <w:rFonts w:ascii="Arial" w:hAnsi="Arial" w:cs="Arial"/>
          <w:sz w:val="20"/>
          <w:szCs w:val="20"/>
        </w:rPr>
        <w:t xml:space="preserve">Stan chemiczny brak klasyfikacji </w:t>
      </w:r>
    </w:p>
    <w:p w14:paraId="29C3883A" w14:textId="77777777" w:rsidR="00E91A8E" w:rsidRPr="00E91A8E" w:rsidRDefault="00E91A8E" w:rsidP="00E91A8E">
      <w:pPr>
        <w:suppressAutoHyphens w:val="0"/>
        <w:spacing w:line="360" w:lineRule="auto"/>
        <w:jc w:val="both"/>
        <w:rPr>
          <w:rFonts w:ascii="Arial" w:hAnsi="Arial" w:cs="Arial"/>
          <w:sz w:val="20"/>
          <w:szCs w:val="20"/>
        </w:rPr>
      </w:pPr>
      <w:r w:rsidRPr="00E91A8E">
        <w:rPr>
          <w:rFonts w:ascii="Arial" w:hAnsi="Arial" w:cs="Arial"/>
          <w:sz w:val="20"/>
          <w:szCs w:val="20"/>
        </w:rPr>
        <w:t>Ogólny stan wód brak klasyfikacji</w:t>
      </w:r>
    </w:p>
    <w:p w14:paraId="757C5B73" w14:textId="71B57428" w:rsidR="00E91A8E" w:rsidRPr="00E91A8E" w:rsidRDefault="00E91A8E" w:rsidP="00E91A8E">
      <w:pPr>
        <w:spacing w:line="360" w:lineRule="auto"/>
        <w:rPr>
          <w:rFonts w:ascii="Arial" w:hAnsi="Arial" w:cs="Arial"/>
          <w:b/>
          <w:bCs/>
          <w:sz w:val="20"/>
          <w:szCs w:val="20"/>
        </w:rPr>
      </w:pPr>
      <w:proofErr w:type="spellStart"/>
      <w:r w:rsidRPr="00E91A8E">
        <w:rPr>
          <w:rFonts w:ascii="Arial" w:hAnsi="Arial" w:cs="Arial"/>
          <w:b/>
          <w:bCs/>
          <w:sz w:val="20"/>
          <w:szCs w:val="20"/>
        </w:rPr>
        <w:t>Łużyca</w:t>
      </w:r>
      <w:proofErr w:type="spellEnd"/>
    </w:p>
    <w:p w14:paraId="70257CBA"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W ramach monitoringu operacyjnego prowadzonego w roku 2023 przez RWMŚ w Poznaniu zostały przebadane wody JCWP </w:t>
      </w:r>
      <w:proofErr w:type="spellStart"/>
      <w:r w:rsidRPr="00E91A8E">
        <w:rPr>
          <w:rFonts w:ascii="Arial" w:hAnsi="Arial" w:cs="Arial"/>
          <w:sz w:val="20"/>
          <w:szCs w:val="20"/>
        </w:rPr>
        <w:t>Łużyca</w:t>
      </w:r>
      <w:proofErr w:type="spellEnd"/>
      <w:r w:rsidRPr="00E91A8E">
        <w:rPr>
          <w:rFonts w:ascii="Arial" w:hAnsi="Arial" w:cs="Arial"/>
          <w:sz w:val="20"/>
          <w:szCs w:val="20"/>
        </w:rPr>
        <w:t xml:space="preserve"> RW600010184389w punkcie pomiarowo- kontrolnym </w:t>
      </w:r>
      <w:proofErr w:type="spellStart"/>
      <w:r w:rsidRPr="00E91A8E">
        <w:rPr>
          <w:rFonts w:ascii="Arial" w:hAnsi="Arial" w:cs="Arial"/>
          <w:sz w:val="20"/>
          <w:szCs w:val="20"/>
        </w:rPr>
        <w:t>Łużyca</w:t>
      </w:r>
      <w:proofErr w:type="spellEnd"/>
      <w:r w:rsidRPr="00E91A8E">
        <w:rPr>
          <w:rFonts w:ascii="Arial" w:hAnsi="Arial" w:cs="Arial"/>
          <w:sz w:val="20"/>
          <w:szCs w:val="20"/>
        </w:rPr>
        <w:t xml:space="preserve"> - Ostrów Kaliski. Dla poszczególnych elementów otrzymano następujące wyniki:</w:t>
      </w:r>
    </w:p>
    <w:p w14:paraId="692EDB96"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biologicznych: III (umiarkowany)</w:t>
      </w:r>
    </w:p>
    <w:p w14:paraId="45AAF89C"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fizykochemicznych: brak klasyfikacji</w:t>
      </w:r>
    </w:p>
    <w:p w14:paraId="4B1060D2"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 klasa elementów </w:t>
      </w:r>
      <w:proofErr w:type="spellStart"/>
      <w:r w:rsidRPr="00E91A8E">
        <w:rPr>
          <w:rFonts w:ascii="Arial" w:hAnsi="Arial" w:cs="Arial"/>
          <w:sz w:val="20"/>
          <w:szCs w:val="20"/>
        </w:rPr>
        <w:t>hydromorfologicznych</w:t>
      </w:r>
      <w:proofErr w:type="spellEnd"/>
      <w:r w:rsidRPr="00E91A8E">
        <w:rPr>
          <w:rFonts w:ascii="Arial" w:hAnsi="Arial" w:cs="Arial"/>
          <w:sz w:val="20"/>
          <w:szCs w:val="20"/>
        </w:rPr>
        <w:t>: II (dobry)</w:t>
      </w:r>
    </w:p>
    <w:p w14:paraId="4E5F448F"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klasa elementów fizykochemicznych – specyficzne zanieczyszczenia syntetyczne i niesyntetyczne: brak klasyfikacji</w:t>
      </w:r>
    </w:p>
    <w:p w14:paraId="37D60DD9"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Potencjał ekologiczny - brak klasyfikacji</w:t>
      </w:r>
    </w:p>
    <w:p w14:paraId="29DE06E4" w14:textId="77777777" w:rsidR="00E91A8E" w:rsidRPr="00E91A8E" w:rsidRDefault="00E91A8E" w:rsidP="00E91A8E">
      <w:pPr>
        <w:suppressAutoHyphens w:val="0"/>
        <w:spacing w:line="360" w:lineRule="auto"/>
        <w:jc w:val="both"/>
        <w:rPr>
          <w:rFonts w:ascii="Arial" w:eastAsia="Times New Roman" w:hAnsi="Arial" w:cs="Arial"/>
          <w:kern w:val="0"/>
          <w:sz w:val="20"/>
          <w:szCs w:val="20"/>
          <w:lang w:eastAsia="pl-PL" w:bidi="ar-SA"/>
        </w:rPr>
      </w:pPr>
      <w:r w:rsidRPr="00E91A8E">
        <w:rPr>
          <w:rFonts w:ascii="Arial" w:hAnsi="Arial" w:cs="Arial"/>
          <w:sz w:val="20"/>
          <w:szCs w:val="20"/>
        </w:rPr>
        <w:t xml:space="preserve">Stan chemiczny </w:t>
      </w:r>
      <w:r w:rsidRPr="00E91A8E">
        <w:rPr>
          <w:rFonts w:ascii="Arial" w:eastAsia="Times New Roman" w:hAnsi="Arial" w:cs="Arial"/>
          <w:kern w:val="0"/>
          <w:sz w:val="20"/>
          <w:szCs w:val="20"/>
          <w:lang w:eastAsia="pl-PL" w:bidi="ar-SA"/>
        </w:rPr>
        <w:t xml:space="preserve">- </w:t>
      </w:r>
      <w:r w:rsidRPr="00E91A8E">
        <w:rPr>
          <w:rFonts w:ascii="Arial" w:hAnsi="Arial" w:cs="Arial"/>
          <w:sz w:val="20"/>
          <w:szCs w:val="20"/>
        </w:rPr>
        <w:t>brak klasyfikacji</w:t>
      </w:r>
      <w:r w:rsidRPr="00E91A8E">
        <w:rPr>
          <w:rFonts w:ascii="Arial" w:eastAsia="Times New Roman" w:hAnsi="Arial" w:cs="Arial"/>
          <w:kern w:val="0"/>
          <w:sz w:val="20"/>
          <w:szCs w:val="20"/>
          <w:lang w:eastAsia="pl-PL" w:bidi="ar-SA"/>
        </w:rPr>
        <w:t xml:space="preserve">. </w:t>
      </w:r>
    </w:p>
    <w:p w14:paraId="45BB1020" w14:textId="77777777" w:rsidR="00E91A8E" w:rsidRPr="00E91A8E" w:rsidRDefault="00E91A8E" w:rsidP="00E91A8E">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Ogólny stan wód - brak klasyfikacji.</w:t>
      </w:r>
    </w:p>
    <w:p w14:paraId="6D840B06" w14:textId="27D68CEF" w:rsidR="00132C2F" w:rsidRPr="00E91A8E" w:rsidRDefault="00132C2F" w:rsidP="00E91A8E">
      <w:pPr>
        <w:spacing w:line="360" w:lineRule="auto"/>
        <w:rPr>
          <w:rFonts w:ascii="Arial" w:hAnsi="Arial" w:cs="Arial"/>
          <w:b/>
          <w:bCs/>
          <w:sz w:val="20"/>
          <w:szCs w:val="20"/>
        </w:rPr>
      </w:pPr>
      <w:r w:rsidRPr="00E91A8E">
        <w:rPr>
          <w:rFonts w:ascii="Arial" w:hAnsi="Arial" w:cs="Arial"/>
          <w:b/>
          <w:bCs/>
          <w:sz w:val="20"/>
          <w:szCs w:val="20"/>
        </w:rPr>
        <w:t>Wody podziemne</w:t>
      </w:r>
    </w:p>
    <w:p w14:paraId="7DA7E96D" w14:textId="12824C75" w:rsidR="00132C2F" w:rsidRPr="00E91A8E" w:rsidRDefault="00132C2F" w:rsidP="00622B2A">
      <w:pPr>
        <w:spacing w:line="360" w:lineRule="auto"/>
        <w:jc w:val="both"/>
        <w:rPr>
          <w:rFonts w:ascii="Arial" w:hAnsi="Arial" w:cs="Arial"/>
          <w:sz w:val="20"/>
          <w:szCs w:val="20"/>
        </w:rPr>
      </w:pPr>
      <w:r w:rsidRPr="00E91A8E">
        <w:rPr>
          <w:rFonts w:ascii="Arial" w:hAnsi="Arial" w:cs="Arial"/>
          <w:sz w:val="20"/>
          <w:szCs w:val="20"/>
        </w:rPr>
        <w:t>Według aktualnie obowiązującego podziału Polski na 17</w:t>
      </w:r>
      <w:r w:rsidR="00E91A8E" w:rsidRPr="00E91A8E">
        <w:rPr>
          <w:rFonts w:ascii="Arial" w:hAnsi="Arial" w:cs="Arial"/>
          <w:sz w:val="20"/>
          <w:szCs w:val="20"/>
        </w:rPr>
        <w:t>4</w:t>
      </w:r>
      <w:r w:rsidRPr="00E91A8E">
        <w:rPr>
          <w:rFonts w:ascii="Arial" w:hAnsi="Arial" w:cs="Arial"/>
          <w:sz w:val="20"/>
          <w:szCs w:val="20"/>
        </w:rPr>
        <w:t xml:space="preserve"> </w:t>
      </w:r>
      <w:proofErr w:type="spellStart"/>
      <w:r w:rsidRPr="00E91A8E">
        <w:rPr>
          <w:rFonts w:ascii="Arial" w:hAnsi="Arial" w:cs="Arial"/>
          <w:sz w:val="20"/>
          <w:szCs w:val="20"/>
        </w:rPr>
        <w:t>JCWPd</w:t>
      </w:r>
      <w:proofErr w:type="spellEnd"/>
      <w:r w:rsidRPr="00E91A8E">
        <w:rPr>
          <w:rFonts w:ascii="Arial" w:hAnsi="Arial" w:cs="Arial"/>
          <w:sz w:val="20"/>
          <w:szCs w:val="20"/>
        </w:rPr>
        <w:t xml:space="preserve"> obszar Gminy </w:t>
      </w:r>
      <w:r w:rsidR="00622B2A">
        <w:rPr>
          <w:rFonts w:ascii="Arial" w:hAnsi="Arial" w:cs="Arial"/>
          <w:sz w:val="20"/>
          <w:szCs w:val="20"/>
        </w:rPr>
        <w:t>Brzeziny</w:t>
      </w:r>
      <w:r w:rsidRPr="00E91A8E">
        <w:rPr>
          <w:rFonts w:ascii="Arial" w:hAnsi="Arial" w:cs="Arial"/>
          <w:sz w:val="20"/>
          <w:szCs w:val="20"/>
        </w:rPr>
        <w:t xml:space="preserve"> znajduje się w całości w obszarze </w:t>
      </w:r>
      <w:proofErr w:type="spellStart"/>
      <w:r w:rsidRPr="00E91A8E">
        <w:rPr>
          <w:rFonts w:ascii="Arial" w:hAnsi="Arial" w:cs="Arial"/>
          <w:sz w:val="20"/>
          <w:szCs w:val="20"/>
        </w:rPr>
        <w:t>JCWPd</w:t>
      </w:r>
      <w:proofErr w:type="spellEnd"/>
      <w:r w:rsidRPr="00E91A8E">
        <w:rPr>
          <w:rFonts w:ascii="Arial" w:hAnsi="Arial" w:cs="Arial"/>
          <w:sz w:val="20"/>
          <w:szCs w:val="20"/>
        </w:rPr>
        <w:t xml:space="preserve"> 81. Powierzchnia wynosi </w:t>
      </w:r>
      <w:r w:rsidR="00E91A8E" w:rsidRPr="00E91A8E">
        <w:rPr>
          <w:rFonts w:ascii="Arial" w:hAnsi="Arial" w:cs="Arial"/>
          <w:sz w:val="20"/>
          <w:szCs w:val="20"/>
        </w:rPr>
        <w:t>4914,76</w:t>
      </w:r>
      <w:r w:rsidRPr="00E91A8E">
        <w:rPr>
          <w:rFonts w:ascii="Arial" w:hAnsi="Arial" w:cs="Arial"/>
          <w:sz w:val="20"/>
          <w:szCs w:val="20"/>
        </w:rPr>
        <w:t xml:space="preserve"> km</w:t>
      </w:r>
      <w:r w:rsidRPr="00E91A8E">
        <w:rPr>
          <w:rFonts w:ascii="Arial" w:hAnsi="Arial" w:cs="Arial"/>
          <w:sz w:val="20"/>
          <w:szCs w:val="20"/>
          <w:vertAlign w:val="superscript"/>
        </w:rPr>
        <w:t>2</w:t>
      </w:r>
      <w:r w:rsidRPr="00E91A8E">
        <w:rPr>
          <w:rFonts w:ascii="Arial" w:hAnsi="Arial" w:cs="Arial"/>
          <w:sz w:val="20"/>
          <w:szCs w:val="20"/>
        </w:rPr>
        <w:t>.</w:t>
      </w:r>
    </w:p>
    <w:p w14:paraId="2DB2F6E8"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Europejski kod </w:t>
      </w:r>
      <w:proofErr w:type="spellStart"/>
      <w:r w:rsidRPr="00E91A8E">
        <w:rPr>
          <w:rFonts w:ascii="Arial" w:hAnsi="Arial" w:cs="Arial"/>
          <w:sz w:val="20"/>
          <w:szCs w:val="20"/>
        </w:rPr>
        <w:t>JCWPd</w:t>
      </w:r>
      <w:proofErr w:type="spellEnd"/>
      <w:r w:rsidRPr="00E91A8E">
        <w:rPr>
          <w:rFonts w:ascii="Arial" w:hAnsi="Arial" w:cs="Arial"/>
          <w:sz w:val="20"/>
          <w:szCs w:val="20"/>
        </w:rPr>
        <w:t>: PLGW600081</w:t>
      </w:r>
    </w:p>
    <w:p w14:paraId="45B6E2F2"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Nazwa </w:t>
      </w:r>
      <w:proofErr w:type="spellStart"/>
      <w:r w:rsidRPr="00E91A8E">
        <w:rPr>
          <w:rFonts w:ascii="Arial" w:hAnsi="Arial" w:cs="Arial"/>
          <w:sz w:val="20"/>
          <w:szCs w:val="20"/>
        </w:rPr>
        <w:t>JCWPd</w:t>
      </w:r>
      <w:proofErr w:type="spellEnd"/>
      <w:r w:rsidRPr="00E91A8E">
        <w:rPr>
          <w:rFonts w:ascii="Arial" w:hAnsi="Arial" w:cs="Arial"/>
          <w:sz w:val="20"/>
          <w:szCs w:val="20"/>
        </w:rPr>
        <w:t xml:space="preserve">: 81 </w:t>
      </w:r>
    </w:p>
    <w:p w14:paraId="142D2E64"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lastRenderedPageBreak/>
        <w:t>Region Wodny: Warta</w:t>
      </w:r>
    </w:p>
    <w:p w14:paraId="245968F4"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Obszar dorzecza (Kod i Nazwa): </w:t>
      </w:r>
      <w:proofErr w:type="spellStart"/>
      <w:r w:rsidRPr="00E91A8E">
        <w:rPr>
          <w:rFonts w:ascii="Arial" w:hAnsi="Arial" w:cs="Arial"/>
          <w:sz w:val="20"/>
          <w:szCs w:val="20"/>
        </w:rPr>
        <w:t>Prosna</w:t>
      </w:r>
      <w:proofErr w:type="spellEnd"/>
    </w:p>
    <w:p w14:paraId="151C1C14"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Regionalny Zarząd Gospodarki Wodnej: RZGW w Poznaniu </w:t>
      </w:r>
    </w:p>
    <w:p w14:paraId="726DF105" w14:textId="77777777" w:rsidR="00132C2F" w:rsidRPr="00E91A8E" w:rsidRDefault="00132C2F" w:rsidP="00E91A8E">
      <w:pPr>
        <w:spacing w:line="360" w:lineRule="auto"/>
        <w:jc w:val="both"/>
        <w:rPr>
          <w:rFonts w:ascii="Arial" w:hAnsi="Arial" w:cs="Arial"/>
          <w:sz w:val="20"/>
          <w:szCs w:val="20"/>
          <w:u w:val="single"/>
        </w:rPr>
      </w:pPr>
      <w:r w:rsidRPr="00E91A8E">
        <w:rPr>
          <w:rFonts w:ascii="Arial" w:hAnsi="Arial" w:cs="Arial"/>
          <w:sz w:val="20"/>
          <w:szCs w:val="20"/>
          <w:u w:val="single"/>
        </w:rPr>
        <w:t xml:space="preserve">Ocena stanu: </w:t>
      </w:r>
    </w:p>
    <w:p w14:paraId="7EC45123"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 xml:space="preserve">Ilościowego: dobry </w:t>
      </w:r>
    </w:p>
    <w:p w14:paraId="4C69A386" w14:textId="77777777" w:rsidR="00132C2F" w:rsidRPr="00E91A8E" w:rsidRDefault="00132C2F" w:rsidP="00E91A8E">
      <w:pPr>
        <w:spacing w:line="360" w:lineRule="auto"/>
        <w:jc w:val="both"/>
        <w:rPr>
          <w:rFonts w:ascii="Arial" w:hAnsi="Arial" w:cs="Arial"/>
          <w:sz w:val="20"/>
          <w:szCs w:val="20"/>
        </w:rPr>
      </w:pPr>
      <w:r w:rsidRPr="00E91A8E">
        <w:rPr>
          <w:rFonts w:ascii="Arial" w:hAnsi="Arial" w:cs="Arial"/>
          <w:sz w:val="20"/>
          <w:szCs w:val="20"/>
        </w:rPr>
        <w:t>Chemicznego: dobry</w:t>
      </w:r>
    </w:p>
    <w:p w14:paraId="0BB3369B" w14:textId="77777777" w:rsidR="00132C2F" w:rsidRPr="00E91A8E" w:rsidRDefault="00132C2F" w:rsidP="00E91A8E">
      <w:pPr>
        <w:spacing w:line="360" w:lineRule="auto"/>
        <w:jc w:val="both"/>
        <w:rPr>
          <w:rFonts w:ascii="Arial" w:hAnsi="Arial" w:cs="Arial"/>
          <w:b/>
          <w:bCs/>
          <w:sz w:val="20"/>
          <w:szCs w:val="20"/>
        </w:rPr>
      </w:pPr>
      <w:r w:rsidRPr="00E91A8E">
        <w:rPr>
          <w:rFonts w:ascii="Arial" w:hAnsi="Arial" w:cs="Arial"/>
          <w:b/>
          <w:bCs/>
          <w:sz w:val="20"/>
          <w:szCs w:val="20"/>
        </w:rPr>
        <w:t>Gospodarka wodno-ściekowa</w:t>
      </w:r>
    </w:p>
    <w:p w14:paraId="14DCC08B" w14:textId="77777777"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Na terenie Gminy Brzeziny eksploatowane są 4 ujęcia wód podziemnych:</w:t>
      </w:r>
    </w:p>
    <w:p w14:paraId="73D34532" w14:textId="77777777" w:rsidR="00E91A8E" w:rsidRPr="00E91A8E" w:rsidRDefault="00E91A8E" w:rsidP="00E91A8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E91A8E">
        <w:rPr>
          <w:rFonts w:ascii="Arial" w:hAnsi="Arial" w:cs="Arial"/>
          <w:sz w:val="20"/>
          <w:szCs w:val="20"/>
          <w:lang w:eastAsia="ja-JP"/>
        </w:rPr>
        <w:t>SUW Brzeziny zaopatrujący miejscowości Aleksandria, Brzeziny, Jagodziniec, Wrząca, Zajączki</w:t>
      </w:r>
    </w:p>
    <w:p w14:paraId="0B1291EB" w14:textId="77777777" w:rsidR="00E91A8E" w:rsidRPr="00F23DCE" w:rsidRDefault="00E91A8E" w:rsidP="00E91A8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E91A8E">
        <w:rPr>
          <w:rFonts w:ascii="Arial" w:hAnsi="Arial" w:cs="Arial"/>
          <w:sz w:val="20"/>
          <w:szCs w:val="20"/>
          <w:lang w:eastAsia="ja-JP"/>
        </w:rPr>
        <w:t>SUW Pieczyska zaopatrujący miejscowości</w:t>
      </w:r>
      <w:r w:rsidRPr="00F23DCE">
        <w:rPr>
          <w:rFonts w:ascii="Arial" w:hAnsi="Arial" w:cs="Arial"/>
          <w:sz w:val="20"/>
          <w:szCs w:val="20"/>
          <w:lang w:eastAsia="ja-JP"/>
        </w:rPr>
        <w:t xml:space="preserve"> Moczalec, Ostrów Kaliski, Pieczyska, Przystajnia, Przystajnia Kolonia, Świerczyna, Bugaj, Zagórna , Zaleśna</w:t>
      </w:r>
    </w:p>
    <w:p w14:paraId="6274967F" w14:textId="77777777" w:rsidR="00E91A8E" w:rsidRPr="00F23DCE" w:rsidRDefault="00E91A8E" w:rsidP="00E91A8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F23DCE">
        <w:rPr>
          <w:rFonts w:ascii="Arial" w:hAnsi="Arial" w:cs="Arial"/>
          <w:sz w:val="20"/>
          <w:szCs w:val="20"/>
          <w:lang w:eastAsia="ja-JP"/>
        </w:rPr>
        <w:t xml:space="preserve">SUW </w:t>
      </w:r>
      <w:proofErr w:type="spellStart"/>
      <w:r w:rsidRPr="00F23DCE">
        <w:rPr>
          <w:rFonts w:ascii="Arial" w:hAnsi="Arial" w:cs="Arial"/>
          <w:sz w:val="20"/>
          <w:szCs w:val="20"/>
          <w:lang w:eastAsia="ja-JP"/>
        </w:rPr>
        <w:t>Czempisz</w:t>
      </w:r>
      <w:proofErr w:type="spellEnd"/>
      <w:r w:rsidRPr="00F23DCE">
        <w:rPr>
          <w:rFonts w:ascii="Arial" w:hAnsi="Arial" w:cs="Arial"/>
          <w:sz w:val="20"/>
          <w:szCs w:val="20"/>
          <w:lang w:eastAsia="ja-JP"/>
        </w:rPr>
        <w:t xml:space="preserve"> zaopatrujący miejscowości </w:t>
      </w:r>
      <w:proofErr w:type="spellStart"/>
      <w:r w:rsidRPr="00F23DCE">
        <w:rPr>
          <w:rFonts w:ascii="Arial" w:hAnsi="Arial" w:cs="Arial"/>
          <w:sz w:val="20"/>
          <w:szCs w:val="20"/>
          <w:lang w:eastAsia="ja-JP"/>
        </w:rPr>
        <w:t>Czempisz</w:t>
      </w:r>
      <w:proofErr w:type="spellEnd"/>
      <w:r w:rsidRPr="00F23DCE">
        <w:rPr>
          <w:rFonts w:ascii="Arial" w:hAnsi="Arial" w:cs="Arial"/>
          <w:sz w:val="20"/>
          <w:szCs w:val="20"/>
          <w:lang w:eastAsia="ja-JP"/>
        </w:rPr>
        <w:t>, Dzięcioły, Fajum, Jamnice, Natalin, Rożenno</w:t>
      </w:r>
    </w:p>
    <w:p w14:paraId="2DBE73D5" w14:textId="77777777" w:rsidR="00E91A8E" w:rsidRDefault="00E91A8E" w:rsidP="00E91A8E">
      <w:pPr>
        <w:pStyle w:val="Akapitzlist"/>
        <w:numPr>
          <w:ilvl w:val="0"/>
          <w:numId w:val="79"/>
        </w:numPr>
        <w:suppressAutoHyphens w:val="0"/>
        <w:spacing w:before="0" w:line="360" w:lineRule="auto"/>
        <w:contextualSpacing/>
        <w:jc w:val="both"/>
        <w:rPr>
          <w:rFonts w:ascii="Arial" w:hAnsi="Arial" w:cs="Arial"/>
          <w:sz w:val="20"/>
          <w:szCs w:val="20"/>
          <w:lang w:eastAsia="ja-JP"/>
        </w:rPr>
      </w:pPr>
      <w:r w:rsidRPr="00F23DCE">
        <w:rPr>
          <w:rFonts w:ascii="Arial" w:hAnsi="Arial" w:cs="Arial"/>
          <w:sz w:val="20"/>
          <w:szCs w:val="20"/>
          <w:lang w:eastAsia="ja-JP"/>
        </w:rPr>
        <w:t>SUW Piegonisko Wieś zaopatrujący miejscowości Piegonisko – Wieś, Piegonisko- Kolonia, Piegonisko- Pustkowie, Sobiesęki</w:t>
      </w:r>
    </w:p>
    <w:p w14:paraId="4435D384" w14:textId="77777777" w:rsidR="00E91A8E" w:rsidRPr="00E91A8E" w:rsidRDefault="00E91A8E" w:rsidP="00E91A8E">
      <w:pPr>
        <w:spacing w:line="360" w:lineRule="auto"/>
        <w:rPr>
          <w:rFonts w:ascii="Arial" w:hAnsi="Arial" w:cs="Arial"/>
          <w:sz w:val="20"/>
          <w:szCs w:val="20"/>
          <w:lang w:eastAsia="ja-JP"/>
        </w:rPr>
      </w:pPr>
      <w:r w:rsidRPr="00E91A8E">
        <w:rPr>
          <w:rFonts w:ascii="Arial" w:hAnsi="Arial" w:cs="Arial"/>
          <w:sz w:val="20"/>
          <w:szCs w:val="20"/>
          <w:lang w:eastAsia="ja-JP"/>
        </w:rPr>
        <w:t>Ogółem długość eksploatowanej sieci wodociągowej wynosi - 131,5 km</w:t>
      </w:r>
    </w:p>
    <w:p w14:paraId="60004711" w14:textId="4183476E" w:rsidR="00E91A8E" w:rsidRPr="00E91A8E" w:rsidRDefault="00E91A8E" w:rsidP="00E91A8E">
      <w:pPr>
        <w:spacing w:line="360" w:lineRule="auto"/>
        <w:rPr>
          <w:rFonts w:ascii="Arial" w:hAnsi="Arial" w:cs="Arial"/>
          <w:sz w:val="20"/>
          <w:szCs w:val="20"/>
          <w:lang w:eastAsia="ja-JP"/>
        </w:rPr>
      </w:pPr>
      <w:r>
        <w:rPr>
          <w:rFonts w:ascii="Arial" w:hAnsi="Arial" w:cs="Arial"/>
          <w:sz w:val="20"/>
          <w:szCs w:val="20"/>
          <w:lang w:eastAsia="ja-JP"/>
        </w:rPr>
        <w:t>B</w:t>
      </w:r>
      <w:r w:rsidRPr="00E91A8E">
        <w:rPr>
          <w:rFonts w:ascii="Arial" w:hAnsi="Arial" w:cs="Arial"/>
          <w:sz w:val="20"/>
          <w:szCs w:val="20"/>
          <w:lang w:eastAsia="ja-JP"/>
        </w:rPr>
        <w:t>udynki mieszkalne podłączone do sieci wodociągowej - 2063</w:t>
      </w:r>
    </w:p>
    <w:p w14:paraId="71C8648C" w14:textId="63A883C0" w:rsidR="00E91A8E" w:rsidRPr="00E91A8E" w:rsidRDefault="00E91A8E" w:rsidP="00E91A8E">
      <w:pPr>
        <w:suppressAutoHyphens w:val="0"/>
        <w:spacing w:line="360" w:lineRule="auto"/>
        <w:contextualSpacing/>
        <w:jc w:val="both"/>
        <w:rPr>
          <w:rFonts w:ascii="Arial" w:hAnsi="Arial" w:cs="Arial"/>
          <w:sz w:val="20"/>
          <w:szCs w:val="20"/>
          <w:lang w:eastAsia="ja-JP"/>
        </w:rPr>
      </w:pPr>
      <w:r>
        <w:rPr>
          <w:rFonts w:ascii="Arial" w:hAnsi="Arial" w:cs="Arial"/>
          <w:sz w:val="20"/>
          <w:szCs w:val="20"/>
          <w:lang w:eastAsia="ja-JP"/>
        </w:rPr>
        <w:t xml:space="preserve">Gmina </w:t>
      </w:r>
      <w:r w:rsidRPr="00E91A8E">
        <w:rPr>
          <w:rFonts w:ascii="Arial" w:hAnsi="Arial" w:cs="Arial"/>
          <w:sz w:val="20"/>
          <w:szCs w:val="20"/>
          <w:lang w:eastAsia="ja-JP"/>
        </w:rPr>
        <w:t>jest skanalizowana blisko 100%.</w:t>
      </w:r>
    </w:p>
    <w:p w14:paraId="2C9E3301" w14:textId="77777777"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 xml:space="preserve">Kanalizacja </w:t>
      </w:r>
    </w:p>
    <w:p w14:paraId="7E6E8938" w14:textId="2F640EF2"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Długość sieci kanalizacyjnej ogółem - 31,5 km</w:t>
      </w:r>
    </w:p>
    <w:p w14:paraId="71931730" w14:textId="77777777"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 korzystających z sieci – 29</w:t>
      </w:r>
    </w:p>
    <w:p w14:paraId="32ED715E" w14:textId="77777777"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Ilość budynków mieszkalnych podłączonych do sieci kanalizacyjnej – 539</w:t>
      </w:r>
    </w:p>
    <w:p w14:paraId="75613422" w14:textId="77777777" w:rsidR="00E91A8E" w:rsidRPr="00E91A8E" w:rsidRDefault="00E91A8E" w:rsidP="00E91A8E">
      <w:pPr>
        <w:spacing w:line="360" w:lineRule="auto"/>
        <w:jc w:val="both"/>
        <w:rPr>
          <w:rFonts w:ascii="Arial" w:hAnsi="Arial" w:cs="Arial"/>
          <w:sz w:val="20"/>
          <w:szCs w:val="20"/>
        </w:rPr>
      </w:pPr>
      <w:r w:rsidRPr="00E91A8E">
        <w:rPr>
          <w:rFonts w:ascii="Arial" w:hAnsi="Arial" w:cs="Arial"/>
          <w:sz w:val="20"/>
          <w:szCs w:val="20"/>
        </w:rPr>
        <w:t xml:space="preserve">Pozostali mieszkańcy korzystają ze zbiorników bezodpływowych lub przydomowych oczyszczalni ścieków. </w:t>
      </w:r>
    </w:p>
    <w:p w14:paraId="5A22F066" w14:textId="77777777"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Oczyszczalnia ścieków w Brzezinach</w:t>
      </w:r>
    </w:p>
    <w:p w14:paraId="096D5D50" w14:textId="77777777" w:rsidR="00E91A8E" w:rsidRPr="00E91A8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W 2020 roku oddano do eksploatacji nową Mechaniczno-biologiczną oczyszczalnię cieków znajdującą się na ulicy Zielonej 13 w Brzezinach. Oczyszczalnia przyjmuje ścieki komunalne siecią kanalizacyjną z miejscowości Brzeziny, Jagodziniec oraz Aleksandria. Odbiornikiem cieków jest rów melioracyjny − dopływ rzeki Pokrzywnicy.</w:t>
      </w:r>
    </w:p>
    <w:p w14:paraId="43A17AE3" w14:textId="77777777" w:rsidR="00E91A8E" w:rsidRPr="00F23DCE" w:rsidRDefault="00E91A8E" w:rsidP="00E91A8E">
      <w:pPr>
        <w:spacing w:line="360" w:lineRule="auto"/>
        <w:jc w:val="both"/>
        <w:rPr>
          <w:rFonts w:ascii="Arial" w:hAnsi="Arial" w:cs="Arial"/>
          <w:sz w:val="20"/>
          <w:szCs w:val="20"/>
          <w:lang w:eastAsia="ja-JP"/>
        </w:rPr>
      </w:pPr>
      <w:r w:rsidRPr="00E91A8E">
        <w:rPr>
          <w:rFonts w:ascii="Arial" w:hAnsi="Arial" w:cs="Arial"/>
          <w:sz w:val="20"/>
          <w:szCs w:val="20"/>
          <w:lang w:eastAsia="ja-JP"/>
        </w:rPr>
        <w:t>Zgodnie z pozwoleniem</w:t>
      </w:r>
      <w:r w:rsidRPr="00F23DCE">
        <w:rPr>
          <w:rFonts w:ascii="Arial" w:hAnsi="Arial" w:cs="Arial"/>
          <w:sz w:val="20"/>
          <w:szCs w:val="20"/>
          <w:lang w:eastAsia="ja-JP"/>
        </w:rPr>
        <w:t xml:space="preserve"> wodno-prawnym maksymalna przepustowości obiektu wynosi 535 m3/dobę i zabezpiecza docelowe potrzeby budownictwa mieszkaniowego Gminy Brzeziny na 30 do 40 lat. Oczyszczalnia spełnia wysokie normy oczyszczania ścieków.</w:t>
      </w:r>
    </w:p>
    <w:p w14:paraId="47414E42" w14:textId="4C178614" w:rsidR="00E91A8E" w:rsidRPr="00012B5E" w:rsidRDefault="00E91A8E" w:rsidP="00E91A8E">
      <w:pPr>
        <w:autoSpaceDE w:val="0"/>
        <w:autoSpaceDN w:val="0"/>
        <w:adjustRightInd w:val="0"/>
        <w:spacing w:line="360" w:lineRule="auto"/>
        <w:jc w:val="both"/>
        <w:rPr>
          <w:rFonts w:ascii="Arial" w:hAnsi="Arial" w:cs="Arial"/>
          <w:sz w:val="20"/>
        </w:rPr>
      </w:pPr>
      <w:r w:rsidRPr="00012B5E">
        <w:rPr>
          <w:rFonts w:ascii="Arial" w:eastAsia="Calibri" w:hAnsi="Arial" w:cs="Arial"/>
          <w:sz w:val="20"/>
        </w:rPr>
        <w:t xml:space="preserve">Infrastrukturą wodociągową i kanalizacyjną będącą własnością Gminy </w:t>
      </w:r>
      <w:r>
        <w:rPr>
          <w:rFonts w:ascii="Arial" w:eastAsia="Calibri" w:hAnsi="Arial" w:cs="Arial"/>
          <w:sz w:val="20"/>
        </w:rPr>
        <w:t>Brzeziny</w:t>
      </w:r>
      <w:r w:rsidRPr="00012B5E">
        <w:rPr>
          <w:rFonts w:ascii="Arial" w:eastAsia="Calibri" w:hAnsi="Arial" w:cs="Arial"/>
          <w:sz w:val="20"/>
        </w:rPr>
        <w:t xml:space="preserve"> zarządza </w:t>
      </w:r>
      <w:r w:rsidRPr="00F23DCE">
        <w:rPr>
          <w:rFonts w:ascii="Arial" w:hAnsi="Arial" w:cs="Arial"/>
          <w:sz w:val="20"/>
          <w:szCs w:val="20"/>
          <w:lang w:eastAsia="ja-JP"/>
        </w:rPr>
        <w:t>Zakład Obsługi Komunalnej Sp. z o. o.</w:t>
      </w:r>
      <w:r w:rsidRPr="00012B5E">
        <w:rPr>
          <w:rFonts w:ascii="Arial" w:hAnsi="Arial" w:cs="Arial"/>
          <w:sz w:val="20"/>
        </w:rPr>
        <w:t xml:space="preserve"> </w:t>
      </w:r>
    </w:p>
    <w:p w14:paraId="1E934D81" w14:textId="77777777" w:rsidR="00132C2F" w:rsidRPr="00E2775A" w:rsidRDefault="00132C2F" w:rsidP="00132C2F">
      <w:pPr>
        <w:spacing w:line="360" w:lineRule="auto"/>
        <w:jc w:val="both"/>
        <w:rPr>
          <w:rFonts w:ascii="Arial" w:hAnsi="Arial" w:cs="Arial"/>
          <w:sz w:val="20"/>
          <w:szCs w:val="20"/>
        </w:rPr>
      </w:pPr>
      <w:r w:rsidRPr="00E2775A">
        <w:rPr>
          <w:rFonts w:ascii="Arial" w:hAnsi="Arial" w:cs="Arial"/>
          <w:b/>
          <w:bCs/>
          <w:sz w:val="20"/>
          <w:szCs w:val="20"/>
        </w:rPr>
        <w:t xml:space="preserve">Powierzchnia ziemi i gleby, </w:t>
      </w:r>
    </w:p>
    <w:p w14:paraId="29494561" w14:textId="1295C81C" w:rsidR="00012B5E" w:rsidRPr="00E2775A" w:rsidRDefault="00012B5E" w:rsidP="00012B5E">
      <w:pPr>
        <w:autoSpaceDE w:val="0"/>
        <w:autoSpaceDN w:val="0"/>
        <w:adjustRightInd w:val="0"/>
        <w:spacing w:line="360" w:lineRule="auto"/>
        <w:jc w:val="both"/>
        <w:rPr>
          <w:rFonts w:ascii="Arial" w:hAnsi="Arial" w:cs="Arial"/>
          <w:sz w:val="20"/>
          <w:szCs w:val="20"/>
        </w:rPr>
      </w:pPr>
      <w:r w:rsidRPr="00E2775A">
        <w:rPr>
          <w:rFonts w:ascii="Arial" w:hAnsi="Arial" w:cs="Arial"/>
          <w:sz w:val="20"/>
          <w:szCs w:val="20"/>
        </w:rPr>
        <w:t xml:space="preserve">Dominujące utwory geologiczne na terenie Gminy </w:t>
      </w:r>
      <w:r w:rsidR="00E2775A" w:rsidRPr="00E2775A">
        <w:rPr>
          <w:rFonts w:ascii="Arial" w:hAnsi="Arial" w:cs="Arial"/>
          <w:sz w:val="20"/>
          <w:szCs w:val="20"/>
        </w:rPr>
        <w:t>Brzeziny</w:t>
      </w:r>
      <w:r w:rsidRPr="00E2775A">
        <w:rPr>
          <w:rFonts w:ascii="Arial" w:hAnsi="Arial" w:cs="Arial"/>
          <w:sz w:val="20"/>
          <w:szCs w:val="20"/>
        </w:rPr>
        <w:t xml:space="preserve"> związane są z działalnością lodowców. Na Wysoczyznach Kaliskiej i Tureckiej występują osady lodowcowe i wodnolodowcowe, ze zlodowacenia Warty. Są one w obszarze morenowym pokryte  pagórkami  moren  czołowych,  tego samego  </w:t>
      </w:r>
      <w:r w:rsidRPr="00E2775A">
        <w:rPr>
          <w:rFonts w:ascii="Arial" w:hAnsi="Arial" w:cs="Arial"/>
          <w:sz w:val="20"/>
          <w:szCs w:val="20"/>
        </w:rPr>
        <w:lastRenderedPageBreak/>
        <w:t xml:space="preserve">zlodowacenia. Kotlina Grabowska  wypełniona  jest osadem późniejszym, ze zlodowacenia bałtyckiego i częściowo z holocenu. </w:t>
      </w:r>
    </w:p>
    <w:p w14:paraId="7AF76D08" w14:textId="77777777" w:rsidR="00012B5E" w:rsidRPr="00E2775A" w:rsidRDefault="00012B5E" w:rsidP="00012B5E">
      <w:pPr>
        <w:autoSpaceDE w:val="0"/>
        <w:autoSpaceDN w:val="0"/>
        <w:adjustRightInd w:val="0"/>
        <w:spacing w:line="360" w:lineRule="auto"/>
        <w:jc w:val="both"/>
        <w:rPr>
          <w:rFonts w:ascii="Arial" w:hAnsi="Arial" w:cs="Arial"/>
          <w:sz w:val="20"/>
          <w:szCs w:val="20"/>
        </w:rPr>
      </w:pPr>
      <w:r w:rsidRPr="00E2775A">
        <w:rPr>
          <w:rFonts w:ascii="Arial" w:hAnsi="Arial" w:cs="Arial"/>
          <w:sz w:val="20"/>
          <w:szCs w:val="20"/>
        </w:rPr>
        <w:t xml:space="preserve">Powierzchnię terenu gminy stanowi typ wysoczyzny morenowej o mało urozmaiconej rzeźnie terenu i ma charakter łagodnie pofalowanych pagórków, podciętych dolinami o różnicy poziomów sięgających 45m. Licznie występują wydmy, nie przekraczające wysokości względnej 10 m. Teren wznosi się łagodnie z zachodu na wschód, a rzędne terenu wahają się w zakresie 117-160m n.p.m. </w:t>
      </w:r>
    </w:p>
    <w:p w14:paraId="011EC119" w14:textId="3A4690EB" w:rsidR="00012B5E" w:rsidRPr="00E2775A" w:rsidRDefault="00012B5E" w:rsidP="00012B5E">
      <w:pPr>
        <w:autoSpaceDE w:val="0"/>
        <w:autoSpaceDN w:val="0"/>
        <w:adjustRightInd w:val="0"/>
        <w:spacing w:line="360" w:lineRule="auto"/>
        <w:jc w:val="both"/>
        <w:rPr>
          <w:rFonts w:ascii="Arial" w:hAnsi="Arial" w:cs="Arial"/>
          <w:sz w:val="20"/>
          <w:szCs w:val="20"/>
        </w:rPr>
      </w:pPr>
      <w:r w:rsidRPr="00E2775A">
        <w:rPr>
          <w:rFonts w:ascii="Arial" w:hAnsi="Arial" w:cs="Arial"/>
          <w:sz w:val="20"/>
          <w:szCs w:val="20"/>
        </w:rPr>
        <w:t xml:space="preserve">Teren Gminy jest bardzo ubogi w kopaliny, występują jedynie piaski i </w:t>
      </w:r>
      <w:r w:rsidR="00E2775A" w:rsidRPr="00E2775A">
        <w:rPr>
          <w:rFonts w:ascii="Arial" w:hAnsi="Arial" w:cs="Arial"/>
          <w:sz w:val="20"/>
          <w:szCs w:val="20"/>
        </w:rPr>
        <w:t>torfy – jako obszary prognostyczne.</w:t>
      </w:r>
    </w:p>
    <w:p w14:paraId="7AAE35A6" w14:textId="77777777" w:rsidR="00132C2F" w:rsidRPr="00E2775A" w:rsidRDefault="00132C2F" w:rsidP="00132C2F">
      <w:pPr>
        <w:tabs>
          <w:tab w:val="left" w:pos="142"/>
        </w:tabs>
        <w:spacing w:line="360" w:lineRule="auto"/>
        <w:jc w:val="both"/>
        <w:rPr>
          <w:rFonts w:ascii="Arial" w:hAnsi="Arial" w:cs="Arial"/>
          <w:sz w:val="20"/>
          <w:szCs w:val="20"/>
          <w:u w:val="single"/>
        </w:rPr>
      </w:pPr>
      <w:r w:rsidRPr="00E2775A">
        <w:rPr>
          <w:rFonts w:ascii="Arial" w:hAnsi="Arial" w:cs="Arial"/>
          <w:sz w:val="20"/>
          <w:szCs w:val="20"/>
          <w:u w:val="single"/>
        </w:rPr>
        <w:t>Gleby</w:t>
      </w:r>
    </w:p>
    <w:p w14:paraId="2B2F0AA5" w14:textId="77777777" w:rsidR="00012B5E" w:rsidRPr="001C412F" w:rsidRDefault="00012B5E" w:rsidP="00012B5E">
      <w:pPr>
        <w:tabs>
          <w:tab w:val="left" w:pos="142"/>
        </w:tabs>
        <w:spacing w:line="360" w:lineRule="auto"/>
        <w:jc w:val="both"/>
        <w:rPr>
          <w:rFonts w:ascii="Arial" w:eastAsia="Calibri" w:hAnsi="Arial" w:cs="Arial"/>
          <w:kern w:val="0"/>
          <w:sz w:val="20"/>
          <w:szCs w:val="20"/>
          <w:lang w:eastAsia="en-US" w:bidi="ar-SA"/>
        </w:rPr>
      </w:pPr>
      <w:r w:rsidRPr="00E2775A">
        <w:rPr>
          <w:rFonts w:ascii="Arial" w:hAnsi="Arial" w:cs="Arial"/>
          <w:sz w:val="20"/>
          <w:szCs w:val="20"/>
        </w:rPr>
        <w:t xml:space="preserve">Występujące typy i rodzaje gleb związane są z budową geologiczną i geomorfologiczną oraz warunkami </w:t>
      </w:r>
      <w:r w:rsidRPr="001C412F">
        <w:rPr>
          <w:rFonts w:ascii="Arial" w:hAnsi="Arial" w:cs="Arial"/>
          <w:sz w:val="20"/>
          <w:szCs w:val="20"/>
        </w:rPr>
        <w:t>wodnymi.</w:t>
      </w:r>
    </w:p>
    <w:p w14:paraId="46B820CD" w14:textId="529660F4" w:rsidR="00012B5E" w:rsidRPr="00E91A8E" w:rsidRDefault="00012B5E" w:rsidP="00012B5E">
      <w:pPr>
        <w:autoSpaceDE w:val="0"/>
        <w:autoSpaceDN w:val="0"/>
        <w:adjustRightInd w:val="0"/>
        <w:spacing w:line="360" w:lineRule="auto"/>
        <w:jc w:val="both"/>
        <w:rPr>
          <w:rFonts w:ascii="Arial" w:hAnsi="Arial" w:cs="Arial"/>
          <w:sz w:val="20"/>
          <w:szCs w:val="20"/>
        </w:rPr>
      </w:pPr>
      <w:r w:rsidRPr="001C412F">
        <w:rPr>
          <w:rFonts w:ascii="Arial" w:hAnsi="Arial" w:cs="Arial"/>
          <w:sz w:val="20"/>
          <w:szCs w:val="20"/>
        </w:rPr>
        <w:t xml:space="preserve">Wytworzenie się określonych profilów glebowych oraz ich przydatność rolnicza pozostaje w ścisłym związku z budową geologiczną i morfologią omawianego obszaru. Natomiast skład mineralny i właściwości gleb są uzależnione przede wszystkim od rodzaju skały macierzystej, panującego klimatu i występującej szaty roślinnej. Na kształtowanie się rolniczej przydatności gleb poza rzeźbą terenu i klimatem mają również duży wpływ czynniki glebowe takie jak: skład mechaniczny, miąższość poziomu próchnicznego oraz głębokość występowania szkieletu. W gminie </w:t>
      </w:r>
      <w:r w:rsidR="00622B2A">
        <w:rPr>
          <w:rFonts w:ascii="Arial" w:hAnsi="Arial" w:cs="Arial"/>
          <w:sz w:val="20"/>
          <w:szCs w:val="20"/>
        </w:rPr>
        <w:t>Brzeziny</w:t>
      </w:r>
      <w:r w:rsidRPr="001C412F">
        <w:rPr>
          <w:rFonts w:ascii="Arial" w:hAnsi="Arial" w:cs="Arial"/>
          <w:sz w:val="20"/>
          <w:szCs w:val="20"/>
        </w:rPr>
        <w:t xml:space="preserve"> dominują gleby kwaśne i bardzo </w:t>
      </w:r>
      <w:r w:rsidRPr="00E91A8E">
        <w:rPr>
          <w:rFonts w:ascii="Arial" w:hAnsi="Arial" w:cs="Arial"/>
          <w:sz w:val="20"/>
          <w:szCs w:val="20"/>
        </w:rPr>
        <w:t>kwaśne ponad 9</w:t>
      </w:r>
      <w:r w:rsidR="00E2775A" w:rsidRPr="00E91A8E">
        <w:rPr>
          <w:rFonts w:ascii="Arial" w:hAnsi="Arial" w:cs="Arial"/>
          <w:sz w:val="20"/>
          <w:szCs w:val="20"/>
        </w:rPr>
        <w:t>8</w:t>
      </w:r>
      <w:r w:rsidRPr="00E91A8E">
        <w:rPr>
          <w:rFonts w:ascii="Arial" w:hAnsi="Arial" w:cs="Arial"/>
          <w:sz w:val="20"/>
          <w:szCs w:val="20"/>
        </w:rPr>
        <w:t>% (</w:t>
      </w:r>
      <w:proofErr w:type="spellStart"/>
      <w:r w:rsidRPr="00E91A8E">
        <w:rPr>
          <w:rFonts w:ascii="Arial" w:hAnsi="Arial" w:cs="Arial"/>
          <w:sz w:val="20"/>
          <w:szCs w:val="20"/>
        </w:rPr>
        <w:t>ph</w:t>
      </w:r>
      <w:proofErr w:type="spellEnd"/>
      <w:r w:rsidRPr="00E91A8E">
        <w:rPr>
          <w:rFonts w:ascii="Arial" w:hAnsi="Arial" w:cs="Arial"/>
          <w:sz w:val="20"/>
          <w:szCs w:val="20"/>
        </w:rPr>
        <w:t xml:space="preserve"> &lt; 5,5).</w:t>
      </w:r>
    </w:p>
    <w:p w14:paraId="67BC2ED1" w14:textId="5233C42E" w:rsidR="00132C2F" w:rsidRPr="00E91A8E" w:rsidRDefault="00132C2F" w:rsidP="00132C2F">
      <w:pPr>
        <w:spacing w:line="360" w:lineRule="auto"/>
        <w:ind w:firstLine="708"/>
        <w:jc w:val="both"/>
        <w:rPr>
          <w:rFonts w:ascii="Arial" w:eastAsiaTheme="minorHAnsi" w:hAnsi="Arial" w:cs="Arial"/>
          <w:kern w:val="0"/>
          <w:sz w:val="20"/>
          <w:szCs w:val="20"/>
          <w:lang w:eastAsia="en-US" w:bidi="ar-SA"/>
        </w:rPr>
      </w:pPr>
      <w:r w:rsidRPr="00E91A8E">
        <w:rPr>
          <w:rFonts w:ascii="Arial" w:hAnsi="Arial" w:cs="Arial"/>
          <w:sz w:val="20"/>
          <w:szCs w:val="20"/>
        </w:rPr>
        <w:t>W Gminie</w:t>
      </w:r>
      <w:r w:rsidR="00E91A8E">
        <w:rPr>
          <w:rFonts w:ascii="Arial" w:hAnsi="Arial" w:cs="Arial"/>
          <w:sz w:val="20"/>
          <w:szCs w:val="20"/>
        </w:rPr>
        <w:t xml:space="preserve"> Brzeziny</w:t>
      </w:r>
      <w:r w:rsidRPr="00E91A8E">
        <w:rPr>
          <w:rFonts w:ascii="Arial" w:hAnsi="Arial" w:cs="Arial"/>
          <w:sz w:val="20"/>
          <w:szCs w:val="20"/>
        </w:rPr>
        <w:t xml:space="preserve"> występują gleby o zróżnicowanej właściwości użytkowej oraz budowie. Mimo różnorodności klas bonitacyjnych, przeważają jednak gleby słabe. Procentowy udział powierzchni gleb w poszczególnych klasach bonitacyjnych kształtuje się następująco:</w:t>
      </w:r>
    </w:p>
    <w:p w14:paraId="3C8A1FA6" w14:textId="2D19F7FC" w:rsidR="00132C2F" w:rsidRPr="00E91A8E" w:rsidRDefault="00132C2F">
      <w:pPr>
        <w:pStyle w:val="Akapitzlist"/>
        <w:numPr>
          <w:ilvl w:val="0"/>
          <w:numId w:val="47"/>
        </w:numPr>
        <w:suppressAutoHyphens w:val="0"/>
        <w:spacing w:before="0" w:line="360" w:lineRule="auto"/>
        <w:contextualSpacing/>
        <w:jc w:val="both"/>
        <w:rPr>
          <w:rFonts w:ascii="Arial" w:hAnsi="Arial" w:cs="Arial"/>
          <w:sz w:val="20"/>
          <w:szCs w:val="20"/>
        </w:rPr>
      </w:pPr>
      <w:r w:rsidRPr="00E91A8E">
        <w:rPr>
          <w:rFonts w:ascii="Arial" w:hAnsi="Arial" w:cs="Arial"/>
          <w:sz w:val="20"/>
          <w:szCs w:val="20"/>
        </w:rPr>
        <w:t xml:space="preserve">klasa IV </w:t>
      </w:r>
      <w:r w:rsidR="00012B5E" w:rsidRPr="00E91A8E">
        <w:rPr>
          <w:rFonts w:ascii="Arial" w:hAnsi="Arial" w:cs="Arial"/>
          <w:sz w:val="20"/>
          <w:szCs w:val="20"/>
        </w:rPr>
        <w:t>– ok. 7%</w:t>
      </w:r>
      <w:r w:rsidRPr="00E91A8E">
        <w:rPr>
          <w:rFonts w:ascii="Arial" w:hAnsi="Arial" w:cs="Arial"/>
          <w:sz w:val="20"/>
          <w:szCs w:val="20"/>
        </w:rPr>
        <w:t xml:space="preserve"> </w:t>
      </w:r>
    </w:p>
    <w:p w14:paraId="19ED03BD" w14:textId="6965D1C9" w:rsidR="00132C2F" w:rsidRPr="00E91A8E" w:rsidRDefault="00132C2F">
      <w:pPr>
        <w:pStyle w:val="Akapitzlist"/>
        <w:numPr>
          <w:ilvl w:val="0"/>
          <w:numId w:val="47"/>
        </w:numPr>
        <w:suppressAutoHyphens w:val="0"/>
        <w:spacing w:before="0" w:line="360" w:lineRule="auto"/>
        <w:contextualSpacing/>
        <w:jc w:val="both"/>
        <w:rPr>
          <w:rFonts w:ascii="Arial" w:hAnsi="Arial" w:cs="Arial"/>
          <w:sz w:val="20"/>
          <w:szCs w:val="20"/>
        </w:rPr>
      </w:pPr>
      <w:r w:rsidRPr="00E91A8E">
        <w:rPr>
          <w:rFonts w:ascii="Arial" w:hAnsi="Arial" w:cs="Arial"/>
          <w:sz w:val="20"/>
          <w:szCs w:val="20"/>
        </w:rPr>
        <w:t xml:space="preserve">klasa V </w:t>
      </w:r>
      <w:r w:rsidR="00012B5E" w:rsidRPr="00E91A8E">
        <w:rPr>
          <w:rFonts w:ascii="Arial" w:hAnsi="Arial" w:cs="Arial"/>
          <w:sz w:val="20"/>
          <w:szCs w:val="20"/>
        </w:rPr>
        <w:t xml:space="preserve">– ok. </w:t>
      </w:r>
      <w:r w:rsidR="00E91A8E" w:rsidRPr="00E91A8E">
        <w:rPr>
          <w:rFonts w:ascii="Arial" w:hAnsi="Arial" w:cs="Arial"/>
          <w:sz w:val="20"/>
          <w:szCs w:val="20"/>
        </w:rPr>
        <w:t>27</w:t>
      </w:r>
      <w:r w:rsidR="00012B5E" w:rsidRPr="00E91A8E">
        <w:rPr>
          <w:rFonts w:ascii="Arial" w:hAnsi="Arial" w:cs="Arial"/>
          <w:sz w:val="20"/>
          <w:szCs w:val="20"/>
        </w:rPr>
        <w:t>%</w:t>
      </w:r>
    </w:p>
    <w:p w14:paraId="34B53ABC" w14:textId="2A6F1A0F" w:rsidR="00132C2F" w:rsidRPr="00E91A8E" w:rsidRDefault="00132C2F">
      <w:pPr>
        <w:pStyle w:val="Akapitzlist"/>
        <w:numPr>
          <w:ilvl w:val="0"/>
          <w:numId w:val="47"/>
        </w:numPr>
        <w:suppressAutoHyphens w:val="0"/>
        <w:spacing w:before="0" w:line="360" w:lineRule="auto"/>
        <w:contextualSpacing/>
        <w:jc w:val="both"/>
        <w:rPr>
          <w:rFonts w:ascii="Arial" w:hAnsi="Arial" w:cs="Arial"/>
          <w:sz w:val="20"/>
          <w:szCs w:val="20"/>
        </w:rPr>
      </w:pPr>
      <w:r w:rsidRPr="00E91A8E">
        <w:rPr>
          <w:rFonts w:ascii="Arial" w:hAnsi="Arial" w:cs="Arial"/>
          <w:sz w:val="20"/>
          <w:szCs w:val="20"/>
        </w:rPr>
        <w:t xml:space="preserve">klasa VI </w:t>
      </w:r>
      <w:r w:rsidR="00012B5E" w:rsidRPr="00E91A8E">
        <w:rPr>
          <w:rFonts w:ascii="Arial" w:hAnsi="Arial" w:cs="Arial"/>
          <w:sz w:val="20"/>
          <w:szCs w:val="20"/>
        </w:rPr>
        <w:t xml:space="preserve"> - ok. </w:t>
      </w:r>
      <w:r w:rsidR="00E91A8E" w:rsidRPr="00E91A8E">
        <w:rPr>
          <w:rFonts w:ascii="Arial" w:hAnsi="Arial" w:cs="Arial"/>
          <w:sz w:val="20"/>
          <w:szCs w:val="20"/>
        </w:rPr>
        <w:t>66</w:t>
      </w:r>
      <w:r w:rsidR="00012B5E" w:rsidRPr="00E91A8E">
        <w:rPr>
          <w:rFonts w:ascii="Arial" w:hAnsi="Arial" w:cs="Arial"/>
          <w:sz w:val="20"/>
          <w:szCs w:val="20"/>
        </w:rPr>
        <w:t>%</w:t>
      </w:r>
    </w:p>
    <w:p w14:paraId="279B064E" w14:textId="03477A35" w:rsidR="00132C2F" w:rsidRPr="00E91A8E" w:rsidRDefault="00132C2F" w:rsidP="00132C2F">
      <w:pPr>
        <w:spacing w:line="360" w:lineRule="auto"/>
        <w:jc w:val="both"/>
        <w:rPr>
          <w:rFonts w:ascii="Arial" w:hAnsi="Arial" w:cs="Arial"/>
          <w:sz w:val="20"/>
          <w:szCs w:val="20"/>
        </w:rPr>
      </w:pPr>
      <w:r w:rsidRPr="00E91A8E">
        <w:rPr>
          <w:rFonts w:ascii="Arial" w:hAnsi="Arial" w:cs="Arial"/>
          <w:sz w:val="20"/>
          <w:szCs w:val="20"/>
        </w:rPr>
        <w:t xml:space="preserve">Ostatnie badania gleb były prowadzone w roku 2020. Gleba badana w miejscowości Borów (gm. Opatówek) została zaklasyfikowana do kompleksu 2 (pszenny dobry) i klasy bonitacyjnej </w:t>
      </w:r>
      <w:proofErr w:type="spellStart"/>
      <w:r w:rsidRPr="00E91A8E">
        <w:rPr>
          <w:rFonts w:ascii="Arial" w:hAnsi="Arial" w:cs="Arial"/>
          <w:sz w:val="20"/>
          <w:szCs w:val="20"/>
        </w:rPr>
        <w:t>IIIa</w:t>
      </w:r>
      <w:proofErr w:type="spellEnd"/>
      <w:r w:rsidRPr="00E91A8E">
        <w:rPr>
          <w:rFonts w:ascii="Arial" w:hAnsi="Arial" w:cs="Arial"/>
          <w:sz w:val="20"/>
          <w:szCs w:val="20"/>
        </w:rPr>
        <w:t xml:space="preserve"> (gleby orne średnio dobre). Pod względem typu jest to gleba płowa, natomiast gatunku wg normy BN-78/9180-11 – pył gliniasty. </w:t>
      </w:r>
    </w:p>
    <w:p w14:paraId="014DA72C" w14:textId="77777777" w:rsidR="00132C2F" w:rsidRPr="00E91A8E" w:rsidRDefault="00132C2F" w:rsidP="00132C2F">
      <w:pPr>
        <w:spacing w:line="360" w:lineRule="auto"/>
        <w:jc w:val="both"/>
        <w:rPr>
          <w:rFonts w:ascii="Arial" w:hAnsi="Arial" w:cs="Arial"/>
          <w:sz w:val="20"/>
          <w:szCs w:val="20"/>
        </w:rPr>
      </w:pPr>
      <w:r w:rsidRPr="00E91A8E">
        <w:rPr>
          <w:rFonts w:ascii="Arial" w:hAnsi="Arial" w:cs="Arial"/>
          <w:b/>
          <w:bCs/>
          <w:sz w:val="20"/>
          <w:szCs w:val="20"/>
        </w:rPr>
        <w:t>Przyroda</w:t>
      </w:r>
    </w:p>
    <w:p w14:paraId="3D3966B8" w14:textId="2432F00B" w:rsidR="00145D59" w:rsidRPr="00E51F27" w:rsidRDefault="00145D59" w:rsidP="00145D59">
      <w:pPr>
        <w:autoSpaceDE w:val="0"/>
        <w:autoSpaceDN w:val="0"/>
        <w:adjustRightInd w:val="0"/>
        <w:spacing w:line="360" w:lineRule="auto"/>
        <w:jc w:val="both"/>
        <w:rPr>
          <w:rFonts w:ascii="Arial" w:hAnsi="Arial" w:cs="Arial"/>
          <w:sz w:val="20"/>
          <w:szCs w:val="20"/>
        </w:rPr>
      </w:pPr>
      <w:r w:rsidRPr="00E91A8E">
        <w:rPr>
          <w:rFonts w:ascii="Arial" w:hAnsi="Arial" w:cs="Arial"/>
          <w:sz w:val="20"/>
          <w:szCs w:val="20"/>
        </w:rPr>
        <w:t xml:space="preserve">Powierzchnia lasów na terenie gminy Brzeziny w 2023 r. wynosiła 5445,15ha, </w:t>
      </w:r>
      <w:r w:rsidRPr="00E91A8E">
        <w:rPr>
          <w:rFonts w:ascii="Arial" w:hAnsi="Arial" w:cs="Arial"/>
          <w:sz w:val="20"/>
          <w:szCs w:val="20"/>
        </w:rPr>
        <w:br/>
        <w:t>a wskaźnik lesistości był równy 42,9%. Wskaźnik lesistości gminy jest zdecydowanie wyższy od wskaźnika lesistości powiatu kaliskiego (20,4%) oraz województwa wielkopolskiego (25,8%). Na terenie Gminy znajdują się dwa rezerwaty przyrody: Rezerwat „Brzeziny” oraz rezerwat „</w:t>
      </w:r>
      <w:proofErr w:type="spellStart"/>
      <w:r w:rsidRPr="00E91A8E">
        <w:rPr>
          <w:rFonts w:ascii="Arial" w:hAnsi="Arial" w:cs="Arial"/>
          <w:sz w:val="20"/>
          <w:szCs w:val="20"/>
        </w:rPr>
        <w:t>Olbina</w:t>
      </w:r>
      <w:proofErr w:type="spellEnd"/>
      <w:r w:rsidRPr="00E91A8E">
        <w:rPr>
          <w:rFonts w:ascii="Arial" w:hAnsi="Arial" w:cs="Arial"/>
          <w:sz w:val="20"/>
          <w:szCs w:val="20"/>
        </w:rPr>
        <w:t>” w Pieczyskach, obszar</w:t>
      </w:r>
      <w:r w:rsidRPr="00145D59">
        <w:rPr>
          <w:rFonts w:ascii="Arial" w:hAnsi="Arial" w:cs="Arial"/>
          <w:sz w:val="20"/>
          <w:szCs w:val="20"/>
        </w:rPr>
        <w:t xml:space="preserve"> chronionego krajobrazu Dolina Rzeki Prosny</w:t>
      </w:r>
      <w:r>
        <w:rPr>
          <w:rFonts w:ascii="Arial" w:hAnsi="Arial" w:cs="Arial"/>
          <w:sz w:val="20"/>
          <w:szCs w:val="20"/>
        </w:rPr>
        <w:t xml:space="preserve"> oraz pomniki przyrody.</w:t>
      </w:r>
    </w:p>
    <w:p w14:paraId="18576ADF" w14:textId="77777777" w:rsidR="00145D59" w:rsidRPr="00145D59" w:rsidRDefault="00145D59" w:rsidP="00145D59">
      <w:pPr>
        <w:autoSpaceDE w:val="0"/>
        <w:autoSpaceDN w:val="0"/>
        <w:adjustRightInd w:val="0"/>
        <w:spacing w:line="360" w:lineRule="auto"/>
        <w:jc w:val="both"/>
        <w:rPr>
          <w:rFonts w:ascii="Arial" w:hAnsi="Arial" w:cs="Arial"/>
          <w:sz w:val="20"/>
          <w:szCs w:val="20"/>
        </w:rPr>
      </w:pPr>
      <w:r w:rsidRPr="00145D59">
        <w:rPr>
          <w:rFonts w:ascii="Arial" w:hAnsi="Arial" w:cs="Arial"/>
          <w:sz w:val="20"/>
          <w:szCs w:val="20"/>
        </w:rPr>
        <w:t xml:space="preserve">Na obszarach leśnych na  terenie gminy żyje także wiele gatunków zwierząt, m.in.: wiewiórka, dzik, sarna, jeleń, dzięcioł czarny, dzięcioł pstry większy, kukułka, pełzacz leśny, wilga, kruk, dzikie gołębie, pliszki, jastrzębie, szpaki, wróble, żmija zygzakowata, zaskroniec, padalec, jaszczurka zwinka, żaba </w:t>
      </w:r>
      <w:proofErr w:type="spellStart"/>
      <w:r w:rsidRPr="00145D59">
        <w:rPr>
          <w:rFonts w:ascii="Arial" w:hAnsi="Arial" w:cs="Arial"/>
          <w:sz w:val="20"/>
          <w:szCs w:val="20"/>
        </w:rPr>
        <w:t>jeziorkowa</w:t>
      </w:r>
      <w:proofErr w:type="spellEnd"/>
      <w:r w:rsidRPr="00145D59">
        <w:rPr>
          <w:rFonts w:ascii="Arial" w:hAnsi="Arial" w:cs="Arial"/>
          <w:sz w:val="20"/>
          <w:szCs w:val="20"/>
        </w:rPr>
        <w:t>, żaba wodna.</w:t>
      </w:r>
    </w:p>
    <w:p w14:paraId="6B1C09DC" w14:textId="4D01BDBA" w:rsidR="00132C2F" w:rsidRPr="00145D59" w:rsidRDefault="00132C2F" w:rsidP="00132C2F">
      <w:pPr>
        <w:autoSpaceDE w:val="0"/>
        <w:autoSpaceDN w:val="0"/>
        <w:adjustRightInd w:val="0"/>
        <w:spacing w:line="360" w:lineRule="auto"/>
        <w:jc w:val="both"/>
        <w:rPr>
          <w:rFonts w:ascii="Arial" w:hAnsi="Arial" w:cs="Arial"/>
          <w:sz w:val="20"/>
          <w:szCs w:val="20"/>
        </w:rPr>
      </w:pPr>
      <w:r w:rsidRPr="00145D59">
        <w:rPr>
          <w:rFonts w:ascii="Arial" w:hAnsi="Arial" w:cs="Arial"/>
          <w:sz w:val="20"/>
          <w:szCs w:val="20"/>
        </w:rPr>
        <w:t xml:space="preserve">Na obszarze gminy </w:t>
      </w:r>
      <w:r w:rsidR="00145D59" w:rsidRPr="00145D59">
        <w:rPr>
          <w:rFonts w:ascii="Arial" w:hAnsi="Arial" w:cs="Arial"/>
          <w:sz w:val="20"/>
          <w:szCs w:val="20"/>
        </w:rPr>
        <w:t>Brzeziny</w:t>
      </w:r>
      <w:r w:rsidRPr="00145D59">
        <w:rPr>
          <w:rFonts w:ascii="Arial" w:hAnsi="Arial" w:cs="Arial"/>
          <w:sz w:val="20"/>
          <w:szCs w:val="20"/>
        </w:rPr>
        <w:t xml:space="preserve"> obowiązuje natomiast ochrona gatunkowa roślin, grzybów i zwierząt (podobnie jak w całym kraju), zgodnie z ustawą o ochronie przyrody.</w:t>
      </w:r>
    </w:p>
    <w:p w14:paraId="505C5C5F" w14:textId="0BA29F38" w:rsidR="006F132E" w:rsidRPr="00145D59" w:rsidRDefault="00132C2F" w:rsidP="006F132E">
      <w:pPr>
        <w:autoSpaceDE w:val="0"/>
        <w:autoSpaceDN w:val="0"/>
        <w:adjustRightInd w:val="0"/>
        <w:spacing w:line="360" w:lineRule="auto"/>
        <w:jc w:val="both"/>
        <w:rPr>
          <w:rFonts w:ascii="Arial" w:eastAsia="CIDFont+F1" w:hAnsi="Arial" w:cs="Arial"/>
          <w:sz w:val="20"/>
          <w:szCs w:val="20"/>
        </w:rPr>
      </w:pPr>
      <w:r w:rsidRPr="00145D59">
        <w:rPr>
          <w:rFonts w:ascii="Arial" w:hAnsi="Arial" w:cs="Arial"/>
          <w:sz w:val="20"/>
          <w:szCs w:val="20"/>
        </w:rPr>
        <w:t xml:space="preserve">Na terenie gminy </w:t>
      </w:r>
      <w:r w:rsidR="00145D59" w:rsidRPr="00145D59">
        <w:rPr>
          <w:rFonts w:ascii="Arial" w:hAnsi="Arial" w:cs="Arial"/>
          <w:sz w:val="20"/>
          <w:szCs w:val="20"/>
        </w:rPr>
        <w:t>Brzeziny</w:t>
      </w:r>
      <w:r w:rsidR="006F132E" w:rsidRPr="00145D59">
        <w:rPr>
          <w:rFonts w:ascii="Arial" w:hAnsi="Arial" w:cs="Arial"/>
          <w:sz w:val="20"/>
          <w:szCs w:val="20"/>
        </w:rPr>
        <w:t xml:space="preserve"> nie </w:t>
      </w:r>
      <w:r w:rsidRPr="00145D59">
        <w:rPr>
          <w:rFonts w:ascii="Arial" w:hAnsi="Arial" w:cs="Arial"/>
          <w:sz w:val="20"/>
          <w:szCs w:val="20"/>
        </w:rPr>
        <w:t xml:space="preserve"> są zlokalizowane </w:t>
      </w:r>
      <w:r w:rsidR="00145D59" w:rsidRPr="00145D59">
        <w:rPr>
          <w:rFonts w:ascii="Arial" w:hAnsi="Arial" w:cs="Arial"/>
          <w:sz w:val="20"/>
          <w:szCs w:val="20"/>
        </w:rPr>
        <w:t>inne</w:t>
      </w:r>
      <w:r w:rsidRPr="00145D59">
        <w:rPr>
          <w:rFonts w:ascii="Arial" w:hAnsi="Arial" w:cs="Arial"/>
          <w:sz w:val="20"/>
          <w:szCs w:val="20"/>
        </w:rPr>
        <w:t xml:space="preserve"> formy ochrony przyrody</w:t>
      </w:r>
      <w:r w:rsidR="006F132E" w:rsidRPr="00145D59">
        <w:rPr>
          <w:rFonts w:ascii="Arial" w:hAnsi="Arial" w:cs="Arial"/>
          <w:sz w:val="20"/>
          <w:szCs w:val="20"/>
        </w:rPr>
        <w:t>.</w:t>
      </w:r>
    </w:p>
    <w:bookmarkEnd w:id="193"/>
    <w:p w14:paraId="48CE59BC" w14:textId="19B00742" w:rsidR="00994CC4" w:rsidRPr="00145D59" w:rsidRDefault="00132C2F" w:rsidP="00252406">
      <w:pPr>
        <w:autoSpaceDE w:val="0"/>
        <w:autoSpaceDN w:val="0"/>
        <w:adjustRightInd w:val="0"/>
        <w:spacing w:line="360" w:lineRule="auto"/>
        <w:ind w:firstLine="708"/>
        <w:jc w:val="both"/>
        <w:rPr>
          <w:rFonts w:ascii="Arial" w:eastAsia="TimesNewRomanPSMT" w:hAnsi="Arial" w:cs="Arial"/>
          <w:sz w:val="20"/>
          <w:szCs w:val="20"/>
        </w:rPr>
      </w:pPr>
      <w:r w:rsidRPr="00145D59">
        <w:rPr>
          <w:rFonts w:ascii="Arial" w:eastAsia="TimesNewRomanPSMT" w:hAnsi="Arial" w:cs="Arial"/>
          <w:sz w:val="20"/>
          <w:szCs w:val="20"/>
        </w:rPr>
        <w:lastRenderedPageBreak/>
        <w:t xml:space="preserve">W rozdziale 5, prognoza identyfikuje, analizuje i ocenia przewidywanie oddziaływań na środowisko do poszczególnych zadań oraz celów przedstawionych </w:t>
      </w:r>
      <w:r w:rsidR="00145D59" w:rsidRPr="00145D59">
        <w:rPr>
          <w:rFonts w:ascii="Arial" w:eastAsia="TimesNewRomanPSMT" w:hAnsi="Arial" w:cs="Arial"/>
          <w:sz w:val="20"/>
          <w:szCs w:val="20"/>
        </w:rPr>
        <w:t>w Programie</w:t>
      </w:r>
      <w:r w:rsidR="00252406" w:rsidRPr="00145D59">
        <w:rPr>
          <w:rFonts w:ascii="Arial" w:eastAsia="TimesNewRomanPSMT" w:hAnsi="Arial" w:cs="Arial"/>
          <w:sz w:val="20"/>
          <w:szCs w:val="20"/>
        </w:rPr>
        <w:t>, tj.:</w:t>
      </w:r>
    </w:p>
    <w:p w14:paraId="6D1B1073"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Obszar: Ochrona klimatu i jakość powietrza</w:t>
      </w:r>
    </w:p>
    <w:p w14:paraId="425304DD"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Poprawa jakości powietrza i ochrona klimatu</w:t>
      </w:r>
      <w:r w:rsidRPr="00145D59">
        <w:rPr>
          <w:rFonts w:ascii="Arial" w:hAnsi="Arial" w:cs="Arial"/>
          <w:sz w:val="20"/>
          <w:szCs w:val="20"/>
        </w:rPr>
        <w:tab/>
      </w:r>
    </w:p>
    <w:p w14:paraId="05EE5A25" w14:textId="77777777" w:rsidR="00145D59" w:rsidRPr="00145D59" w:rsidRDefault="00145D59" w:rsidP="00145D59">
      <w:pPr>
        <w:pStyle w:val="Akapitzlist"/>
        <w:numPr>
          <w:ilvl w:val="0"/>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Zmniejszenie emisji wywołanej transportem</w:t>
      </w:r>
      <w:r w:rsidRPr="00145D59">
        <w:rPr>
          <w:rFonts w:ascii="Arial" w:hAnsi="Arial" w:cs="Arial"/>
          <w:sz w:val="20"/>
          <w:szCs w:val="20"/>
        </w:rPr>
        <w:tab/>
      </w:r>
    </w:p>
    <w:p w14:paraId="2404F856"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Przebudowa dróg gminnych, w tym wykonanie nawierzchni asfaltowej ulic</w:t>
      </w:r>
    </w:p>
    <w:p w14:paraId="6DB7CC3D"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Wymiana oświetlenia ulicznego na energooszczędne</w:t>
      </w:r>
    </w:p>
    <w:p w14:paraId="3F232790"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Budowa dróg dla rowerów i infrastruktury towarzyszącej</w:t>
      </w:r>
    </w:p>
    <w:p w14:paraId="42B18C44"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Promowanie </w:t>
      </w:r>
      <w:proofErr w:type="spellStart"/>
      <w:r w:rsidRPr="00145D59">
        <w:rPr>
          <w:rFonts w:ascii="Arial" w:hAnsi="Arial" w:cs="Arial"/>
          <w:sz w:val="20"/>
          <w:szCs w:val="20"/>
        </w:rPr>
        <w:t>zachowań</w:t>
      </w:r>
      <w:proofErr w:type="spellEnd"/>
      <w:r w:rsidRPr="00145D59">
        <w:rPr>
          <w:rFonts w:ascii="Arial" w:hAnsi="Arial" w:cs="Arial"/>
          <w:sz w:val="20"/>
          <w:szCs w:val="20"/>
        </w:rPr>
        <w:t xml:space="preserve"> energooszczędnych  w transporcie (ECODRIVING)</w:t>
      </w:r>
    </w:p>
    <w:p w14:paraId="305ED516" w14:textId="77777777" w:rsidR="00145D59" w:rsidRPr="00145D59" w:rsidRDefault="00145D59" w:rsidP="00145D59">
      <w:pPr>
        <w:pStyle w:val="Akapitzlist"/>
        <w:numPr>
          <w:ilvl w:val="0"/>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Ograniczenie emisji spowodowanej przez spalanie surowców energetycznych</w:t>
      </w:r>
    </w:p>
    <w:p w14:paraId="4121724D"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Termomodernizacja obiektów mieszkalnych</w:t>
      </w:r>
    </w:p>
    <w:p w14:paraId="3B2ACE7D"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Wymiana źródeł ciepła na instalacje wysokosprawnych urządzeń grzewczych</w:t>
      </w:r>
    </w:p>
    <w:p w14:paraId="74405511"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b/>
          <w:bCs/>
          <w:sz w:val="20"/>
          <w:szCs w:val="20"/>
          <w:u w:val="single"/>
        </w:rPr>
      </w:pPr>
      <w:r w:rsidRPr="00145D59">
        <w:rPr>
          <w:rFonts w:ascii="Arial" w:hAnsi="Arial" w:cs="Arial"/>
          <w:sz w:val="20"/>
          <w:szCs w:val="20"/>
        </w:rPr>
        <w:t>Montaż instalacji wykorzystujących energię ze źródeł odnawialnych do produkcji energii elektrycznej i cieplnej w budynkach użyteczności publicznej oraz obiektach mieszkalnych</w:t>
      </w:r>
    </w:p>
    <w:p w14:paraId="630C6E33"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Obszar: Zagrożenia hałasem</w:t>
      </w:r>
      <w:r w:rsidRPr="00145D59">
        <w:rPr>
          <w:rFonts w:ascii="Arial" w:hAnsi="Arial" w:cs="Arial"/>
          <w:b/>
          <w:bCs/>
          <w:sz w:val="20"/>
          <w:szCs w:val="20"/>
          <w:u w:val="single"/>
        </w:rPr>
        <w:tab/>
      </w:r>
    </w:p>
    <w:p w14:paraId="6EEC92A3"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Ochrona przed ponadnormatywnym poziomem hałasu</w:t>
      </w:r>
      <w:r w:rsidRPr="00145D59">
        <w:rPr>
          <w:rFonts w:ascii="Arial" w:hAnsi="Arial" w:cs="Arial"/>
          <w:sz w:val="20"/>
          <w:szCs w:val="20"/>
        </w:rPr>
        <w:tab/>
      </w:r>
    </w:p>
    <w:p w14:paraId="04C25794"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Ograniczenie liczby ludności narażonej na ponadnormatywne poziomy hałasu</w:t>
      </w:r>
    </w:p>
    <w:p w14:paraId="2EA66CA8"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Uwzględnienie w </w:t>
      </w:r>
      <w:proofErr w:type="spellStart"/>
      <w:r w:rsidRPr="00145D59">
        <w:rPr>
          <w:rFonts w:ascii="Arial" w:hAnsi="Arial" w:cs="Arial"/>
          <w:sz w:val="20"/>
          <w:szCs w:val="20"/>
        </w:rPr>
        <w:t>mpzp</w:t>
      </w:r>
      <w:proofErr w:type="spellEnd"/>
      <w:r w:rsidRPr="00145D59">
        <w:rPr>
          <w:rFonts w:ascii="Arial" w:hAnsi="Arial" w:cs="Arial"/>
          <w:sz w:val="20"/>
          <w:szCs w:val="20"/>
        </w:rPr>
        <w:t xml:space="preserve"> i </w:t>
      </w:r>
      <w:proofErr w:type="spellStart"/>
      <w:r w:rsidRPr="00145D59">
        <w:rPr>
          <w:rFonts w:ascii="Arial" w:hAnsi="Arial" w:cs="Arial"/>
          <w:sz w:val="20"/>
          <w:szCs w:val="20"/>
        </w:rPr>
        <w:t>SUiKZP</w:t>
      </w:r>
      <w:proofErr w:type="spellEnd"/>
      <w:r w:rsidRPr="00145D59">
        <w:rPr>
          <w:rFonts w:ascii="Arial" w:hAnsi="Arial" w:cs="Arial"/>
          <w:sz w:val="20"/>
          <w:szCs w:val="20"/>
        </w:rPr>
        <w:t xml:space="preserve"> (planie ogólnym)  przepisów dotyczących dotrzymania standardów akustycznych dla poszczególnych terenów z uwzględnieniem ich funkcji</w:t>
      </w:r>
    </w:p>
    <w:p w14:paraId="41A34318" w14:textId="77777777" w:rsidR="00145D59" w:rsidRPr="00145D59" w:rsidRDefault="00145D59" w:rsidP="00145D59">
      <w:pPr>
        <w:pStyle w:val="Akapitzlist"/>
        <w:numPr>
          <w:ilvl w:val="1"/>
          <w:numId w:val="89"/>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Budowa i montaż ekranów dźwiękochłonnych</w:t>
      </w:r>
    </w:p>
    <w:p w14:paraId="2F51D64C"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b/>
          <w:bCs/>
          <w:sz w:val="20"/>
          <w:szCs w:val="20"/>
          <w:u w:val="single"/>
        </w:rPr>
        <w:t xml:space="preserve">Obszar: </w:t>
      </w:r>
      <w:r w:rsidRPr="00145D59">
        <w:rPr>
          <w:rFonts w:ascii="Arial" w:hAnsi="Arial" w:cs="Arial"/>
          <w:sz w:val="20"/>
          <w:szCs w:val="20"/>
        </w:rPr>
        <w:t>Pole elektromagnetyczne</w:t>
      </w:r>
    </w:p>
    <w:p w14:paraId="7196EEA2"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Utrzymanie poziomów pól elektromagnetycznych na poziomach nieprzekraczających wartości dopuszczalnych</w:t>
      </w:r>
    </w:p>
    <w:p w14:paraId="464DB290"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Ochrona przed ponadnormatywnym promieniowaniem elektromagnetycznym </w:t>
      </w:r>
    </w:p>
    <w:p w14:paraId="2DC825F1"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Wykonywanie pomiarów pól elektromagnetycznych w środowisku przez prowadzącego instalację lub użytkownika urządzenia emitującego PEM</w:t>
      </w:r>
    </w:p>
    <w:p w14:paraId="72644A0B"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Uwzględnienie w dokumentach planistycznych lokalizacji źródeł promieniowania oraz stref ich oddziaływania</w:t>
      </w:r>
    </w:p>
    <w:p w14:paraId="0C796A61"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Inwentaryzacja i kontrola źródeł emisji pól elektromagnetycznych</w:t>
      </w:r>
    </w:p>
    <w:p w14:paraId="28F2D1BF"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Obszar: Gospodarka wodno-ściekowa</w:t>
      </w:r>
    </w:p>
    <w:p w14:paraId="0665634F"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 xml:space="preserve">Cel: Ochrona wód przed zanieczyszczeniem </w:t>
      </w:r>
    </w:p>
    <w:p w14:paraId="7A9F75C8"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Ograniczenie odpływu biogenów z terenów rolniczych</w:t>
      </w:r>
    </w:p>
    <w:p w14:paraId="527680AD"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Wprowadzenie </w:t>
      </w:r>
      <w:proofErr w:type="spellStart"/>
      <w:r w:rsidRPr="00145D59">
        <w:rPr>
          <w:rFonts w:ascii="Arial" w:hAnsi="Arial" w:cs="Arial"/>
          <w:sz w:val="20"/>
          <w:szCs w:val="20"/>
        </w:rPr>
        <w:t>zadrzewień</w:t>
      </w:r>
      <w:proofErr w:type="spellEnd"/>
      <w:r w:rsidRPr="00145D59">
        <w:rPr>
          <w:rFonts w:ascii="Arial" w:hAnsi="Arial" w:cs="Arial"/>
          <w:sz w:val="20"/>
          <w:szCs w:val="20"/>
        </w:rPr>
        <w:t xml:space="preserve"> do przestrzeni rolniczej wzdłuż jezior i rzek (z wykorzystaniem gatunków rodzimych)</w:t>
      </w:r>
    </w:p>
    <w:p w14:paraId="273352FA"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Monitoring jakości wód powierzchniowych i podziemnych </w:t>
      </w:r>
    </w:p>
    <w:p w14:paraId="77030A66"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Monitoring jakości GZWP</w:t>
      </w:r>
    </w:p>
    <w:p w14:paraId="4AB2D321"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Monitoring jakości JCWP oraz </w:t>
      </w:r>
      <w:proofErr w:type="spellStart"/>
      <w:r w:rsidRPr="00145D59">
        <w:rPr>
          <w:rFonts w:ascii="Arial" w:hAnsi="Arial" w:cs="Arial"/>
          <w:sz w:val="20"/>
          <w:szCs w:val="20"/>
        </w:rPr>
        <w:t>JCWPd</w:t>
      </w:r>
      <w:proofErr w:type="spellEnd"/>
    </w:p>
    <w:p w14:paraId="495A7E5E"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Weryfikacja pozwoleń wodnoprawnych na pobór wód podziemnych</w:t>
      </w:r>
    </w:p>
    <w:p w14:paraId="2FAEACC6"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 xml:space="preserve">Cel: Ochrona przed podtopieniami </w:t>
      </w:r>
    </w:p>
    <w:p w14:paraId="5B26EC7D"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lastRenderedPageBreak/>
        <w:t>Konserwacja urządzeń melioracji podstawowych i szczegółowych</w:t>
      </w:r>
    </w:p>
    <w:p w14:paraId="7F4B58F7"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bookmarkStart w:id="194" w:name="_Hlk180330463"/>
      <w:r w:rsidRPr="00145D59">
        <w:rPr>
          <w:rFonts w:ascii="Arial" w:hAnsi="Arial" w:cs="Arial"/>
          <w:sz w:val="20"/>
          <w:szCs w:val="20"/>
        </w:rPr>
        <w:t>Utrzymanie pełnej sprawności technicznej urządzeń melioracji podstawowych i szczegółowych</w:t>
      </w:r>
    </w:p>
    <w:bookmarkEnd w:id="194"/>
    <w:p w14:paraId="08A0E89B"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Zapewnienie dostępu do czystej wody dla społeczeństwa i gospodarki</w:t>
      </w:r>
    </w:p>
    <w:p w14:paraId="200832F0"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Zwiększenie dostępności sieci wodociągowej oraz zapewnienie przydatności wody przeznaczonej do spożycia przez ludzi </w:t>
      </w:r>
    </w:p>
    <w:p w14:paraId="7596F69A"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Kontrola jakości wody przeznaczonej do spożycia przez ludzi </w:t>
      </w:r>
    </w:p>
    <w:p w14:paraId="3B7F74D8"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Budowa i modernizacja sieci wodociągowych oraz ujęć wody/SUW</w:t>
      </w:r>
    </w:p>
    <w:p w14:paraId="23B268E6"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Rozbudowa i modernizacja infrastruktury oczyszczania ścieków</w:t>
      </w:r>
      <w:r w:rsidRPr="00145D59">
        <w:rPr>
          <w:rFonts w:ascii="Arial" w:hAnsi="Arial" w:cs="Arial"/>
          <w:sz w:val="20"/>
          <w:szCs w:val="20"/>
        </w:rPr>
        <w:tab/>
      </w:r>
      <w:r w:rsidRPr="00145D59">
        <w:rPr>
          <w:rFonts w:ascii="Arial" w:hAnsi="Arial" w:cs="Arial"/>
          <w:sz w:val="20"/>
          <w:szCs w:val="20"/>
        </w:rPr>
        <w:tab/>
      </w:r>
    </w:p>
    <w:p w14:paraId="0E6EFEA6"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Uporządkowanie gospodarki ściekowej na terenie gminy </w:t>
      </w:r>
    </w:p>
    <w:p w14:paraId="532BD788"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Budowa sieci kanalizacji sanitarnej </w:t>
      </w:r>
    </w:p>
    <w:p w14:paraId="53F86335"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Budowa przydomowych oczyszczalni ścieków </w:t>
      </w:r>
    </w:p>
    <w:p w14:paraId="7B02CA2F"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Obszar: Gleby</w:t>
      </w:r>
      <w:r w:rsidRPr="00145D59">
        <w:rPr>
          <w:rFonts w:ascii="Arial" w:hAnsi="Arial" w:cs="Arial"/>
          <w:b/>
          <w:bCs/>
          <w:sz w:val="20"/>
          <w:szCs w:val="20"/>
          <w:u w:val="single"/>
        </w:rPr>
        <w:tab/>
      </w:r>
    </w:p>
    <w:p w14:paraId="3513566D"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ochrona i zapewnienie właściwego sposobu użytkowania powierzchni ziemi</w:t>
      </w:r>
      <w:r w:rsidRPr="00145D59">
        <w:rPr>
          <w:rFonts w:ascii="Arial" w:hAnsi="Arial" w:cs="Arial"/>
          <w:sz w:val="20"/>
          <w:szCs w:val="20"/>
        </w:rPr>
        <w:tab/>
      </w:r>
    </w:p>
    <w:p w14:paraId="41E7560F"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Poprawa jakości gleb </w:t>
      </w:r>
    </w:p>
    <w:p w14:paraId="62DD5BB5"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Wapnowanie gleb zakwaszonych</w:t>
      </w:r>
      <w:r w:rsidRPr="00145D59">
        <w:rPr>
          <w:rFonts w:ascii="Arial" w:hAnsi="Arial" w:cs="Arial"/>
          <w:sz w:val="20"/>
          <w:szCs w:val="20"/>
        </w:rPr>
        <w:tab/>
      </w:r>
    </w:p>
    <w:p w14:paraId="61141BEC"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Racjonalne stosowanie nawozów mineralnych oraz środków ochrony roślin</w:t>
      </w:r>
    </w:p>
    <w:p w14:paraId="5B801F86"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Ochrona gleb o wysokiej przydatności rolniczej przed przeznaczeniem na cele nierolnicze</w:t>
      </w:r>
    </w:p>
    <w:p w14:paraId="5D463C02"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Obszar: Gospodarka odpadami i zapobieganie powstawaniu odpadów</w:t>
      </w:r>
    </w:p>
    <w:p w14:paraId="6A78FAE1"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Racjonalne gospodarowanie odpadami zgodnie z hierarchią postępowania z odpadami</w:t>
      </w:r>
    </w:p>
    <w:p w14:paraId="3E3D87FE"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Zmniejszenie udziału zmieszanych odpadów komunalnych w ogólnej masie odebranych odpadów</w:t>
      </w:r>
    </w:p>
    <w:p w14:paraId="5996F795"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Wprowadzenie systemu selektywnego odbierania odpadów zielonych i innych bioodpadów u źródła</w:t>
      </w:r>
    </w:p>
    <w:p w14:paraId="0FA506F1"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Edukacja mieszkańców w zakresie prawidłowej segregacji odpadów</w:t>
      </w:r>
    </w:p>
    <w:p w14:paraId="49081009"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Zapewnienie segregacji odpadów w całości u źródła na terenie  Gminy Brzeziny</w:t>
      </w:r>
    </w:p>
    <w:p w14:paraId="555C03DB"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Oczyszczenie terenu gminy z wyrobów zawierających azbest</w:t>
      </w:r>
      <w:r w:rsidRPr="00145D59">
        <w:rPr>
          <w:rFonts w:ascii="Arial" w:hAnsi="Arial" w:cs="Arial"/>
          <w:sz w:val="20"/>
          <w:szCs w:val="20"/>
        </w:rPr>
        <w:tab/>
      </w:r>
    </w:p>
    <w:p w14:paraId="460CD98D"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Kontynuacja programu usuwania azbestu z terenu gminy</w:t>
      </w:r>
      <w:r w:rsidRPr="00145D59">
        <w:rPr>
          <w:rFonts w:ascii="Arial" w:hAnsi="Arial" w:cs="Arial"/>
          <w:sz w:val="20"/>
          <w:szCs w:val="20"/>
        </w:rPr>
        <w:tab/>
      </w:r>
    </w:p>
    <w:p w14:paraId="7602CCC3"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Usuwanie wyrobów zawierających azbest oraz ich unieszkodliwianie</w:t>
      </w:r>
    </w:p>
    <w:p w14:paraId="64764D2C"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Minimalizacja składowanych odpadów</w:t>
      </w:r>
      <w:r w:rsidRPr="00145D59">
        <w:rPr>
          <w:rFonts w:ascii="Arial" w:hAnsi="Arial" w:cs="Arial"/>
          <w:sz w:val="20"/>
          <w:szCs w:val="20"/>
        </w:rPr>
        <w:tab/>
      </w:r>
    </w:p>
    <w:p w14:paraId="297B8666"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Utrzymanie odpowiednich poziomów odzysku i recyklingu</w:t>
      </w:r>
      <w:r w:rsidRPr="00145D59">
        <w:rPr>
          <w:rFonts w:ascii="Arial" w:hAnsi="Arial" w:cs="Arial"/>
          <w:sz w:val="20"/>
          <w:szCs w:val="20"/>
        </w:rPr>
        <w:tab/>
      </w:r>
    </w:p>
    <w:p w14:paraId="02DFC2BC"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Osiągnięcie poziomów recyklingu przewidzianych przepisami prawa </w:t>
      </w:r>
    </w:p>
    <w:p w14:paraId="5D3E6B4E"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 xml:space="preserve">Obszar: Zasoby przyrodnicze </w:t>
      </w:r>
    </w:p>
    <w:p w14:paraId="3EA77458"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Ochrona przyrody i różnorodności biologicznej</w:t>
      </w:r>
      <w:r w:rsidRPr="00145D59">
        <w:rPr>
          <w:rFonts w:ascii="Arial" w:hAnsi="Arial" w:cs="Arial"/>
          <w:sz w:val="20"/>
          <w:szCs w:val="20"/>
        </w:rPr>
        <w:tab/>
      </w:r>
    </w:p>
    <w:p w14:paraId="392718C1"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Ochrona terenów cennych przyrodniczo oraz tworzenie nowych form ochrony przyrody</w:t>
      </w:r>
    </w:p>
    <w:p w14:paraId="2BED7437"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Dokonywanie </w:t>
      </w:r>
      <w:proofErr w:type="spellStart"/>
      <w:r w:rsidRPr="00145D59">
        <w:rPr>
          <w:rFonts w:ascii="Arial" w:hAnsi="Arial" w:cs="Arial"/>
          <w:sz w:val="20"/>
          <w:szCs w:val="20"/>
        </w:rPr>
        <w:t>zadrzewień</w:t>
      </w:r>
      <w:proofErr w:type="spellEnd"/>
      <w:r w:rsidRPr="00145D59">
        <w:rPr>
          <w:rFonts w:ascii="Arial" w:hAnsi="Arial" w:cs="Arial"/>
          <w:sz w:val="20"/>
          <w:szCs w:val="20"/>
        </w:rPr>
        <w:t xml:space="preserve"> śródpolnych i </w:t>
      </w:r>
      <w:proofErr w:type="spellStart"/>
      <w:r w:rsidRPr="00145D59">
        <w:rPr>
          <w:rFonts w:ascii="Arial" w:hAnsi="Arial" w:cs="Arial"/>
          <w:sz w:val="20"/>
          <w:szCs w:val="20"/>
        </w:rPr>
        <w:t>śródzagrodowych</w:t>
      </w:r>
      <w:proofErr w:type="spellEnd"/>
      <w:r w:rsidRPr="00145D59">
        <w:rPr>
          <w:rFonts w:ascii="Arial" w:hAnsi="Arial" w:cs="Arial"/>
          <w:sz w:val="20"/>
          <w:szCs w:val="20"/>
        </w:rPr>
        <w:t xml:space="preserve"> (z wykorzystaniem gatunków rodzimych)</w:t>
      </w:r>
    </w:p>
    <w:p w14:paraId="4F901C20"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Ochrona </w:t>
      </w:r>
      <w:proofErr w:type="spellStart"/>
      <w:r w:rsidRPr="00145D59">
        <w:rPr>
          <w:rFonts w:ascii="Arial" w:hAnsi="Arial" w:cs="Arial"/>
          <w:sz w:val="20"/>
          <w:szCs w:val="20"/>
        </w:rPr>
        <w:t>zadrzewień</w:t>
      </w:r>
      <w:proofErr w:type="spellEnd"/>
      <w:r w:rsidRPr="00145D59">
        <w:rPr>
          <w:rFonts w:ascii="Arial" w:hAnsi="Arial" w:cs="Arial"/>
          <w:sz w:val="20"/>
          <w:szCs w:val="20"/>
        </w:rPr>
        <w:t xml:space="preserve"> śródpolnych</w:t>
      </w:r>
    </w:p>
    <w:p w14:paraId="6693CFAA"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Prowadzenie zabiegów pielęgnacyjnych i ochronnych</w:t>
      </w:r>
    </w:p>
    <w:p w14:paraId="4F929701"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lastRenderedPageBreak/>
        <w:t>Cel: Ochrona zasobów leśnych</w:t>
      </w:r>
      <w:r w:rsidRPr="00145D59">
        <w:rPr>
          <w:rFonts w:ascii="Arial" w:hAnsi="Arial" w:cs="Arial"/>
          <w:sz w:val="20"/>
          <w:szCs w:val="20"/>
        </w:rPr>
        <w:tab/>
      </w:r>
    </w:p>
    <w:p w14:paraId="45B7F0EE" w14:textId="77777777" w:rsidR="00145D59" w:rsidRPr="00145D59" w:rsidRDefault="00145D59" w:rsidP="00145D59">
      <w:pPr>
        <w:pStyle w:val="Akapitzlist"/>
        <w:numPr>
          <w:ilvl w:val="0"/>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Prowadzenie prawidłowej gospodarki leśnej oraz uporządkowanie ruchu turystycznego</w:t>
      </w:r>
      <w:r w:rsidRPr="00145D59">
        <w:rPr>
          <w:rFonts w:ascii="Arial" w:hAnsi="Arial" w:cs="Arial"/>
          <w:sz w:val="20"/>
          <w:szCs w:val="20"/>
        </w:rPr>
        <w:tab/>
      </w:r>
    </w:p>
    <w:p w14:paraId="3CA2C60F" w14:textId="77777777" w:rsidR="00145D59" w:rsidRPr="00145D59" w:rsidRDefault="00145D59" w:rsidP="00145D59">
      <w:pPr>
        <w:pStyle w:val="Akapitzlist"/>
        <w:numPr>
          <w:ilvl w:val="1"/>
          <w:numId w:val="85"/>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Rozwój ścieżek edukacyjnych</w:t>
      </w:r>
    </w:p>
    <w:p w14:paraId="4B9500FE" w14:textId="77777777" w:rsidR="00145D59" w:rsidRPr="00145D59" w:rsidRDefault="00145D59" w:rsidP="00145D59">
      <w:pPr>
        <w:spacing w:line="360" w:lineRule="auto"/>
        <w:jc w:val="both"/>
        <w:rPr>
          <w:rFonts w:ascii="Arial" w:hAnsi="Arial" w:cs="Arial"/>
          <w:b/>
          <w:bCs/>
          <w:sz w:val="20"/>
          <w:szCs w:val="20"/>
          <w:u w:val="single"/>
        </w:rPr>
      </w:pPr>
      <w:r w:rsidRPr="00145D59">
        <w:rPr>
          <w:rFonts w:ascii="Arial" w:hAnsi="Arial" w:cs="Arial"/>
          <w:b/>
          <w:bCs/>
          <w:sz w:val="20"/>
          <w:szCs w:val="20"/>
          <w:u w:val="single"/>
        </w:rPr>
        <w:t>Obszar: Zagrożenia poważnymi awariami</w:t>
      </w:r>
    </w:p>
    <w:p w14:paraId="2E53FE6B" w14:textId="77777777" w:rsidR="00145D59" w:rsidRPr="00145D59" w:rsidRDefault="00145D59" w:rsidP="00145D59">
      <w:pPr>
        <w:spacing w:line="360" w:lineRule="auto"/>
        <w:jc w:val="both"/>
        <w:rPr>
          <w:rFonts w:ascii="Arial" w:hAnsi="Arial" w:cs="Arial"/>
          <w:sz w:val="20"/>
          <w:szCs w:val="20"/>
        </w:rPr>
      </w:pPr>
      <w:r w:rsidRPr="00145D59">
        <w:rPr>
          <w:rFonts w:ascii="Arial" w:hAnsi="Arial" w:cs="Arial"/>
          <w:sz w:val="20"/>
          <w:szCs w:val="20"/>
        </w:rPr>
        <w:t>Cel: Przeciwdziałanie awariom</w:t>
      </w:r>
      <w:r w:rsidRPr="00145D59">
        <w:rPr>
          <w:rFonts w:ascii="Arial" w:hAnsi="Arial" w:cs="Arial"/>
          <w:sz w:val="20"/>
          <w:szCs w:val="20"/>
        </w:rPr>
        <w:tab/>
      </w:r>
    </w:p>
    <w:p w14:paraId="67542928" w14:textId="77777777" w:rsidR="00145D59" w:rsidRPr="00145D59" w:rsidRDefault="00145D59" w:rsidP="00145D59">
      <w:pPr>
        <w:pStyle w:val="Akapitzlist"/>
        <w:numPr>
          <w:ilvl w:val="0"/>
          <w:numId w:val="90"/>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Minimalizacja potencjalnych negatywnych skutków awarii dla ludzi oraz środowiska</w:t>
      </w:r>
    </w:p>
    <w:p w14:paraId="22BBDF04" w14:textId="77777777" w:rsidR="00145D59" w:rsidRPr="00145D59" w:rsidRDefault="00145D59" w:rsidP="00145D59">
      <w:pPr>
        <w:pStyle w:val="Akapitzlist"/>
        <w:numPr>
          <w:ilvl w:val="1"/>
          <w:numId w:val="90"/>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 xml:space="preserve">Systematyczna aktualizacja rejestru zakładów o zwiększonym i dużym ryzyku wystąpienia awarii </w:t>
      </w:r>
    </w:p>
    <w:p w14:paraId="1C675D1E" w14:textId="77777777" w:rsidR="00145D59" w:rsidRPr="00145D59" w:rsidRDefault="00145D59" w:rsidP="00145D59">
      <w:pPr>
        <w:pStyle w:val="Akapitzlist"/>
        <w:numPr>
          <w:ilvl w:val="1"/>
          <w:numId w:val="90"/>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Minimalizacja zagrożeń poprzez poprawne planowanie przestrzenne</w:t>
      </w:r>
    </w:p>
    <w:p w14:paraId="446C185F" w14:textId="77777777" w:rsidR="00145D59" w:rsidRPr="00145D59" w:rsidRDefault="00145D59" w:rsidP="00145D59">
      <w:pPr>
        <w:pStyle w:val="Akapitzlist"/>
        <w:numPr>
          <w:ilvl w:val="1"/>
          <w:numId w:val="90"/>
        </w:numPr>
        <w:suppressAutoHyphens w:val="0"/>
        <w:spacing w:before="0" w:line="360" w:lineRule="auto"/>
        <w:contextualSpacing/>
        <w:jc w:val="both"/>
        <w:rPr>
          <w:rFonts w:ascii="Arial" w:hAnsi="Arial" w:cs="Arial"/>
          <w:sz w:val="20"/>
          <w:szCs w:val="20"/>
        </w:rPr>
      </w:pPr>
      <w:r w:rsidRPr="00145D59">
        <w:rPr>
          <w:rFonts w:ascii="Arial" w:hAnsi="Arial" w:cs="Arial"/>
          <w:sz w:val="20"/>
          <w:szCs w:val="20"/>
        </w:rPr>
        <w:t>Wsparcie finansowe dla służb ratunkowych</w:t>
      </w:r>
    </w:p>
    <w:p w14:paraId="183D765E" w14:textId="77777777" w:rsidR="00252406" w:rsidRPr="00865E40" w:rsidRDefault="00252406" w:rsidP="00132C2F">
      <w:pPr>
        <w:autoSpaceDE w:val="0"/>
        <w:autoSpaceDN w:val="0"/>
        <w:adjustRightInd w:val="0"/>
        <w:spacing w:line="360" w:lineRule="auto"/>
        <w:ind w:firstLine="708"/>
        <w:jc w:val="both"/>
        <w:rPr>
          <w:rFonts w:ascii="Arial" w:eastAsia="TimesNewRomanPSMT" w:hAnsi="Arial" w:cs="Arial"/>
          <w:sz w:val="20"/>
          <w:szCs w:val="20"/>
          <w:highlight w:val="yellow"/>
        </w:rPr>
      </w:pPr>
    </w:p>
    <w:p w14:paraId="2FA55419" w14:textId="08F2A993" w:rsidR="00132C2F" w:rsidRPr="00E2775A"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E2775A">
        <w:rPr>
          <w:rFonts w:ascii="Arial" w:eastAsia="TimesNewRomanPSMT" w:hAnsi="Arial" w:cs="Arial"/>
          <w:sz w:val="20"/>
          <w:szCs w:val="20"/>
        </w:rPr>
        <w:t>W stosunku do każdego zadania przeanalizowano potencjalne oddziaływanie na poszczególne elementy środowiska przyrodniczego (obszary NATURA 2000. różnorodność biologiczną, zwierzęta, rośliny, wody, powietrze, powierzchnię ziemi, krajobraz, klimat, zasoby naturalne). Rozważono także potencjalne oddziaływanie na zdrowie ludzi oraz na obiekty zabytkowe.</w:t>
      </w:r>
    </w:p>
    <w:p w14:paraId="6B55711A" w14:textId="58DED013" w:rsidR="008111F2" w:rsidRPr="00423BDB" w:rsidRDefault="00132C2F" w:rsidP="008111F2">
      <w:pPr>
        <w:autoSpaceDE w:val="0"/>
        <w:autoSpaceDN w:val="0"/>
        <w:adjustRightInd w:val="0"/>
        <w:spacing w:line="360" w:lineRule="auto"/>
        <w:ind w:firstLine="708"/>
        <w:jc w:val="both"/>
        <w:rPr>
          <w:rFonts w:ascii="Arial" w:eastAsia="Times New Roman" w:hAnsi="Arial" w:cs="Arial"/>
          <w:bCs/>
          <w:sz w:val="20"/>
          <w:szCs w:val="20"/>
        </w:rPr>
      </w:pPr>
      <w:r w:rsidRPr="00E2775A">
        <w:rPr>
          <w:rFonts w:ascii="Arial" w:eastAsia="TimesNewRomanPSMT" w:hAnsi="Arial" w:cs="Arial"/>
          <w:sz w:val="20"/>
          <w:szCs w:val="20"/>
        </w:rPr>
        <w:t xml:space="preserve">Ocenę i identyfikację znaczących oddziaływań na środowisko poszczególnych celów dokonano w poniższej macierzy skutków środowiskowych, która jest syntetycznym zestawieniem możliwych pozytywnych bądź </w:t>
      </w:r>
      <w:r w:rsidRPr="00E2775A">
        <w:rPr>
          <w:rFonts w:ascii="Arial" w:eastAsia="Times New Roman" w:hAnsi="Arial" w:cs="Arial"/>
          <w:bCs/>
          <w:sz w:val="20"/>
          <w:szCs w:val="20"/>
        </w:rPr>
        <w:t xml:space="preserve">negatywnych oddziaływań ocenianych zadań na środowisko naturalne. </w:t>
      </w:r>
      <w:r w:rsidR="008111F2" w:rsidRPr="00E2775A">
        <w:rPr>
          <w:rFonts w:ascii="Arial" w:eastAsia="Times New Roman" w:hAnsi="Arial" w:cs="Arial"/>
          <w:bCs/>
          <w:sz w:val="20"/>
          <w:szCs w:val="20"/>
        </w:rPr>
        <w:t xml:space="preserve">Wpływ poszczególnych </w:t>
      </w:r>
      <w:r w:rsidR="008111F2" w:rsidRPr="00423BDB">
        <w:rPr>
          <w:rFonts w:ascii="Arial" w:eastAsia="Times New Roman" w:hAnsi="Arial" w:cs="Arial"/>
          <w:bCs/>
          <w:sz w:val="20"/>
          <w:szCs w:val="20"/>
        </w:rPr>
        <w:t xml:space="preserve">działań na środowisko został omówiony szczegółowo w dokumencie. Szczegółowość oceny została dostosowana do szczegółowości informacji zawartych w ocenianym projekcie </w:t>
      </w:r>
      <w:r w:rsidR="00E2775A" w:rsidRPr="00423BDB">
        <w:rPr>
          <w:rFonts w:ascii="Arial" w:eastAsia="Times New Roman" w:hAnsi="Arial" w:cs="Arial"/>
          <w:bCs/>
          <w:sz w:val="20"/>
          <w:szCs w:val="20"/>
        </w:rPr>
        <w:t>Program Ochrony Środowiska dla Gminy Brzeziny</w:t>
      </w:r>
      <w:r w:rsidR="008111F2" w:rsidRPr="00423BDB">
        <w:rPr>
          <w:rFonts w:ascii="Arial" w:eastAsia="Times New Roman" w:hAnsi="Arial" w:cs="Arial"/>
          <w:bCs/>
          <w:sz w:val="20"/>
          <w:szCs w:val="20"/>
        </w:rPr>
        <w:t>. Dla większości działań stwierdzono pozytywny wpływ.</w:t>
      </w:r>
    </w:p>
    <w:p w14:paraId="07ACBFC1" w14:textId="6A190369" w:rsidR="008111F2" w:rsidRPr="00423BDB" w:rsidRDefault="008111F2" w:rsidP="008111F2">
      <w:pPr>
        <w:autoSpaceDE w:val="0"/>
        <w:autoSpaceDN w:val="0"/>
        <w:adjustRightInd w:val="0"/>
        <w:spacing w:line="360" w:lineRule="auto"/>
        <w:ind w:firstLine="708"/>
        <w:jc w:val="both"/>
        <w:rPr>
          <w:rFonts w:ascii="Arial" w:eastAsia="Times New Roman" w:hAnsi="Arial" w:cs="Arial"/>
          <w:bCs/>
          <w:sz w:val="20"/>
          <w:szCs w:val="20"/>
        </w:rPr>
      </w:pPr>
      <w:r w:rsidRPr="00423BDB">
        <w:rPr>
          <w:rFonts w:ascii="Arial" w:eastAsia="Times New Roman" w:hAnsi="Arial" w:cs="Arial"/>
          <w:bCs/>
          <w:sz w:val="20"/>
          <w:szCs w:val="20"/>
        </w:rPr>
        <w:t>W</w:t>
      </w:r>
      <w:r w:rsidRPr="00423BDB">
        <w:rPr>
          <w:rFonts w:ascii="Arial" w:eastAsia="Times New Roman" w:hAnsi="Arial" w:cs="Arial" w:hint="eastAsia"/>
          <w:bCs/>
          <w:sz w:val="20"/>
          <w:szCs w:val="20"/>
        </w:rPr>
        <w:t>ś</w:t>
      </w:r>
      <w:r w:rsidRPr="00423BDB">
        <w:rPr>
          <w:rFonts w:ascii="Arial" w:eastAsia="Times New Roman" w:hAnsi="Arial" w:cs="Arial"/>
          <w:bCs/>
          <w:sz w:val="20"/>
          <w:szCs w:val="20"/>
        </w:rPr>
        <w:t>r</w:t>
      </w:r>
      <w:r w:rsidRPr="00423BDB">
        <w:rPr>
          <w:rFonts w:ascii="Arial" w:eastAsia="Times New Roman" w:hAnsi="Arial" w:cs="Arial" w:hint="eastAsia"/>
          <w:bCs/>
          <w:sz w:val="20"/>
          <w:szCs w:val="20"/>
        </w:rPr>
        <w:t>ó</w:t>
      </w:r>
      <w:r w:rsidRPr="00423BDB">
        <w:rPr>
          <w:rFonts w:ascii="Arial" w:eastAsia="Times New Roman" w:hAnsi="Arial" w:cs="Arial"/>
          <w:bCs/>
          <w:sz w:val="20"/>
          <w:szCs w:val="20"/>
        </w:rPr>
        <w:t>d zada</w:t>
      </w:r>
      <w:r w:rsidRPr="00423BDB">
        <w:rPr>
          <w:rFonts w:ascii="Arial" w:eastAsia="Times New Roman" w:hAnsi="Arial" w:cs="Arial" w:hint="eastAsia"/>
          <w:bCs/>
          <w:sz w:val="20"/>
          <w:szCs w:val="20"/>
        </w:rPr>
        <w:t>ń</w:t>
      </w:r>
      <w:r w:rsidRPr="00423BDB">
        <w:rPr>
          <w:rFonts w:ascii="Arial" w:eastAsia="Times New Roman" w:hAnsi="Arial" w:cs="Arial"/>
          <w:bCs/>
          <w:sz w:val="20"/>
          <w:szCs w:val="20"/>
        </w:rPr>
        <w:t>, kt</w:t>
      </w:r>
      <w:r w:rsidRPr="00423BDB">
        <w:rPr>
          <w:rFonts w:ascii="Arial" w:eastAsia="Times New Roman" w:hAnsi="Arial" w:cs="Arial" w:hint="eastAsia"/>
          <w:bCs/>
          <w:sz w:val="20"/>
          <w:szCs w:val="20"/>
        </w:rPr>
        <w:t>ó</w:t>
      </w:r>
      <w:r w:rsidRPr="00423BDB">
        <w:rPr>
          <w:rFonts w:ascii="Arial" w:eastAsia="Times New Roman" w:hAnsi="Arial" w:cs="Arial"/>
          <w:bCs/>
          <w:sz w:val="20"/>
          <w:szCs w:val="20"/>
        </w:rPr>
        <w:t>re mog</w:t>
      </w:r>
      <w:r w:rsidRPr="00423BDB">
        <w:rPr>
          <w:rFonts w:ascii="Arial" w:eastAsia="Times New Roman" w:hAnsi="Arial" w:cs="Arial" w:hint="eastAsia"/>
          <w:bCs/>
          <w:sz w:val="20"/>
          <w:szCs w:val="20"/>
        </w:rPr>
        <w:t>ą</w:t>
      </w:r>
      <w:r w:rsidRPr="00423BDB">
        <w:rPr>
          <w:rFonts w:ascii="Arial" w:eastAsia="Times New Roman" w:hAnsi="Arial" w:cs="Arial"/>
          <w:bCs/>
          <w:sz w:val="20"/>
          <w:szCs w:val="20"/>
        </w:rPr>
        <w:t xml:space="preserve"> spowodowa</w:t>
      </w:r>
      <w:r w:rsidRPr="00423BDB">
        <w:rPr>
          <w:rFonts w:ascii="Arial" w:eastAsia="Times New Roman" w:hAnsi="Arial" w:cs="Arial" w:hint="eastAsia"/>
          <w:bCs/>
          <w:sz w:val="20"/>
          <w:szCs w:val="20"/>
        </w:rPr>
        <w:t>ć</w:t>
      </w:r>
      <w:r w:rsidRPr="00423BDB">
        <w:rPr>
          <w:rFonts w:ascii="Arial" w:eastAsia="Times New Roman" w:hAnsi="Arial" w:cs="Arial"/>
          <w:bCs/>
          <w:sz w:val="20"/>
          <w:szCs w:val="20"/>
        </w:rPr>
        <w:t xml:space="preserve"> potencjalne negatywne oddzia</w:t>
      </w:r>
      <w:r w:rsidRPr="00423BDB">
        <w:rPr>
          <w:rFonts w:ascii="Arial" w:eastAsia="Times New Roman" w:hAnsi="Arial" w:cs="Arial" w:hint="eastAsia"/>
          <w:bCs/>
          <w:sz w:val="20"/>
          <w:szCs w:val="20"/>
        </w:rPr>
        <w:t>ł</w:t>
      </w:r>
      <w:r w:rsidRPr="00423BDB">
        <w:rPr>
          <w:rFonts w:ascii="Arial" w:eastAsia="Times New Roman" w:hAnsi="Arial" w:cs="Arial"/>
          <w:bCs/>
          <w:sz w:val="20"/>
          <w:szCs w:val="20"/>
        </w:rPr>
        <w:t xml:space="preserve">ywanie na ww. komponenty </w:t>
      </w:r>
      <w:r w:rsidRPr="00423BDB">
        <w:rPr>
          <w:rFonts w:ascii="Arial" w:eastAsia="Times New Roman" w:hAnsi="Arial" w:cs="Arial" w:hint="eastAsia"/>
          <w:bCs/>
          <w:sz w:val="20"/>
          <w:szCs w:val="20"/>
        </w:rPr>
        <w:t>ś</w:t>
      </w:r>
      <w:r w:rsidRPr="00423BDB">
        <w:rPr>
          <w:rFonts w:ascii="Arial" w:eastAsia="Times New Roman" w:hAnsi="Arial" w:cs="Arial"/>
          <w:bCs/>
          <w:sz w:val="20"/>
          <w:szCs w:val="20"/>
        </w:rPr>
        <w:t>rodowiska, nale</w:t>
      </w:r>
      <w:r w:rsidRPr="00423BDB">
        <w:rPr>
          <w:rFonts w:ascii="Arial" w:eastAsia="Times New Roman" w:hAnsi="Arial" w:cs="Arial" w:hint="eastAsia"/>
          <w:bCs/>
          <w:sz w:val="20"/>
          <w:szCs w:val="20"/>
        </w:rPr>
        <w:t>ż</w:t>
      </w:r>
      <w:r w:rsidRPr="00423BDB">
        <w:rPr>
          <w:rFonts w:ascii="Arial" w:eastAsia="Times New Roman" w:hAnsi="Arial" w:cs="Arial"/>
          <w:bCs/>
          <w:sz w:val="20"/>
          <w:szCs w:val="20"/>
        </w:rPr>
        <w:t>y wymieni</w:t>
      </w:r>
      <w:r w:rsidRPr="00423BDB">
        <w:rPr>
          <w:rFonts w:ascii="Arial" w:eastAsia="Times New Roman" w:hAnsi="Arial" w:cs="Arial" w:hint="eastAsia"/>
          <w:bCs/>
          <w:sz w:val="20"/>
          <w:szCs w:val="20"/>
        </w:rPr>
        <w:t>ć</w:t>
      </w:r>
      <w:r w:rsidRPr="00423BDB">
        <w:rPr>
          <w:rFonts w:ascii="Arial" w:eastAsia="Times New Roman" w:hAnsi="Arial" w:cs="Arial"/>
          <w:bCs/>
          <w:sz w:val="20"/>
          <w:szCs w:val="20"/>
        </w:rPr>
        <w:t>:</w:t>
      </w:r>
    </w:p>
    <w:p w14:paraId="173CA637" w14:textId="77777777" w:rsidR="00423BDB" w:rsidRPr="00423BDB" w:rsidRDefault="00423BDB" w:rsidP="00423BDB">
      <w:pPr>
        <w:pStyle w:val="Akapitzlist"/>
        <w:numPr>
          <w:ilvl w:val="0"/>
          <w:numId w:val="90"/>
        </w:numPr>
        <w:autoSpaceDE w:val="0"/>
        <w:autoSpaceDN w:val="0"/>
        <w:adjustRightInd w:val="0"/>
        <w:spacing w:line="360" w:lineRule="auto"/>
        <w:jc w:val="both"/>
        <w:rPr>
          <w:rFonts w:ascii="Arial" w:eastAsia="Times New Roman" w:hAnsi="Arial" w:cs="Arial"/>
          <w:bCs/>
          <w:sz w:val="20"/>
          <w:szCs w:val="20"/>
        </w:rPr>
      </w:pPr>
      <w:r w:rsidRPr="00423BDB">
        <w:rPr>
          <w:rFonts w:ascii="Arial" w:eastAsia="Times New Roman" w:hAnsi="Arial" w:cs="Arial"/>
          <w:bCs/>
          <w:sz w:val="20"/>
          <w:szCs w:val="20"/>
        </w:rPr>
        <w:t>Przebudowa dróg gminnych, w tym wykonanie nawierzchni asfaltowej ulic</w:t>
      </w:r>
    </w:p>
    <w:p w14:paraId="0CC15A36" w14:textId="77777777" w:rsidR="00423BDB" w:rsidRPr="00423BDB" w:rsidRDefault="00423BDB" w:rsidP="00423BDB">
      <w:pPr>
        <w:pStyle w:val="Akapitzlist"/>
        <w:numPr>
          <w:ilvl w:val="0"/>
          <w:numId w:val="90"/>
        </w:numPr>
        <w:autoSpaceDE w:val="0"/>
        <w:autoSpaceDN w:val="0"/>
        <w:adjustRightInd w:val="0"/>
        <w:spacing w:line="360" w:lineRule="auto"/>
        <w:jc w:val="both"/>
        <w:rPr>
          <w:rFonts w:ascii="Arial" w:eastAsia="Times New Roman" w:hAnsi="Arial" w:cs="Arial"/>
          <w:bCs/>
          <w:sz w:val="20"/>
          <w:szCs w:val="20"/>
        </w:rPr>
      </w:pPr>
      <w:r w:rsidRPr="00423BDB">
        <w:rPr>
          <w:rFonts w:ascii="Arial" w:eastAsia="Times New Roman" w:hAnsi="Arial" w:cs="Arial"/>
          <w:bCs/>
          <w:sz w:val="20"/>
          <w:szCs w:val="20"/>
        </w:rPr>
        <w:t>Termomodernizacja obiektów mieszkalnych</w:t>
      </w:r>
    </w:p>
    <w:p w14:paraId="70AE6F01" w14:textId="77777777" w:rsidR="00423BDB" w:rsidRPr="00423BDB" w:rsidRDefault="00423BDB" w:rsidP="00423BDB">
      <w:pPr>
        <w:pStyle w:val="Akapitzlist"/>
        <w:numPr>
          <w:ilvl w:val="0"/>
          <w:numId w:val="90"/>
        </w:numPr>
        <w:autoSpaceDE w:val="0"/>
        <w:autoSpaceDN w:val="0"/>
        <w:adjustRightInd w:val="0"/>
        <w:spacing w:line="360" w:lineRule="auto"/>
        <w:jc w:val="both"/>
        <w:rPr>
          <w:rFonts w:ascii="Arial" w:eastAsia="Times New Roman" w:hAnsi="Arial" w:cs="Arial"/>
          <w:bCs/>
          <w:sz w:val="20"/>
          <w:szCs w:val="20"/>
        </w:rPr>
      </w:pPr>
      <w:r w:rsidRPr="00423BDB">
        <w:rPr>
          <w:rFonts w:ascii="Arial" w:eastAsia="Times New Roman" w:hAnsi="Arial" w:cs="Arial"/>
          <w:bCs/>
          <w:sz w:val="20"/>
          <w:szCs w:val="20"/>
        </w:rPr>
        <w:t>Utrzymanie pełnej sprawności technicznej urządzeń melioracji podstawowych i szczegółowych</w:t>
      </w:r>
    </w:p>
    <w:p w14:paraId="6EE56BB4" w14:textId="77777777" w:rsidR="00423BDB" w:rsidRPr="00423BDB" w:rsidRDefault="00423BDB" w:rsidP="00423BDB">
      <w:pPr>
        <w:pStyle w:val="Akapitzlist"/>
        <w:numPr>
          <w:ilvl w:val="0"/>
          <w:numId w:val="90"/>
        </w:numPr>
        <w:autoSpaceDE w:val="0"/>
        <w:autoSpaceDN w:val="0"/>
        <w:adjustRightInd w:val="0"/>
        <w:spacing w:line="360" w:lineRule="auto"/>
        <w:jc w:val="both"/>
        <w:rPr>
          <w:rFonts w:ascii="Arial" w:eastAsia="Times New Roman" w:hAnsi="Arial" w:cs="Arial"/>
          <w:bCs/>
          <w:sz w:val="20"/>
          <w:szCs w:val="20"/>
        </w:rPr>
      </w:pPr>
      <w:r w:rsidRPr="00423BDB">
        <w:rPr>
          <w:rFonts w:ascii="Arial" w:eastAsia="Times New Roman" w:hAnsi="Arial" w:cs="Arial"/>
          <w:bCs/>
          <w:sz w:val="20"/>
          <w:szCs w:val="20"/>
        </w:rPr>
        <w:t>Budowa i modernizacja sieci wodociągowych oraz ujęć wody/SUW</w:t>
      </w:r>
    </w:p>
    <w:p w14:paraId="7261B96C" w14:textId="77777777" w:rsidR="00423BDB" w:rsidRPr="00423BDB" w:rsidRDefault="00423BDB" w:rsidP="00423BDB">
      <w:pPr>
        <w:pStyle w:val="Akapitzlist"/>
        <w:numPr>
          <w:ilvl w:val="0"/>
          <w:numId w:val="90"/>
        </w:numPr>
        <w:autoSpaceDE w:val="0"/>
        <w:autoSpaceDN w:val="0"/>
        <w:adjustRightInd w:val="0"/>
        <w:spacing w:line="360" w:lineRule="auto"/>
        <w:jc w:val="both"/>
        <w:rPr>
          <w:rFonts w:ascii="Arial" w:eastAsia="Times New Roman" w:hAnsi="Arial" w:cs="Arial"/>
          <w:bCs/>
          <w:sz w:val="20"/>
          <w:szCs w:val="20"/>
        </w:rPr>
      </w:pPr>
      <w:r w:rsidRPr="00423BDB">
        <w:rPr>
          <w:rFonts w:ascii="Arial" w:eastAsia="Times New Roman" w:hAnsi="Arial" w:cs="Arial"/>
          <w:bCs/>
          <w:sz w:val="20"/>
          <w:szCs w:val="20"/>
        </w:rPr>
        <w:t xml:space="preserve">Budowa sieci kanalizacji sanitarnej </w:t>
      </w:r>
    </w:p>
    <w:p w14:paraId="6D4840DA" w14:textId="3781AB67" w:rsidR="008111F2" w:rsidRPr="00145D59" w:rsidRDefault="008111F2" w:rsidP="008111F2">
      <w:pPr>
        <w:autoSpaceDE w:val="0"/>
        <w:autoSpaceDN w:val="0"/>
        <w:adjustRightInd w:val="0"/>
        <w:spacing w:line="360" w:lineRule="auto"/>
        <w:jc w:val="both"/>
        <w:rPr>
          <w:rFonts w:ascii="Arial" w:eastAsia="Times New Roman" w:hAnsi="Arial" w:cs="Arial"/>
          <w:bCs/>
          <w:sz w:val="20"/>
          <w:szCs w:val="20"/>
        </w:rPr>
      </w:pPr>
      <w:r w:rsidRPr="00423BDB">
        <w:rPr>
          <w:rFonts w:ascii="Arial" w:eastAsia="Times New Roman" w:hAnsi="Arial" w:cs="Arial"/>
          <w:bCs/>
          <w:sz w:val="20"/>
          <w:szCs w:val="20"/>
        </w:rPr>
        <w:t>Potencjalne negatywne skutki realizacji ww. inwestycji będą odczuwalne głównie dla roślin i zwierząt, na powierzchnię ziemi, a w niektórych przypadkach również na powietrze, wodę oraz zdrowie i komfort życia mieszkańców powiatu. Uciążliwości te będą występować głównie na etapie realizacji inwestycji i część z nich zostanie wyeliminowana</w:t>
      </w:r>
      <w:r w:rsidRPr="00145D59">
        <w:rPr>
          <w:rFonts w:ascii="Arial" w:eastAsia="Times New Roman" w:hAnsi="Arial" w:cs="Arial"/>
          <w:bCs/>
          <w:sz w:val="20"/>
          <w:szCs w:val="20"/>
        </w:rPr>
        <w:t xml:space="preserve"> na etapie eksploatacji. Prowadzenie wszelkich prac budowlanych powoduje naruszenie powierzchni gleby, wierzchnia warstwa gleby zostaje usunięta, w ten sposób prawdopodobne jest zniszczenie siedlisk roślin poprzez wycinkę drzew, krzewów. Nowe inwestycje budowlane powodują zajęcie pewnego obszaru, a to zmniejsza potencjalne miejsca bytowania zwierząt. W przypadku przeprowadzania termomodernizacji budynków może dojść do niszczenia miejsc gniazdowania ptaków i miejsc bytowania nietoperzy. Wszelkie inwestycje drogowe wiążą się z ingerencją na powierzchni ziemi, może potencjalnie dojść do skażenia gleby w bliskim sąsiedztwie drogi na skutek spływu zanieczyszczeń lub w wyniku ewentualnych awarii pojazdów. Działania polegające na</w:t>
      </w:r>
      <w:r w:rsidR="00145D59">
        <w:rPr>
          <w:rFonts w:ascii="Arial" w:eastAsia="Times New Roman" w:hAnsi="Arial" w:cs="Arial"/>
          <w:bCs/>
          <w:sz w:val="20"/>
          <w:szCs w:val="20"/>
        </w:rPr>
        <w:t xml:space="preserve"> </w:t>
      </w:r>
      <w:r w:rsidR="00145D59">
        <w:rPr>
          <w:rFonts w:ascii="Arial" w:eastAsia="Times New Roman" w:hAnsi="Arial" w:cs="Arial"/>
          <w:bCs/>
          <w:sz w:val="20"/>
          <w:szCs w:val="20"/>
        </w:rPr>
        <w:lastRenderedPageBreak/>
        <w:t>u</w:t>
      </w:r>
      <w:r w:rsidR="00145D59" w:rsidRPr="00145D59">
        <w:rPr>
          <w:rFonts w:ascii="Arial" w:eastAsia="Times New Roman" w:hAnsi="Arial" w:cs="Arial"/>
          <w:bCs/>
          <w:sz w:val="20"/>
          <w:szCs w:val="20"/>
        </w:rPr>
        <w:t>trzymanie urządzeń melioracji podstawowych i szczegółowych</w:t>
      </w:r>
      <w:r w:rsidR="00145D59">
        <w:rPr>
          <w:rFonts w:ascii="Arial" w:eastAsia="Times New Roman" w:hAnsi="Arial" w:cs="Arial"/>
          <w:bCs/>
          <w:sz w:val="20"/>
          <w:szCs w:val="20"/>
        </w:rPr>
        <w:t xml:space="preserve"> </w:t>
      </w:r>
      <w:r w:rsidRPr="00145D59">
        <w:rPr>
          <w:rFonts w:ascii="Arial" w:eastAsia="Times New Roman" w:hAnsi="Arial" w:cs="Arial"/>
          <w:bCs/>
          <w:sz w:val="20"/>
          <w:szCs w:val="20"/>
        </w:rPr>
        <w:t>mogą wpływać na modyfikację dynamiki cieków, zostanie uproszczona struktura siedlisk w korycie, może obniżyć się poziom wód gruntowych. W trakcie prowadzenia robót budowlanych może dojść do zniszczenia siedlisk przyrodniczych i siedlisk gatunków w korycie.</w:t>
      </w:r>
    </w:p>
    <w:p w14:paraId="1232DBF0" w14:textId="79BD37C4" w:rsidR="008111F2" w:rsidRPr="00E2775A" w:rsidRDefault="008111F2" w:rsidP="008111F2">
      <w:pPr>
        <w:autoSpaceDE w:val="0"/>
        <w:autoSpaceDN w:val="0"/>
        <w:adjustRightInd w:val="0"/>
        <w:spacing w:line="360" w:lineRule="auto"/>
        <w:jc w:val="both"/>
        <w:rPr>
          <w:rFonts w:ascii="Arial" w:eastAsia="Times New Roman" w:hAnsi="Arial" w:cs="Arial"/>
          <w:bCs/>
          <w:sz w:val="20"/>
          <w:szCs w:val="20"/>
        </w:rPr>
      </w:pPr>
      <w:r w:rsidRPr="00E2775A">
        <w:rPr>
          <w:rFonts w:ascii="Arial" w:eastAsia="Times New Roman" w:hAnsi="Arial" w:cs="Arial"/>
          <w:bCs/>
          <w:sz w:val="20"/>
          <w:szCs w:val="20"/>
        </w:rPr>
        <w:t>Zdecydowaną większość stwierdzonych potencjalnych negatywnych oddziaływań można wyeliminować poprzez stosowanie odpowiednich działań minimalizujących oraz zastosowanie procedur wynikających z obowiązujących przepisów. Wśród rozwiązań zapobiegawczych i ograniczających negatywne oddziaływanie należy wymienić: wykonywanie inwentaryzacji przyrodniczej przed podjęciem prac oraz wykonywanie prac poza okresem lęgowym zwierząt, stosowanie odpowiedniego i nowoczesnego sprzętu, wykonywanie robót zgodnie z harmonogramem prac, stosowanie kompensacji przyrodniczej przez nasadzanie drzew i krzewów, zajmowanie możliwie najmniejszej przestrzeni pod inwestycje. Przede wszystkim należy przestrzegać obowiązujące przepisy prawne i wytyczne realizacji inwestycji.</w:t>
      </w:r>
    </w:p>
    <w:p w14:paraId="59EC118D" w14:textId="0734E29E" w:rsidR="000B04DF" w:rsidRPr="00E2775A" w:rsidRDefault="008111F2" w:rsidP="000B04DF">
      <w:pPr>
        <w:autoSpaceDE w:val="0"/>
        <w:autoSpaceDN w:val="0"/>
        <w:adjustRightInd w:val="0"/>
        <w:spacing w:line="360" w:lineRule="auto"/>
        <w:ind w:firstLine="708"/>
        <w:jc w:val="both"/>
        <w:rPr>
          <w:rFonts w:ascii="Arial" w:eastAsia="Times New Roman" w:hAnsi="Arial" w:cs="Arial"/>
          <w:bCs/>
          <w:sz w:val="20"/>
          <w:szCs w:val="20"/>
        </w:rPr>
      </w:pPr>
      <w:r w:rsidRPr="00E2775A">
        <w:rPr>
          <w:rFonts w:ascii="Arial" w:eastAsia="Times New Roman" w:hAnsi="Arial" w:cs="Arial"/>
          <w:bCs/>
          <w:sz w:val="20"/>
          <w:szCs w:val="20"/>
        </w:rPr>
        <w:t>Pozostałe n</w:t>
      </w:r>
      <w:r w:rsidR="000B04DF" w:rsidRPr="00E2775A">
        <w:rPr>
          <w:rFonts w:ascii="Arial" w:eastAsia="Times New Roman" w:hAnsi="Arial" w:cs="Arial"/>
          <w:bCs/>
          <w:sz w:val="20"/>
          <w:szCs w:val="20"/>
        </w:rPr>
        <w:t xml:space="preserve">egatywne oddziaływanie na środowisko przyrodnicze przedsięwzięć zawartych w </w:t>
      </w:r>
      <w:r w:rsidR="00E2775A" w:rsidRPr="00E2775A">
        <w:rPr>
          <w:rFonts w:ascii="Arial" w:eastAsia="Times New Roman" w:hAnsi="Arial" w:cs="Arial"/>
          <w:bCs/>
          <w:sz w:val="20"/>
          <w:szCs w:val="20"/>
        </w:rPr>
        <w:t>Programie</w:t>
      </w:r>
      <w:r w:rsidR="000B04DF" w:rsidRPr="00E2775A">
        <w:rPr>
          <w:rFonts w:ascii="Arial" w:eastAsia="Times New Roman" w:hAnsi="Arial" w:cs="Arial"/>
          <w:bCs/>
          <w:sz w:val="20"/>
          <w:szCs w:val="20"/>
        </w:rPr>
        <w:t xml:space="preserve"> ograniczać się będzie w większości przypadków jedynie do etapu realizacji inwestycji (etapu prac budowlanych związanych z planowaną inwestycją), który wiąże się zazwyczaj z podwyższoną emisją hałasu, emisją spalin z maszyn budowlanych, czy też zwiększoną emisją pyłów. Negatywne oddziaływania na środowisko przyrodnicze związane z etapem realizacji inwestycji są oddziaływaniami krótkotrwałymi, odwracalnymi, o lokalnym charakterze. Na etapie eksploatacji oddziaływanie na środowisko będzie znikome, prawdopodobnie mniejsze w stosunku do stanu obecnego.</w:t>
      </w:r>
      <w:r w:rsidR="00AC4717" w:rsidRPr="00E2775A">
        <w:rPr>
          <w:rFonts w:ascii="Arial" w:eastAsia="Times New Roman" w:hAnsi="Arial" w:cs="Arial"/>
          <w:bCs/>
          <w:sz w:val="20"/>
          <w:szCs w:val="20"/>
        </w:rPr>
        <w:t xml:space="preserve"> </w:t>
      </w:r>
    </w:p>
    <w:p w14:paraId="3E227D5C" w14:textId="35CB9760" w:rsidR="000B04DF" w:rsidRPr="00E2775A" w:rsidRDefault="000B04DF" w:rsidP="000B04DF">
      <w:pPr>
        <w:autoSpaceDE w:val="0"/>
        <w:autoSpaceDN w:val="0"/>
        <w:adjustRightInd w:val="0"/>
        <w:spacing w:line="360" w:lineRule="auto"/>
        <w:ind w:firstLine="708"/>
        <w:jc w:val="both"/>
        <w:rPr>
          <w:rFonts w:ascii="Arial" w:eastAsia="Times New Roman" w:hAnsi="Arial" w:cs="Arial"/>
          <w:bCs/>
          <w:sz w:val="20"/>
          <w:szCs w:val="20"/>
        </w:rPr>
      </w:pPr>
      <w:r w:rsidRPr="00E2775A">
        <w:rPr>
          <w:rFonts w:ascii="Arial" w:eastAsia="Times New Roman" w:hAnsi="Arial" w:cs="Arial"/>
          <w:bCs/>
          <w:sz w:val="20"/>
          <w:szCs w:val="20"/>
        </w:rPr>
        <w:t xml:space="preserve">Planowane działania znajdują się poza obszarowymi formami ochrony. </w:t>
      </w:r>
    </w:p>
    <w:p w14:paraId="1660B640" w14:textId="6426F47D" w:rsidR="00132C2F" w:rsidRPr="00865E40" w:rsidRDefault="00132C2F" w:rsidP="00132C2F">
      <w:pPr>
        <w:autoSpaceDE w:val="0"/>
        <w:autoSpaceDN w:val="0"/>
        <w:adjustRightInd w:val="0"/>
        <w:spacing w:line="360" w:lineRule="auto"/>
        <w:ind w:firstLine="708"/>
        <w:jc w:val="both"/>
        <w:rPr>
          <w:rFonts w:ascii="Arial" w:eastAsia="Times New Roman" w:hAnsi="Arial" w:cs="Arial"/>
          <w:bCs/>
          <w:sz w:val="20"/>
          <w:szCs w:val="20"/>
        </w:rPr>
      </w:pPr>
      <w:r w:rsidRPr="00E2775A">
        <w:rPr>
          <w:rFonts w:ascii="Arial" w:eastAsia="Times New Roman" w:hAnsi="Arial" w:cs="Arial"/>
          <w:bCs/>
          <w:sz w:val="20"/>
          <w:szCs w:val="20"/>
        </w:rPr>
        <w:t>Niektóre z zamierzeń inwestycyjnych przewidywanych do realizacji w ramach</w:t>
      </w:r>
      <w:r w:rsidR="00865E40" w:rsidRPr="00E2775A">
        <w:rPr>
          <w:rFonts w:ascii="Arial" w:eastAsia="Times New Roman" w:hAnsi="Arial" w:cs="Arial"/>
          <w:bCs/>
          <w:sz w:val="20"/>
          <w:szCs w:val="20"/>
        </w:rPr>
        <w:t xml:space="preserve"> Programu Ochrony Środowiska dla Gminy Brzeziny </w:t>
      </w:r>
      <w:r w:rsidRPr="00E2775A">
        <w:rPr>
          <w:rFonts w:ascii="Arial" w:eastAsia="Times New Roman" w:hAnsi="Arial" w:cs="Arial"/>
          <w:bCs/>
          <w:sz w:val="20"/>
          <w:szCs w:val="20"/>
        </w:rPr>
        <w:t>wymagać będą przeprowadzenia</w:t>
      </w:r>
      <w:r w:rsidRPr="00865E40">
        <w:rPr>
          <w:rFonts w:ascii="Arial" w:eastAsia="Times New Roman" w:hAnsi="Arial" w:cs="Arial"/>
          <w:bCs/>
          <w:sz w:val="20"/>
          <w:szCs w:val="20"/>
        </w:rPr>
        <w:t xml:space="preserve"> postępowania w sprawie oceny oddziaływania na środowisko przed wydaniem pozwolenia na budowę. W związku z brakiem szczegółowych informacji na temat planowanych na danym obszarze przedsięwzięć (rozwiązań technologicznych, technicznych i organizacyjnych), ocena oddziaływania na środowisko ma charakter prognostyczny, wskazywane możliwe do wystąpienia oddziaływania. </w:t>
      </w:r>
      <w:r w:rsidR="00AB10CE" w:rsidRPr="00865E40">
        <w:rPr>
          <w:rFonts w:ascii="Arial" w:eastAsia="Times New Roman" w:hAnsi="Arial" w:cs="Arial"/>
          <w:bCs/>
          <w:sz w:val="20"/>
          <w:szCs w:val="20"/>
        </w:rPr>
        <w:t>Przed realizacją poszczególnych przedsięwzięć część z nich może wymagać uzyskania decyzji o środowiskowych uwarunkowaniach.</w:t>
      </w:r>
    </w:p>
    <w:p w14:paraId="173C70BF" w14:textId="4752BA08" w:rsidR="00132C2F" w:rsidRPr="00865E40" w:rsidRDefault="00132C2F" w:rsidP="00132C2F">
      <w:pPr>
        <w:autoSpaceDE w:val="0"/>
        <w:autoSpaceDN w:val="0"/>
        <w:adjustRightInd w:val="0"/>
        <w:spacing w:line="360" w:lineRule="auto"/>
        <w:ind w:firstLine="708"/>
        <w:jc w:val="both"/>
        <w:rPr>
          <w:rFonts w:ascii="Arial" w:hAnsi="Arial" w:cs="Arial"/>
          <w:sz w:val="20"/>
          <w:szCs w:val="20"/>
        </w:rPr>
      </w:pPr>
      <w:r w:rsidRPr="00865E40">
        <w:rPr>
          <w:rFonts w:ascii="Arial" w:eastAsia="Times New Roman" w:hAnsi="Arial" w:cs="Arial"/>
          <w:bCs/>
          <w:sz w:val="20"/>
          <w:szCs w:val="20"/>
        </w:rPr>
        <w:t xml:space="preserve">W rozdziale 6 przedstawiono sposoby zapobiegania, ograniczania lub kompensacji przyrodniczej negatywnych oddziaływań na środowisko planowanych przedsięwzięć wskazanych </w:t>
      </w:r>
      <w:r w:rsidRPr="00865E40">
        <w:rPr>
          <w:rFonts w:ascii="Arial" w:eastAsia="Times New Roman" w:hAnsi="Arial" w:cs="Arial"/>
          <w:bCs/>
          <w:sz w:val="20"/>
          <w:szCs w:val="20"/>
        </w:rPr>
        <w:br/>
        <w:t xml:space="preserve">w projekcie </w:t>
      </w:r>
      <w:r w:rsidR="00865E40" w:rsidRPr="00865E40">
        <w:rPr>
          <w:rFonts w:ascii="Arial" w:eastAsia="Times New Roman" w:hAnsi="Arial" w:cs="Arial"/>
          <w:bCs/>
          <w:sz w:val="20"/>
          <w:szCs w:val="20"/>
        </w:rPr>
        <w:t>Programu</w:t>
      </w:r>
      <w:r w:rsidRPr="00865E40">
        <w:rPr>
          <w:rFonts w:ascii="Arial" w:eastAsia="Times New Roman" w:hAnsi="Arial" w:cs="Arial"/>
          <w:bCs/>
          <w:sz w:val="20"/>
          <w:szCs w:val="20"/>
        </w:rPr>
        <w:t>. Występujące oddziaływania na etapie realizacji zadań są nieznaczne i nie skutkują trwałym pogorszeniem się stanu środowiska. W przypadku wykonania prac, które mogą naruszyć i wpłynąć na pogorszenie stanu któregoś z komponentów środowiska należy założyć działania zapobiegające lub działania kompensacyjne jeżeli nie ma innej możliwości. W rozdziale zostają przedstawione możliwe oddziaływania na środowisko i metody zapobiegania im oraz metody kompensacji przyrodniczej</w:t>
      </w:r>
    </w:p>
    <w:p w14:paraId="04BE0B69" w14:textId="3DA81BE4" w:rsidR="00132C2F" w:rsidRPr="00865E40"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865E40">
        <w:rPr>
          <w:rFonts w:ascii="Arial" w:eastAsia="TimesNewRomanPSMT" w:hAnsi="Arial" w:cs="Arial"/>
          <w:sz w:val="20"/>
          <w:szCs w:val="20"/>
        </w:rPr>
        <w:t xml:space="preserve">W rozdziale 7 przedstawiono potencjalne zmiany środowiska w przypadku braku realizacji zadań zapisanych w projekcie </w:t>
      </w:r>
      <w:r w:rsidR="00865E40">
        <w:rPr>
          <w:rFonts w:ascii="Arial" w:eastAsia="TimesNewRomanPSMT" w:hAnsi="Arial" w:cs="Arial"/>
          <w:sz w:val="20"/>
          <w:szCs w:val="20"/>
        </w:rPr>
        <w:t>Programu</w:t>
      </w:r>
      <w:r w:rsidRPr="00865E40">
        <w:rPr>
          <w:rFonts w:ascii="Arial" w:eastAsia="TimesNewRomanPSMT" w:hAnsi="Arial" w:cs="Arial"/>
          <w:sz w:val="20"/>
          <w:szCs w:val="20"/>
        </w:rPr>
        <w:t>. Będą one prowadziły m.in. do pogorszenia m.in.  jakości wód powierzchniowych i podziemnych w związku ze zwiększonym wytwarzaniem ścieków, zmniejszanie się zasobów wodnych, degradacja walorów krajobrazu, pogorszenie jakości powietrza czy pogorszenie jakości życia mieszkańców</w:t>
      </w:r>
    </w:p>
    <w:p w14:paraId="09C85B38" w14:textId="0EB1CB23" w:rsidR="00132C2F" w:rsidRPr="00865E40"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865E40">
        <w:rPr>
          <w:rFonts w:ascii="Arial" w:eastAsia="TimesNewRomanPSMT" w:hAnsi="Arial" w:cs="Arial"/>
          <w:sz w:val="20"/>
          <w:szCs w:val="20"/>
        </w:rPr>
        <w:lastRenderedPageBreak/>
        <w:t xml:space="preserve">W rozdziale 8, dotyczącym rozwiązań alternatywnych do rozwiązań zaproponowanych </w:t>
      </w:r>
      <w:r w:rsidRPr="00865E40">
        <w:rPr>
          <w:rFonts w:ascii="Arial" w:eastAsia="TimesNewRomanPSMT" w:hAnsi="Arial" w:cs="Arial"/>
          <w:sz w:val="20"/>
          <w:szCs w:val="20"/>
        </w:rPr>
        <w:br/>
        <w:t xml:space="preserve">w </w:t>
      </w:r>
      <w:r w:rsidR="00865E40" w:rsidRPr="00865E40">
        <w:rPr>
          <w:rFonts w:ascii="Arial" w:eastAsia="TimesNewRomanPSMT" w:hAnsi="Arial" w:cs="Arial"/>
          <w:sz w:val="20"/>
          <w:szCs w:val="20"/>
        </w:rPr>
        <w:t>Programu</w:t>
      </w:r>
      <w:r w:rsidRPr="00865E40">
        <w:rPr>
          <w:rFonts w:ascii="Arial" w:eastAsia="TimesNewRomanPSMT" w:hAnsi="Arial" w:cs="Arial"/>
          <w:sz w:val="20"/>
          <w:szCs w:val="20"/>
        </w:rPr>
        <w:t>. Dokument charakteryzuje się wysokim stopniem ogólności, często nie zawierając propozycji konkretnych działań i nie mając odniesienia w wytycznych lokalizacyjnych Tym samym alternatywy poszczególnych zadań będą ewentualnie określone na etapie projektowania poszczególnych inwestycji.</w:t>
      </w:r>
    </w:p>
    <w:p w14:paraId="66601CED" w14:textId="2580AD44" w:rsidR="00132C2F" w:rsidRPr="00865E40" w:rsidRDefault="00132C2F" w:rsidP="00132C2F">
      <w:pPr>
        <w:autoSpaceDE w:val="0"/>
        <w:autoSpaceDN w:val="0"/>
        <w:adjustRightInd w:val="0"/>
        <w:spacing w:line="360" w:lineRule="auto"/>
        <w:ind w:firstLine="708"/>
        <w:jc w:val="both"/>
        <w:rPr>
          <w:rFonts w:ascii="Arial" w:eastAsia="TimesNewRomanPSMT" w:hAnsi="Arial" w:cs="Arial"/>
          <w:sz w:val="20"/>
          <w:szCs w:val="20"/>
        </w:rPr>
      </w:pPr>
      <w:r w:rsidRPr="00865E40">
        <w:rPr>
          <w:rFonts w:ascii="Arial" w:eastAsia="TimesNewRomanPSMT" w:hAnsi="Arial" w:cs="Arial"/>
          <w:sz w:val="20"/>
          <w:szCs w:val="20"/>
        </w:rPr>
        <w:t xml:space="preserve">W rozdziale 9 wskazano propozycje dotyczące przewidywanych metod analizy skutków realizacji postanowień </w:t>
      </w:r>
      <w:r w:rsidR="00145D59">
        <w:rPr>
          <w:rFonts w:ascii="Arial" w:eastAsia="TimesNewRomanPSMT" w:hAnsi="Arial" w:cs="Arial"/>
          <w:sz w:val="20"/>
          <w:szCs w:val="20"/>
        </w:rPr>
        <w:t>programu ochrony środowiska</w:t>
      </w:r>
      <w:r w:rsidRPr="00865E40">
        <w:rPr>
          <w:rFonts w:ascii="Arial" w:eastAsia="TimesNewRomanPSMT" w:hAnsi="Arial" w:cs="Arial"/>
          <w:sz w:val="20"/>
          <w:szCs w:val="20"/>
        </w:rPr>
        <w:t xml:space="preserve">. W celu określenia stopnia realizacji wpływu celów strategicznych na komponenty środowiska,  zbudowano system wskaźników powiązanych z różnymi poziomami celów, jakie zostały przyjęte w </w:t>
      </w:r>
      <w:r w:rsidR="00145D59">
        <w:rPr>
          <w:rFonts w:ascii="Arial" w:eastAsia="TimesNewRomanPSMT" w:hAnsi="Arial" w:cs="Arial"/>
          <w:sz w:val="20"/>
          <w:szCs w:val="20"/>
        </w:rPr>
        <w:t>Programie</w:t>
      </w:r>
      <w:r w:rsidRPr="00865E40">
        <w:rPr>
          <w:rFonts w:ascii="Arial" w:eastAsia="TimesNewRomanPSMT" w:hAnsi="Arial" w:cs="Arial"/>
          <w:sz w:val="20"/>
          <w:szCs w:val="20"/>
        </w:rPr>
        <w:t xml:space="preserve">. Prognoza przedstawia wskaźniki monitoringu skutków realizacji postanowień </w:t>
      </w:r>
      <w:r w:rsidR="00865E40" w:rsidRPr="00865E40">
        <w:rPr>
          <w:rFonts w:ascii="Arial" w:eastAsia="TimesNewRomanPSMT" w:hAnsi="Arial" w:cs="Arial"/>
          <w:sz w:val="20"/>
          <w:szCs w:val="20"/>
        </w:rPr>
        <w:t>Programu</w:t>
      </w:r>
      <w:r w:rsidRPr="00865E40">
        <w:rPr>
          <w:rFonts w:ascii="Arial" w:eastAsia="TimesNewRomanPSMT" w:hAnsi="Arial" w:cs="Arial"/>
          <w:sz w:val="20"/>
          <w:szCs w:val="20"/>
        </w:rPr>
        <w:t xml:space="preserve"> w cyklu dwuletnim. W Prognozie wskazano wskaźniki monitorowania efektywności </w:t>
      </w:r>
      <w:r w:rsidR="00865E40" w:rsidRPr="00865E40">
        <w:rPr>
          <w:rFonts w:ascii="Arial" w:eastAsia="TimesNewRomanPSMT" w:hAnsi="Arial" w:cs="Arial"/>
          <w:sz w:val="20"/>
          <w:szCs w:val="20"/>
        </w:rPr>
        <w:t>Programu</w:t>
      </w:r>
      <w:r w:rsidRPr="00865E40">
        <w:rPr>
          <w:rFonts w:ascii="Arial" w:eastAsia="TimesNewRomanPSMT" w:hAnsi="Arial" w:cs="Arial"/>
          <w:sz w:val="20"/>
          <w:szCs w:val="20"/>
        </w:rPr>
        <w:t xml:space="preserve">, które umożliwią zweryfikowanie zaawansowania realizacji </w:t>
      </w:r>
      <w:r w:rsidR="00865E40" w:rsidRPr="00865E40">
        <w:rPr>
          <w:rFonts w:ascii="Arial" w:eastAsia="TimesNewRomanPSMT" w:hAnsi="Arial" w:cs="Arial"/>
          <w:sz w:val="20"/>
          <w:szCs w:val="20"/>
        </w:rPr>
        <w:t>Programu</w:t>
      </w:r>
      <w:r w:rsidRPr="00865E40">
        <w:rPr>
          <w:rFonts w:ascii="Arial" w:eastAsia="TimesNewRomanPSMT" w:hAnsi="Arial" w:cs="Arial"/>
          <w:sz w:val="20"/>
          <w:szCs w:val="20"/>
        </w:rPr>
        <w:t xml:space="preserve"> również w innych okresach czasowych i umożliwią dokonywanie niezbędnych korekt na bieżąco.</w:t>
      </w:r>
    </w:p>
    <w:p w14:paraId="1042A909" w14:textId="30A82136" w:rsidR="00132C2F" w:rsidRPr="00865E40" w:rsidRDefault="00132C2F" w:rsidP="00132C2F">
      <w:pPr>
        <w:spacing w:line="360" w:lineRule="auto"/>
        <w:jc w:val="both"/>
        <w:rPr>
          <w:rFonts w:ascii="Arial" w:eastAsiaTheme="minorHAnsi" w:hAnsi="Arial" w:cs="Arial"/>
          <w:sz w:val="20"/>
          <w:szCs w:val="20"/>
        </w:rPr>
      </w:pPr>
      <w:r w:rsidRPr="00865E40">
        <w:rPr>
          <w:rFonts w:ascii="Arial" w:eastAsia="TimesNewRomanPSMT" w:hAnsi="Arial" w:cs="Arial"/>
          <w:sz w:val="20"/>
          <w:szCs w:val="20"/>
        </w:rPr>
        <w:t xml:space="preserve">W rozdziale 10 </w:t>
      </w:r>
      <w:r w:rsidRPr="00865E40">
        <w:rPr>
          <w:rFonts w:ascii="Arial" w:eastAsiaTheme="minorHAnsi" w:hAnsi="Arial" w:cs="Arial"/>
          <w:sz w:val="20"/>
          <w:szCs w:val="20"/>
        </w:rPr>
        <w:t xml:space="preserve">prognoza przedstawia zagadnienie z zakresu oddziaływanie transgranicznego. </w:t>
      </w:r>
      <w:r w:rsidRPr="00865E40">
        <w:rPr>
          <w:rFonts w:ascii="Arial" w:hAnsi="Arial" w:cs="Arial"/>
          <w:sz w:val="20"/>
          <w:szCs w:val="20"/>
        </w:rPr>
        <w:t xml:space="preserve">Ze względu na lokalizację  planowanych inwestycji w dużej odległości od granic Państwa oraz ich zakres oddziaływania nie stwierdzono możliwości transgranicznego oddziaływania na środowisko z terytorium Rzeczpospolitej Polskiej na skutek realizacji </w:t>
      </w:r>
      <w:r w:rsidR="00865E40" w:rsidRPr="00865E40">
        <w:rPr>
          <w:rFonts w:ascii="Arial" w:eastAsia="Times New Roman" w:hAnsi="Arial" w:cs="Arial"/>
          <w:bCs/>
          <w:sz w:val="20"/>
          <w:szCs w:val="20"/>
        </w:rPr>
        <w:t>Programu Ochrony Środowiska dla Gminy Brzeziny</w:t>
      </w:r>
      <w:r w:rsidRPr="00865E40">
        <w:rPr>
          <w:rFonts w:ascii="Arial" w:hAnsi="Arial" w:cs="Arial"/>
          <w:sz w:val="20"/>
          <w:szCs w:val="20"/>
        </w:rPr>
        <w:t xml:space="preserve">. </w:t>
      </w:r>
      <w:r w:rsidRPr="00865E40">
        <w:rPr>
          <w:rFonts w:ascii="Arial" w:eastAsiaTheme="minorHAnsi" w:hAnsi="Arial" w:cs="Arial"/>
          <w:sz w:val="20"/>
          <w:szCs w:val="20"/>
        </w:rPr>
        <w:t xml:space="preserve">Ponadto, zaproponowane w </w:t>
      </w:r>
      <w:r w:rsidR="00145D59">
        <w:rPr>
          <w:rFonts w:ascii="Arial" w:eastAsiaTheme="minorHAnsi" w:hAnsi="Arial" w:cs="Arial"/>
          <w:sz w:val="20"/>
          <w:szCs w:val="20"/>
        </w:rPr>
        <w:t>programie</w:t>
      </w:r>
      <w:r w:rsidRPr="00865E40">
        <w:rPr>
          <w:rFonts w:ascii="Arial" w:eastAsiaTheme="minorHAnsi" w:hAnsi="Arial" w:cs="Arial"/>
          <w:sz w:val="20"/>
          <w:szCs w:val="20"/>
        </w:rPr>
        <w:t xml:space="preserve"> działania oraz lokalny charakter zmian na terenie gminy </w:t>
      </w:r>
      <w:r w:rsidR="00865E40" w:rsidRPr="00865E40">
        <w:rPr>
          <w:rFonts w:ascii="Arial" w:hAnsi="Arial" w:cs="Arial"/>
          <w:sz w:val="20"/>
          <w:szCs w:val="20"/>
        </w:rPr>
        <w:t>Brzeziny</w:t>
      </w:r>
      <w:r w:rsidRPr="00865E40">
        <w:rPr>
          <w:rFonts w:ascii="Arial" w:eastAsiaTheme="minorHAnsi" w:hAnsi="Arial" w:cs="Arial"/>
          <w:sz w:val="20"/>
          <w:szCs w:val="20"/>
        </w:rPr>
        <w:t>, ograniczą również możliwość występowania konfliktów, związanych z zagospodarowaniem obszaru gminy a terenami gmin sąsiednich.</w:t>
      </w:r>
    </w:p>
    <w:p w14:paraId="685B7830" w14:textId="3AD76B91" w:rsidR="00132C2F" w:rsidRPr="00012B5E" w:rsidRDefault="00132C2F" w:rsidP="00132C2F">
      <w:pPr>
        <w:spacing w:line="360" w:lineRule="auto"/>
        <w:jc w:val="both"/>
        <w:rPr>
          <w:rFonts w:ascii="Arial" w:hAnsi="Arial" w:cs="Arial"/>
          <w:sz w:val="20"/>
          <w:szCs w:val="20"/>
        </w:rPr>
      </w:pPr>
      <w:r w:rsidRPr="00865E40">
        <w:rPr>
          <w:rFonts w:ascii="Arial" w:eastAsiaTheme="minorHAnsi" w:hAnsi="Arial" w:cs="Arial"/>
          <w:sz w:val="20"/>
          <w:szCs w:val="20"/>
        </w:rPr>
        <w:t xml:space="preserve">W rozdziale 11 przedstawiono największe problemy z zakresu ochrony środowiska z punktu widzenia </w:t>
      </w:r>
      <w:r w:rsidR="00145D59">
        <w:rPr>
          <w:rFonts w:ascii="Arial" w:eastAsiaTheme="minorHAnsi" w:hAnsi="Arial" w:cs="Arial"/>
          <w:sz w:val="20"/>
          <w:szCs w:val="20"/>
        </w:rPr>
        <w:t>programu</w:t>
      </w:r>
      <w:r w:rsidRPr="00865E40">
        <w:rPr>
          <w:rFonts w:ascii="Arial" w:hAnsi="Arial" w:cs="Arial"/>
          <w:sz w:val="20"/>
          <w:szCs w:val="20"/>
        </w:rPr>
        <w:t>, takie jak m.in. zanieczyszczenie wód przez nieoczyszczone (lub oczyszczone w niewystarczającym stopniu) ścieki komunalne, główny udział niskiej emisji w zanieczyszczeniu powietrza, wzrost hałasu wzdłuż głównych tras, niski poziomi wiedzy i świadomości mieszkańców na temat dbałości o środowisko.</w:t>
      </w:r>
      <w:r w:rsidRPr="00012B5E">
        <w:rPr>
          <w:rFonts w:ascii="Arial" w:hAnsi="Arial" w:cs="Arial"/>
          <w:sz w:val="20"/>
          <w:szCs w:val="20"/>
        </w:rPr>
        <w:t xml:space="preserve"> </w:t>
      </w:r>
    </w:p>
    <w:p w14:paraId="2E7979E7" w14:textId="3B3F3CFF" w:rsidR="00264DC3" w:rsidRPr="00012B5E" w:rsidRDefault="00264DC3" w:rsidP="00132C2F">
      <w:pPr>
        <w:pStyle w:val="Legenda"/>
        <w:rPr>
          <w:rFonts w:ascii="Arial" w:hAnsi="Arial" w:cs="Arial"/>
        </w:rPr>
      </w:pPr>
      <w:r w:rsidRPr="00012B5E">
        <w:rPr>
          <w:rFonts w:ascii="Arial" w:hAnsi="Arial" w:cs="Arial"/>
        </w:rPr>
        <w:br w:type="page"/>
      </w:r>
    </w:p>
    <w:p w14:paraId="7C3B39B3" w14:textId="3C5C2669" w:rsidR="005569B7" w:rsidRPr="00012B5E" w:rsidRDefault="00264DC3" w:rsidP="00264DC3">
      <w:pPr>
        <w:pStyle w:val="Nagwek1"/>
        <w:spacing w:line="360" w:lineRule="auto"/>
        <w:ind w:left="431" w:hanging="431"/>
        <w:jc w:val="both"/>
        <w:rPr>
          <w:rFonts w:ascii="Arial" w:hAnsi="Arial" w:cs="Arial"/>
          <w:sz w:val="20"/>
          <w:szCs w:val="20"/>
        </w:rPr>
      </w:pPr>
      <w:bookmarkStart w:id="195" w:name="_Toc180336811"/>
      <w:r w:rsidRPr="00012B5E">
        <w:rPr>
          <w:rFonts w:ascii="Arial" w:hAnsi="Arial" w:cs="Arial"/>
          <w:sz w:val="20"/>
          <w:szCs w:val="20"/>
        </w:rPr>
        <w:lastRenderedPageBreak/>
        <w:t>SPIS TABEL</w:t>
      </w:r>
      <w:bookmarkEnd w:id="195"/>
    </w:p>
    <w:p w14:paraId="2EA9C856" w14:textId="08A1F8F4" w:rsidR="00622B2A" w:rsidRPr="00622B2A" w:rsidRDefault="00264DC3" w:rsidP="00622B2A">
      <w:pPr>
        <w:pStyle w:val="Spisilustracji"/>
        <w:tabs>
          <w:tab w:val="right" w:leader="dot" w:pos="9062"/>
        </w:tabs>
        <w:jc w:val="both"/>
        <w:rPr>
          <w:rFonts w:ascii="Arial" w:eastAsiaTheme="minorEastAsia" w:hAnsi="Arial" w:cs="Arial"/>
          <w:noProof/>
          <w:kern w:val="2"/>
          <w:sz w:val="18"/>
          <w:szCs w:val="18"/>
          <w:lang w:eastAsia="pl-PL" w:bidi="ar-SA"/>
          <w14:ligatures w14:val="standardContextual"/>
        </w:rPr>
      </w:pPr>
      <w:r w:rsidRPr="00622B2A">
        <w:rPr>
          <w:rStyle w:val="Hipercze"/>
          <w:rFonts w:ascii="Arial" w:hAnsi="Arial" w:cs="Arial"/>
          <w:noProof/>
          <w:sz w:val="20"/>
          <w:szCs w:val="20"/>
        </w:rPr>
        <w:fldChar w:fldCharType="begin"/>
      </w:r>
      <w:r w:rsidRPr="00622B2A">
        <w:rPr>
          <w:rStyle w:val="Hipercze"/>
          <w:rFonts w:ascii="Arial" w:hAnsi="Arial" w:cs="Arial"/>
          <w:noProof/>
          <w:sz w:val="20"/>
          <w:szCs w:val="20"/>
        </w:rPr>
        <w:instrText xml:space="preserve"> TOC \h \z \c "Tabela" </w:instrText>
      </w:r>
      <w:r w:rsidRPr="00622B2A">
        <w:rPr>
          <w:rStyle w:val="Hipercze"/>
          <w:rFonts w:ascii="Arial" w:hAnsi="Arial" w:cs="Arial"/>
          <w:noProof/>
          <w:sz w:val="20"/>
          <w:szCs w:val="20"/>
        </w:rPr>
        <w:fldChar w:fldCharType="separate"/>
      </w:r>
      <w:hyperlink w:anchor="_Toc180336624" w:history="1">
        <w:r w:rsidR="00622B2A" w:rsidRPr="00622B2A">
          <w:rPr>
            <w:rStyle w:val="Hipercze"/>
            <w:rFonts w:ascii="Arial" w:hAnsi="Arial" w:cs="Arial"/>
            <w:noProof/>
            <w:sz w:val="20"/>
            <w:szCs w:val="20"/>
          </w:rPr>
          <w:t>Tabela 1 Klasy stref dla poszczególnych zanieczyszczeń, uzyskane w ocenie za 2023 rok dokonanej z uwzględnieniem kryteriów ustanowionych w celu ochrony zdrowia ludzi - klasyfikacja podstawowa (klasy: A, C oraz A1, C1 dla pyłu zawieszonego PM2,5)</w:t>
        </w:r>
        <w:r w:rsidR="00622B2A" w:rsidRPr="00622B2A">
          <w:rPr>
            <w:rFonts w:ascii="Arial" w:hAnsi="Arial" w:cs="Arial"/>
            <w:noProof/>
            <w:webHidden/>
            <w:sz w:val="20"/>
            <w:szCs w:val="20"/>
          </w:rPr>
          <w:tab/>
        </w:r>
        <w:r w:rsidR="00622B2A" w:rsidRPr="00622B2A">
          <w:rPr>
            <w:rFonts w:ascii="Arial" w:hAnsi="Arial" w:cs="Arial"/>
            <w:noProof/>
            <w:webHidden/>
            <w:sz w:val="20"/>
            <w:szCs w:val="20"/>
          </w:rPr>
          <w:fldChar w:fldCharType="begin"/>
        </w:r>
        <w:r w:rsidR="00622B2A" w:rsidRPr="00622B2A">
          <w:rPr>
            <w:rFonts w:ascii="Arial" w:hAnsi="Arial" w:cs="Arial"/>
            <w:noProof/>
            <w:webHidden/>
            <w:sz w:val="20"/>
            <w:szCs w:val="20"/>
          </w:rPr>
          <w:instrText xml:space="preserve"> PAGEREF _Toc180336624 \h </w:instrText>
        </w:r>
        <w:r w:rsidR="00622B2A" w:rsidRPr="00622B2A">
          <w:rPr>
            <w:rFonts w:ascii="Arial" w:hAnsi="Arial" w:cs="Arial"/>
            <w:noProof/>
            <w:webHidden/>
            <w:sz w:val="20"/>
            <w:szCs w:val="20"/>
          </w:rPr>
        </w:r>
        <w:r w:rsidR="00622B2A" w:rsidRPr="00622B2A">
          <w:rPr>
            <w:rFonts w:ascii="Arial" w:hAnsi="Arial" w:cs="Arial"/>
            <w:noProof/>
            <w:webHidden/>
            <w:sz w:val="20"/>
            <w:szCs w:val="20"/>
          </w:rPr>
          <w:fldChar w:fldCharType="separate"/>
        </w:r>
        <w:r w:rsidR="0013092D">
          <w:rPr>
            <w:rFonts w:ascii="Arial" w:hAnsi="Arial" w:cs="Arial"/>
            <w:noProof/>
            <w:webHidden/>
            <w:sz w:val="20"/>
            <w:szCs w:val="20"/>
          </w:rPr>
          <w:t>32</w:t>
        </w:r>
        <w:r w:rsidR="00622B2A" w:rsidRPr="00622B2A">
          <w:rPr>
            <w:rFonts w:ascii="Arial" w:hAnsi="Arial" w:cs="Arial"/>
            <w:noProof/>
            <w:webHidden/>
            <w:sz w:val="20"/>
            <w:szCs w:val="20"/>
          </w:rPr>
          <w:fldChar w:fldCharType="end"/>
        </w:r>
      </w:hyperlink>
    </w:p>
    <w:p w14:paraId="42775E6A" w14:textId="42BFB282"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25" w:history="1">
        <w:r w:rsidRPr="00622B2A">
          <w:rPr>
            <w:rStyle w:val="Hipercze"/>
            <w:rFonts w:ascii="Arial" w:hAnsi="Arial" w:cs="Arial"/>
            <w:noProof/>
            <w:sz w:val="20"/>
            <w:szCs w:val="20"/>
          </w:rPr>
          <w:t>Tabela 2. Klasy stref dla poszczególnych zanieczyszczeń, uzyskane w ocenie za 2023 rok dokonanej z uwzględnieniem kryteriów ustanowionych w celu ochrony roślin - klasyfikacja podstawowa (klasy: A, C) [źródło: GIOŚ]</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_Toc180336625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32</w:t>
        </w:r>
        <w:r w:rsidRPr="00622B2A">
          <w:rPr>
            <w:rFonts w:ascii="Arial" w:hAnsi="Arial" w:cs="Arial"/>
            <w:noProof/>
            <w:webHidden/>
            <w:sz w:val="20"/>
            <w:szCs w:val="20"/>
          </w:rPr>
          <w:fldChar w:fldCharType="end"/>
        </w:r>
      </w:hyperlink>
    </w:p>
    <w:p w14:paraId="786DD3CF" w14:textId="3F661405"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26" w:history="1">
        <w:r w:rsidRPr="00622B2A">
          <w:rPr>
            <w:rStyle w:val="Hipercze"/>
            <w:rFonts w:ascii="Arial" w:hAnsi="Arial" w:cs="Arial"/>
            <w:noProof/>
            <w:sz w:val="20"/>
            <w:szCs w:val="20"/>
          </w:rPr>
          <w:t>Tabela 3 Dopuszczalne poziomy hałasu w środowisku powodowanego przez poszczególne grupy źródeł hałasu, z wyłączeniem hałasu powodowanego przez starty, lądowania i przeloty statków powietrznych oraz linie elektroenergetyczne, wyrażone wskaźnikami LAeq D i LAeq N</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_Toc180336626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35</w:t>
        </w:r>
        <w:r w:rsidRPr="00622B2A">
          <w:rPr>
            <w:rFonts w:ascii="Arial" w:hAnsi="Arial" w:cs="Arial"/>
            <w:noProof/>
            <w:webHidden/>
            <w:sz w:val="20"/>
            <w:szCs w:val="20"/>
          </w:rPr>
          <w:fldChar w:fldCharType="end"/>
        </w:r>
      </w:hyperlink>
    </w:p>
    <w:p w14:paraId="28639B18" w14:textId="611087D3"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27" w:history="1">
        <w:r w:rsidRPr="00622B2A">
          <w:rPr>
            <w:rStyle w:val="Hipercze"/>
            <w:rFonts w:ascii="Arial" w:hAnsi="Arial" w:cs="Arial"/>
            <w:noProof/>
            <w:sz w:val="20"/>
            <w:szCs w:val="20"/>
          </w:rPr>
          <w:t>Tabela 4 Dopuszczalne poziomy hałasu w środowisku powodowanego przez poszczególne grupy źródeł hałasu, z wyłączeniem hałasu powodowanego przez starty, lądowania i przeloty statków powietrznych oraz linie elektroenergetyczne, wyrażone wskaźnikami LDWN i LN</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_Toc180336627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36</w:t>
        </w:r>
        <w:r w:rsidRPr="00622B2A">
          <w:rPr>
            <w:rFonts w:ascii="Arial" w:hAnsi="Arial" w:cs="Arial"/>
            <w:noProof/>
            <w:webHidden/>
            <w:sz w:val="20"/>
            <w:szCs w:val="20"/>
          </w:rPr>
          <w:fldChar w:fldCharType="end"/>
        </w:r>
      </w:hyperlink>
    </w:p>
    <w:p w14:paraId="1041BAF8" w14:textId="379B460A"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28" w:history="1">
        <w:r w:rsidRPr="00622B2A">
          <w:rPr>
            <w:rStyle w:val="Hipercze"/>
            <w:rFonts w:ascii="Arial" w:hAnsi="Arial" w:cs="Arial"/>
            <w:noProof/>
            <w:sz w:val="20"/>
            <w:szCs w:val="20"/>
          </w:rPr>
          <w:t>Tabela 5. Przekroczenie wartości dopuszczalnych według wskaźnika L</w:t>
        </w:r>
        <w:r w:rsidRPr="00622B2A">
          <w:rPr>
            <w:rStyle w:val="Hipercze"/>
            <w:rFonts w:ascii="Arial" w:hAnsi="Arial" w:cs="Arial"/>
            <w:noProof/>
            <w:sz w:val="20"/>
            <w:szCs w:val="20"/>
            <w:vertAlign w:val="subscript"/>
          </w:rPr>
          <w:t xml:space="preserve">DWN </w:t>
        </w:r>
        <w:r w:rsidRPr="00622B2A">
          <w:rPr>
            <w:rStyle w:val="Hipercze"/>
            <w:rFonts w:ascii="Arial" w:hAnsi="Arial" w:cs="Arial"/>
            <w:noProof/>
            <w:sz w:val="20"/>
            <w:szCs w:val="20"/>
          </w:rPr>
          <w:t>–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_Toc180336628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37</w:t>
        </w:r>
        <w:r w:rsidRPr="00622B2A">
          <w:rPr>
            <w:rFonts w:ascii="Arial" w:hAnsi="Arial" w:cs="Arial"/>
            <w:noProof/>
            <w:webHidden/>
            <w:sz w:val="20"/>
            <w:szCs w:val="20"/>
          </w:rPr>
          <w:fldChar w:fldCharType="end"/>
        </w:r>
      </w:hyperlink>
    </w:p>
    <w:p w14:paraId="44AE6800" w14:textId="0E92F857"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29" w:history="1">
        <w:r w:rsidRPr="00622B2A">
          <w:rPr>
            <w:rStyle w:val="Hipercze"/>
            <w:rFonts w:ascii="Arial" w:hAnsi="Arial" w:cs="Arial"/>
            <w:noProof/>
            <w:sz w:val="20"/>
            <w:szCs w:val="20"/>
          </w:rPr>
          <w:t>Tabela 6. Przekroczenie wartości dopuszczalnych według wskaźnika L</w:t>
        </w:r>
        <w:r w:rsidRPr="00622B2A">
          <w:rPr>
            <w:rStyle w:val="Hipercze"/>
            <w:rFonts w:ascii="Arial" w:hAnsi="Arial" w:cs="Arial"/>
            <w:noProof/>
            <w:sz w:val="20"/>
            <w:szCs w:val="20"/>
            <w:vertAlign w:val="subscript"/>
          </w:rPr>
          <w:t>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_Toc180336629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37</w:t>
        </w:r>
        <w:r w:rsidRPr="00622B2A">
          <w:rPr>
            <w:rFonts w:ascii="Arial" w:hAnsi="Arial" w:cs="Arial"/>
            <w:noProof/>
            <w:webHidden/>
            <w:sz w:val="20"/>
            <w:szCs w:val="20"/>
          </w:rPr>
          <w:fldChar w:fldCharType="end"/>
        </w:r>
      </w:hyperlink>
    </w:p>
    <w:p w14:paraId="71D8B2C5" w14:textId="63EB7DA3"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0" w:history="1">
        <w:r w:rsidRPr="00622B2A">
          <w:rPr>
            <w:rStyle w:val="Hipercze"/>
            <w:rFonts w:ascii="Arial" w:hAnsi="Arial" w:cs="Arial"/>
            <w:noProof/>
            <w:sz w:val="20"/>
            <w:szCs w:val="20"/>
          </w:rPr>
          <w:t>Tabela 7. Poziomy dźwięku w środowisku określone przez wskaźnik L</w:t>
        </w:r>
        <w:r w:rsidRPr="00622B2A">
          <w:rPr>
            <w:rStyle w:val="Hipercze"/>
            <w:rFonts w:ascii="Arial" w:hAnsi="Arial" w:cs="Arial"/>
            <w:noProof/>
            <w:sz w:val="20"/>
            <w:szCs w:val="20"/>
            <w:vertAlign w:val="subscript"/>
          </w:rPr>
          <w:t>DWN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_Toc180336630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38</w:t>
        </w:r>
        <w:r w:rsidRPr="00622B2A">
          <w:rPr>
            <w:rFonts w:ascii="Arial" w:hAnsi="Arial" w:cs="Arial"/>
            <w:noProof/>
            <w:webHidden/>
            <w:sz w:val="20"/>
            <w:szCs w:val="20"/>
          </w:rPr>
          <w:fldChar w:fldCharType="end"/>
        </w:r>
      </w:hyperlink>
    </w:p>
    <w:p w14:paraId="214F298D" w14:textId="6132273A"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1" w:history="1">
        <w:r w:rsidRPr="00622B2A">
          <w:rPr>
            <w:rStyle w:val="Hipercze"/>
            <w:rFonts w:ascii="Arial" w:hAnsi="Arial" w:cs="Arial"/>
            <w:noProof/>
            <w:sz w:val="20"/>
            <w:szCs w:val="20"/>
          </w:rPr>
          <w:t>Tabela 8. Poziomy dźwięku w środowisku określone przez wskaźnik L</w:t>
        </w:r>
        <w:r w:rsidRPr="00622B2A">
          <w:rPr>
            <w:rStyle w:val="Hipercze"/>
            <w:rFonts w:ascii="Arial" w:hAnsi="Arial" w:cs="Arial"/>
            <w:noProof/>
            <w:sz w:val="20"/>
            <w:szCs w:val="20"/>
            <w:vertAlign w:val="subscript"/>
          </w:rPr>
          <w:t>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_Toc180336631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38</w:t>
        </w:r>
        <w:r w:rsidRPr="00622B2A">
          <w:rPr>
            <w:rFonts w:ascii="Arial" w:hAnsi="Arial" w:cs="Arial"/>
            <w:noProof/>
            <w:webHidden/>
            <w:sz w:val="20"/>
            <w:szCs w:val="20"/>
          </w:rPr>
          <w:fldChar w:fldCharType="end"/>
        </w:r>
      </w:hyperlink>
    </w:p>
    <w:p w14:paraId="74F9D4F8" w14:textId="42EBC440"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2" w:history="1">
        <w:r w:rsidRPr="00622B2A">
          <w:rPr>
            <w:rStyle w:val="Hipercze"/>
            <w:rFonts w:ascii="Arial" w:hAnsi="Arial" w:cs="Arial"/>
            <w:noProof/>
            <w:sz w:val="20"/>
            <w:szCs w:val="20"/>
          </w:rPr>
          <w:t>Tabela 9 Szacunkowa powierzchnia obszarów, na których występują przekroczenia dopuszczalnych poziomów hałasu wyrażonych wskaźnikiem L</w:t>
        </w:r>
        <w:r w:rsidRPr="00622B2A">
          <w:rPr>
            <w:rStyle w:val="Hipercze"/>
            <w:rFonts w:ascii="Arial" w:hAnsi="Arial" w:cs="Arial"/>
            <w:noProof/>
            <w:sz w:val="20"/>
            <w:szCs w:val="20"/>
            <w:vertAlign w:val="subscript"/>
          </w:rPr>
          <w:t>DWN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_Toc180336632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39</w:t>
        </w:r>
        <w:r w:rsidRPr="00622B2A">
          <w:rPr>
            <w:rFonts w:ascii="Arial" w:hAnsi="Arial" w:cs="Arial"/>
            <w:noProof/>
            <w:webHidden/>
            <w:sz w:val="20"/>
            <w:szCs w:val="20"/>
          </w:rPr>
          <w:fldChar w:fldCharType="end"/>
        </w:r>
      </w:hyperlink>
    </w:p>
    <w:p w14:paraId="2F6C2AA0" w14:textId="61F33924"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3" w:history="1">
        <w:r w:rsidRPr="00622B2A">
          <w:rPr>
            <w:rStyle w:val="Hipercze"/>
            <w:rFonts w:ascii="Arial" w:hAnsi="Arial" w:cs="Arial"/>
            <w:noProof/>
            <w:sz w:val="20"/>
            <w:szCs w:val="20"/>
          </w:rPr>
          <w:t>Tabela 10. Przekroczenie wartości dopuszczalnych według wskaźnika L</w:t>
        </w:r>
        <w:r w:rsidRPr="00622B2A">
          <w:rPr>
            <w:rStyle w:val="Hipercze"/>
            <w:rFonts w:ascii="Arial" w:hAnsi="Arial" w:cs="Arial"/>
            <w:noProof/>
            <w:sz w:val="20"/>
            <w:szCs w:val="20"/>
            <w:vertAlign w:val="subscript"/>
          </w:rPr>
          <w:t>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_Toc180336633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40</w:t>
        </w:r>
        <w:r w:rsidRPr="00622B2A">
          <w:rPr>
            <w:rFonts w:ascii="Arial" w:hAnsi="Arial" w:cs="Arial"/>
            <w:noProof/>
            <w:webHidden/>
            <w:sz w:val="20"/>
            <w:szCs w:val="20"/>
          </w:rPr>
          <w:fldChar w:fldCharType="end"/>
        </w:r>
      </w:hyperlink>
    </w:p>
    <w:p w14:paraId="63AC11C4" w14:textId="5226E4FA"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4" w:history="1">
        <w:r w:rsidRPr="00622B2A">
          <w:rPr>
            <w:rStyle w:val="Hipercze"/>
            <w:rFonts w:ascii="Arial" w:hAnsi="Arial" w:cs="Arial"/>
            <w:noProof/>
            <w:sz w:val="20"/>
            <w:szCs w:val="20"/>
          </w:rPr>
          <w:t>Tabela 11. Poziomy dźwięku w środowisku określone przez wskaźnik L</w:t>
        </w:r>
        <w:r w:rsidRPr="00622B2A">
          <w:rPr>
            <w:rStyle w:val="Hipercze"/>
            <w:rFonts w:ascii="Arial" w:hAnsi="Arial" w:cs="Arial"/>
            <w:noProof/>
            <w:sz w:val="20"/>
            <w:szCs w:val="20"/>
            <w:vertAlign w:val="subscript"/>
          </w:rPr>
          <w:t>DWN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_Toc180336634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40</w:t>
        </w:r>
        <w:r w:rsidRPr="00622B2A">
          <w:rPr>
            <w:rFonts w:ascii="Arial" w:hAnsi="Arial" w:cs="Arial"/>
            <w:noProof/>
            <w:webHidden/>
            <w:sz w:val="20"/>
            <w:szCs w:val="20"/>
          </w:rPr>
          <w:fldChar w:fldCharType="end"/>
        </w:r>
      </w:hyperlink>
    </w:p>
    <w:p w14:paraId="5B327DA5" w14:textId="5F92A374"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5" w:history="1">
        <w:r w:rsidRPr="00622B2A">
          <w:rPr>
            <w:rStyle w:val="Hipercze"/>
            <w:rFonts w:ascii="Arial" w:hAnsi="Arial" w:cs="Arial"/>
            <w:noProof/>
            <w:sz w:val="20"/>
            <w:szCs w:val="20"/>
          </w:rPr>
          <w:t>Tabela 12. Poziomy dźwięku w środowisku określone przez wskaźnik L</w:t>
        </w:r>
        <w:r w:rsidRPr="00622B2A">
          <w:rPr>
            <w:rStyle w:val="Hipercze"/>
            <w:rFonts w:ascii="Arial" w:hAnsi="Arial" w:cs="Arial"/>
            <w:noProof/>
            <w:sz w:val="20"/>
            <w:szCs w:val="20"/>
            <w:vertAlign w:val="subscript"/>
          </w:rPr>
          <w:t>N</w:t>
        </w:r>
        <w:r w:rsidRPr="00622B2A">
          <w:rPr>
            <w:rStyle w:val="Hipercze"/>
            <w:rFonts w:ascii="Arial" w:hAnsi="Arial" w:cs="Arial"/>
            <w:noProof/>
            <w:sz w:val="20"/>
            <w:szCs w:val="20"/>
          </w:rPr>
          <w:t xml:space="preserve">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_Toc180336635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41</w:t>
        </w:r>
        <w:r w:rsidRPr="00622B2A">
          <w:rPr>
            <w:rFonts w:ascii="Arial" w:hAnsi="Arial" w:cs="Arial"/>
            <w:noProof/>
            <w:webHidden/>
            <w:sz w:val="20"/>
            <w:szCs w:val="20"/>
          </w:rPr>
          <w:fldChar w:fldCharType="end"/>
        </w:r>
      </w:hyperlink>
    </w:p>
    <w:p w14:paraId="3B0AFCEE" w14:textId="64896EE3"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6" w:history="1">
        <w:r w:rsidRPr="00622B2A">
          <w:rPr>
            <w:rStyle w:val="Hipercze"/>
            <w:rFonts w:ascii="Arial" w:hAnsi="Arial" w:cs="Arial"/>
            <w:noProof/>
            <w:sz w:val="20"/>
            <w:szCs w:val="20"/>
          </w:rPr>
          <w:t>Tabela 13. Szacunkowa liczba osób dotknięta szkodliwym skutkiem hałasu – powiat kaliski</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_Toc180336636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41</w:t>
        </w:r>
        <w:r w:rsidRPr="00622B2A">
          <w:rPr>
            <w:rFonts w:ascii="Arial" w:hAnsi="Arial" w:cs="Arial"/>
            <w:noProof/>
            <w:webHidden/>
            <w:sz w:val="20"/>
            <w:szCs w:val="20"/>
          </w:rPr>
          <w:fldChar w:fldCharType="end"/>
        </w:r>
      </w:hyperlink>
    </w:p>
    <w:p w14:paraId="2F961612" w14:textId="24C0A24F"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7" w:history="1">
        <w:r w:rsidRPr="00622B2A">
          <w:rPr>
            <w:rStyle w:val="Hipercze"/>
            <w:rFonts w:ascii="Arial" w:hAnsi="Arial" w:cs="Arial"/>
            <w:noProof/>
            <w:sz w:val="20"/>
            <w:szCs w:val="20"/>
          </w:rPr>
          <w:t>Tabela 14. Natężenie ruchu dla drogi wojewódzkiej 449 na terenie gminy Brzeziny – porównanie roku 2020/21 do roku 2015</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_Toc180336637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42</w:t>
        </w:r>
        <w:r w:rsidRPr="00622B2A">
          <w:rPr>
            <w:rFonts w:ascii="Arial" w:hAnsi="Arial" w:cs="Arial"/>
            <w:noProof/>
            <w:webHidden/>
            <w:sz w:val="20"/>
            <w:szCs w:val="20"/>
          </w:rPr>
          <w:fldChar w:fldCharType="end"/>
        </w:r>
      </w:hyperlink>
    </w:p>
    <w:p w14:paraId="2BD981B0" w14:textId="700C029D"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8" w:history="1">
        <w:r w:rsidRPr="00622B2A">
          <w:rPr>
            <w:rStyle w:val="Hipercze"/>
            <w:rFonts w:ascii="Arial" w:hAnsi="Arial" w:cs="Arial"/>
            <w:noProof/>
            <w:sz w:val="20"/>
            <w:szCs w:val="20"/>
          </w:rPr>
          <w:t>Tabela 15 Wykaz stacji bazowych telefonii komórkowych na terenie gminy Breziny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_Toc180336638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46</w:t>
        </w:r>
        <w:r w:rsidRPr="00622B2A">
          <w:rPr>
            <w:rFonts w:ascii="Arial" w:hAnsi="Arial" w:cs="Arial"/>
            <w:noProof/>
            <w:webHidden/>
            <w:sz w:val="20"/>
            <w:szCs w:val="20"/>
          </w:rPr>
          <w:fldChar w:fldCharType="end"/>
        </w:r>
      </w:hyperlink>
    </w:p>
    <w:p w14:paraId="52510BE9" w14:textId="06DC188D"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39" w:history="1">
        <w:r w:rsidRPr="00622B2A">
          <w:rPr>
            <w:rStyle w:val="Hipercze"/>
            <w:rFonts w:ascii="Arial" w:hAnsi="Arial" w:cs="Arial"/>
            <w:noProof/>
            <w:sz w:val="20"/>
            <w:szCs w:val="20"/>
          </w:rPr>
          <w:t>Tabela 16. Powierzchnia i położenie JCWPd na terenie Gminy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_Toc180336639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52</w:t>
        </w:r>
        <w:r w:rsidRPr="00622B2A">
          <w:rPr>
            <w:rFonts w:ascii="Arial" w:hAnsi="Arial" w:cs="Arial"/>
            <w:noProof/>
            <w:webHidden/>
            <w:sz w:val="20"/>
            <w:szCs w:val="20"/>
          </w:rPr>
          <w:fldChar w:fldCharType="end"/>
        </w:r>
      </w:hyperlink>
    </w:p>
    <w:p w14:paraId="0A42D4B8" w14:textId="0CF550B9"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0" w:history="1">
        <w:r w:rsidRPr="00622B2A">
          <w:rPr>
            <w:rStyle w:val="Hipercze"/>
            <w:rFonts w:ascii="Arial" w:hAnsi="Arial" w:cs="Arial"/>
            <w:noProof/>
            <w:sz w:val="20"/>
            <w:szCs w:val="20"/>
          </w:rPr>
          <w:t>Tabela 17. Ilość dostarczanej wody w Gminie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_Toc180336640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55</w:t>
        </w:r>
        <w:r w:rsidRPr="00622B2A">
          <w:rPr>
            <w:rFonts w:ascii="Arial" w:hAnsi="Arial" w:cs="Arial"/>
            <w:noProof/>
            <w:webHidden/>
            <w:sz w:val="20"/>
            <w:szCs w:val="20"/>
          </w:rPr>
          <w:fldChar w:fldCharType="end"/>
        </w:r>
      </w:hyperlink>
    </w:p>
    <w:p w14:paraId="40E75FF9" w14:textId="5E4BF0F0"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1" w:history="1">
        <w:r w:rsidRPr="00622B2A">
          <w:rPr>
            <w:rStyle w:val="Hipercze"/>
            <w:rFonts w:ascii="Arial" w:hAnsi="Arial" w:cs="Arial"/>
            <w:noProof/>
            <w:sz w:val="20"/>
            <w:szCs w:val="20"/>
          </w:rPr>
          <w:t xml:space="preserve">Tabela 18. </w:t>
        </w:r>
        <w:r w:rsidRPr="00622B2A">
          <w:rPr>
            <w:rStyle w:val="Hipercze"/>
            <w:rFonts w:ascii="Arial" w:hAnsi="Arial" w:cs="Arial"/>
            <w:iCs/>
            <w:noProof/>
            <w:sz w:val="20"/>
            <w:szCs w:val="20"/>
          </w:rPr>
          <w:t>Bonitacja jakości gleb w gminie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_Toc180336641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58</w:t>
        </w:r>
        <w:r w:rsidRPr="00622B2A">
          <w:rPr>
            <w:rFonts w:ascii="Arial" w:hAnsi="Arial" w:cs="Arial"/>
            <w:noProof/>
            <w:webHidden/>
            <w:sz w:val="20"/>
            <w:szCs w:val="20"/>
          </w:rPr>
          <w:fldChar w:fldCharType="end"/>
        </w:r>
      </w:hyperlink>
    </w:p>
    <w:p w14:paraId="0759B817" w14:textId="31A7A959"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2" w:history="1">
        <w:r w:rsidRPr="00622B2A">
          <w:rPr>
            <w:rStyle w:val="Hipercze"/>
            <w:rFonts w:ascii="Arial" w:hAnsi="Arial" w:cs="Arial"/>
            <w:noProof/>
            <w:sz w:val="20"/>
            <w:szCs w:val="20"/>
          </w:rPr>
          <w:t>Tabela 19 Odczyn gleb ornych na przestrzeni lat 1995-2020 w punkcie pomiarowym Borów</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_Toc180336642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60</w:t>
        </w:r>
        <w:r w:rsidRPr="00622B2A">
          <w:rPr>
            <w:rFonts w:ascii="Arial" w:hAnsi="Arial" w:cs="Arial"/>
            <w:noProof/>
            <w:webHidden/>
            <w:sz w:val="20"/>
            <w:szCs w:val="20"/>
          </w:rPr>
          <w:fldChar w:fldCharType="end"/>
        </w:r>
      </w:hyperlink>
    </w:p>
    <w:p w14:paraId="17F7FBA9" w14:textId="796372BF"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3" w:history="1">
        <w:r w:rsidRPr="00622B2A">
          <w:rPr>
            <w:rStyle w:val="Hipercze"/>
            <w:rFonts w:ascii="Arial" w:hAnsi="Arial" w:cs="Arial"/>
            <w:noProof/>
            <w:sz w:val="20"/>
            <w:szCs w:val="20"/>
          </w:rPr>
          <w:t>Tabela 20 Substancja organiczna gleby w latach 1995-2020</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_Toc180336643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60</w:t>
        </w:r>
        <w:r w:rsidRPr="00622B2A">
          <w:rPr>
            <w:rFonts w:ascii="Arial" w:hAnsi="Arial" w:cs="Arial"/>
            <w:noProof/>
            <w:webHidden/>
            <w:sz w:val="20"/>
            <w:szCs w:val="20"/>
          </w:rPr>
          <w:fldChar w:fldCharType="end"/>
        </w:r>
      </w:hyperlink>
    </w:p>
    <w:p w14:paraId="1F7E49CE" w14:textId="2167760B"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4" w:history="1">
        <w:r w:rsidRPr="00622B2A">
          <w:rPr>
            <w:rStyle w:val="Hipercze"/>
            <w:rFonts w:ascii="Arial" w:hAnsi="Arial" w:cs="Arial"/>
            <w:noProof/>
            <w:sz w:val="20"/>
            <w:szCs w:val="20"/>
          </w:rPr>
          <w:t>Tabela 21 Zawartość pierwiastków przyswajalnych dla roślin w latach 1995-2020</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_Toc180336644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60</w:t>
        </w:r>
        <w:r w:rsidRPr="00622B2A">
          <w:rPr>
            <w:rFonts w:ascii="Arial" w:hAnsi="Arial" w:cs="Arial"/>
            <w:noProof/>
            <w:webHidden/>
            <w:sz w:val="20"/>
            <w:szCs w:val="20"/>
          </w:rPr>
          <w:fldChar w:fldCharType="end"/>
        </w:r>
      </w:hyperlink>
    </w:p>
    <w:p w14:paraId="4AE21B48" w14:textId="21D0BFEA"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5" w:history="1">
        <w:r w:rsidRPr="00622B2A">
          <w:rPr>
            <w:rStyle w:val="Hipercze"/>
            <w:rFonts w:ascii="Arial" w:hAnsi="Arial" w:cs="Arial"/>
            <w:noProof/>
            <w:sz w:val="20"/>
            <w:szCs w:val="20"/>
          </w:rPr>
          <w:t>Tabela 22 Macierz oddziaływań skutków realizacji działań Program Ochrony Środowiska dla Gminy Brzeziny na lata 2024-2028 z perspektywą do roku 2030</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_Toc180336645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67</w:t>
        </w:r>
        <w:r w:rsidRPr="00622B2A">
          <w:rPr>
            <w:rFonts w:ascii="Arial" w:hAnsi="Arial" w:cs="Arial"/>
            <w:noProof/>
            <w:webHidden/>
            <w:sz w:val="20"/>
            <w:szCs w:val="20"/>
          </w:rPr>
          <w:fldChar w:fldCharType="end"/>
        </w:r>
      </w:hyperlink>
    </w:p>
    <w:p w14:paraId="5F3D82E1" w14:textId="66731F7E"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6" w:history="1">
        <w:r w:rsidRPr="00622B2A">
          <w:rPr>
            <w:rStyle w:val="Hipercze"/>
            <w:rFonts w:ascii="Arial" w:hAnsi="Arial" w:cs="Arial"/>
            <w:noProof/>
            <w:sz w:val="20"/>
            <w:szCs w:val="20"/>
          </w:rPr>
          <w:t xml:space="preserve">Tabela 23 Warunki realizacji inwestycji w kontekście zakazów obowiązujących w obrębie danej formy ochrony przyrody na trenie gminy </w:t>
        </w:r>
        <w:r w:rsidRPr="00622B2A">
          <w:rPr>
            <w:rStyle w:val="Hipercze"/>
            <w:rFonts w:ascii="Arial" w:eastAsia="Times New Roman" w:hAnsi="Arial" w:cs="Arial"/>
            <w:noProof/>
            <w:sz w:val="20"/>
            <w:szCs w:val="20"/>
          </w:rPr>
          <w:t>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_Toc180336646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99</w:t>
        </w:r>
        <w:r w:rsidRPr="00622B2A">
          <w:rPr>
            <w:rFonts w:ascii="Arial" w:hAnsi="Arial" w:cs="Arial"/>
            <w:noProof/>
            <w:webHidden/>
            <w:sz w:val="20"/>
            <w:szCs w:val="20"/>
          </w:rPr>
          <w:fldChar w:fldCharType="end"/>
        </w:r>
      </w:hyperlink>
    </w:p>
    <w:p w14:paraId="55D2D6E4" w14:textId="31A017D2"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47" w:history="1">
        <w:r w:rsidRPr="00622B2A">
          <w:rPr>
            <w:rStyle w:val="Hipercze"/>
            <w:rFonts w:ascii="Arial" w:hAnsi="Arial" w:cs="Arial"/>
            <w:noProof/>
            <w:sz w:val="20"/>
            <w:szCs w:val="20"/>
          </w:rPr>
          <w:t>Tabela 24 Wskaźniki proponowane do zastosowania w celu monitorowania skutków realizacji postanowień projektowanego Programie Ochrony Środowiska dla Gminy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_Toc180336647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112</w:t>
        </w:r>
        <w:r w:rsidRPr="00622B2A">
          <w:rPr>
            <w:rFonts w:ascii="Arial" w:hAnsi="Arial" w:cs="Arial"/>
            <w:noProof/>
            <w:webHidden/>
            <w:sz w:val="20"/>
            <w:szCs w:val="20"/>
          </w:rPr>
          <w:fldChar w:fldCharType="end"/>
        </w:r>
      </w:hyperlink>
    </w:p>
    <w:p w14:paraId="1B54E590" w14:textId="148ACAEA" w:rsidR="00264DC3" w:rsidRPr="00622B2A" w:rsidRDefault="00264DC3" w:rsidP="00622B2A">
      <w:pPr>
        <w:pStyle w:val="Nagwek1"/>
        <w:spacing w:line="360" w:lineRule="auto"/>
        <w:ind w:left="431" w:hanging="431"/>
        <w:jc w:val="both"/>
        <w:rPr>
          <w:rFonts w:ascii="Arial" w:hAnsi="Arial" w:cs="Arial"/>
          <w:sz w:val="20"/>
          <w:szCs w:val="20"/>
        </w:rPr>
      </w:pPr>
      <w:r w:rsidRPr="00622B2A">
        <w:rPr>
          <w:rStyle w:val="Hipercze"/>
          <w:rFonts w:ascii="Arial" w:hAnsi="Arial" w:cs="Arial"/>
          <w:noProof/>
          <w:sz w:val="20"/>
          <w:szCs w:val="20"/>
        </w:rPr>
        <w:fldChar w:fldCharType="end"/>
      </w:r>
      <w:bookmarkStart w:id="196" w:name="_Toc180336812"/>
      <w:r w:rsidRPr="00622B2A">
        <w:rPr>
          <w:rFonts w:ascii="Arial" w:hAnsi="Arial" w:cs="Arial"/>
          <w:sz w:val="20"/>
          <w:szCs w:val="20"/>
        </w:rPr>
        <w:t>SPIS MAP</w:t>
      </w:r>
      <w:bookmarkEnd w:id="196"/>
    </w:p>
    <w:p w14:paraId="69A05917" w14:textId="49DCAA0E" w:rsidR="00622B2A" w:rsidRPr="00622B2A" w:rsidRDefault="00264DC3">
      <w:pPr>
        <w:pStyle w:val="Spisilustracji"/>
        <w:tabs>
          <w:tab w:val="right" w:leader="dot" w:pos="9062"/>
        </w:tabs>
        <w:rPr>
          <w:rFonts w:ascii="Arial" w:eastAsiaTheme="minorEastAsia" w:hAnsi="Arial" w:cs="Arial"/>
          <w:noProof/>
          <w:kern w:val="2"/>
          <w:sz w:val="18"/>
          <w:szCs w:val="18"/>
          <w:lang w:eastAsia="pl-PL" w:bidi="ar-SA"/>
          <w14:ligatures w14:val="standardContextual"/>
        </w:rPr>
      </w:pPr>
      <w:r w:rsidRPr="00012B5E">
        <w:rPr>
          <w:rFonts w:ascii="Arial" w:hAnsi="Arial" w:cs="Arial"/>
          <w:sz w:val="20"/>
          <w:szCs w:val="20"/>
        </w:rPr>
        <w:fldChar w:fldCharType="begin"/>
      </w:r>
      <w:r w:rsidRPr="00012B5E">
        <w:rPr>
          <w:rFonts w:ascii="Arial" w:hAnsi="Arial" w:cs="Arial"/>
          <w:sz w:val="20"/>
          <w:szCs w:val="20"/>
        </w:rPr>
        <w:instrText xml:space="preserve"> TOC \h \z \c "Mapa" </w:instrText>
      </w:r>
      <w:r w:rsidRPr="00012B5E">
        <w:rPr>
          <w:rFonts w:ascii="Arial" w:hAnsi="Arial" w:cs="Arial"/>
          <w:sz w:val="20"/>
          <w:szCs w:val="20"/>
        </w:rPr>
        <w:fldChar w:fldCharType="separate"/>
      </w:r>
      <w:hyperlink w:anchor="_Toc180336655" w:history="1">
        <w:r w:rsidR="00622B2A" w:rsidRPr="00622B2A">
          <w:rPr>
            <w:rStyle w:val="Hipercze"/>
            <w:rFonts w:ascii="Arial" w:hAnsi="Arial" w:cs="Arial"/>
            <w:noProof/>
            <w:sz w:val="20"/>
            <w:szCs w:val="20"/>
          </w:rPr>
          <w:t>Mapa 1 Główne arterie komunikacyjne na terenie gminy Brzeziny</w:t>
        </w:r>
        <w:r w:rsidR="00622B2A" w:rsidRPr="00622B2A">
          <w:rPr>
            <w:rFonts w:ascii="Arial" w:hAnsi="Arial" w:cs="Arial"/>
            <w:noProof/>
            <w:webHidden/>
            <w:sz w:val="20"/>
            <w:szCs w:val="20"/>
          </w:rPr>
          <w:tab/>
        </w:r>
        <w:r w:rsidR="00622B2A" w:rsidRPr="00622B2A">
          <w:rPr>
            <w:rFonts w:ascii="Arial" w:hAnsi="Arial" w:cs="Arial"/>
            <w:noProof/>
            <w:webHidden/>
            <w:sz w:val="20"/>
            <w:szCs w:val="20"/>
          </w:rPr>
          <w:fldChar w:fldCharType="begin"/>
        </w:r>
        <w:r w:rsidR="00622B2A" w:rsidRPr="00622B2A">
          <w:rPr>
            <w:rFonts w:ascii="Arial" w:hAnsi="Arial" w:cs="Arial"/>
            <w:noProof/>
            <w:webHidden/>
            <w:sz w:val="20"/>
            <w:szCs w:val="20"/>
          </w:rPr>
          <w:instrText xml:space="preserve"> PAGEREF _Toc180336655 \h </w:instrText>
        </w:r>
        <w:r w:rsidR="00622B2A" w:rsidRPr="00622B2A">
          <w:rPr>
            <w:rFonts w:ascii="Arial" w:hAnsi="Arial" w:cs="Arial"/>
            <w:noProof/>
            <w:webHidden/>
            <w:sz w:val="20"/>
            <w:szCs w:val="20"/>
          </w:rPr>
        </w:r>
        <w:r w:rsidR="00622B2A" w:rsidRPr="00622B2A">
          <w:rPr>
            <w:rFonts w:ascii="Arial" w:hAnsi="Arial" w:cs="Arial"/>
            <w:noProof/>
            <w:webHidden/>
            <w:sz w:val="20"/>
            <w:szCs w:val="20"/>
          </w:rPr>
          <w:fldChar w:fldCharType="separate"/>
        </w:r>
        <w:r w:rsidR="0013092D">
          <w:rPr>
            <w:rFonts w:ascii="Arial" w:hAnsi="Arial" w:cs="Arial"/>
            <w:noProof/>
            <w:webHidden/>
            <w:sz w:val="20"/>
            <w:szCs w:val="20"/>
          </w:rPr>
          <w:t>39</w:t>
        </w:r>
        <w:r w:rsidR="00622B2A" w:rsidRPr="00622B2A">
          <w:rPr>
            <w:rFonts w:ascii="Arial" w:hAnsi="Arial" w:cs="Arial"/>
            <w:noProof/>
            <w:webHidden/>
            <w:sz w:val="20"/>
            <w:szCs w:val="20"/>
          </w:rPr>
          <w:fldChar w:fldCharType="end"/>
        </w:r>
      </w:hyperlink>
    </w:p>
    <w:p w14:paraId="4786BF04" w14:textId="6F76AF7D"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56" w:history="1">
        <w:r w:rsidRPr="00622B2A">
          <w:rPr>
            <w:rStyle w:val="Hipercze"/>
            <w:rFonts w:ascii="Arial" w:hAnsi="Arial" w:cs="Arial"/>
            <w:noProof/>
            <w:sz w:val="20"/>
            <w:szCs w:val="20"/>
          </w:rPr>
          <w:t>Mapa 2. JCWPd nr 81</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_Toc180336656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52</w:t>
        </w:r>
        <w:r w:rsidRPr="00622B2A">
          <w:rPr>
            <w:rFonts w:ascii="Arial" w:hAnsi="Arial" w:cs="Arial"/>
            <w:noProof/>
            <w:webHidden/>
            <w:sz w:val="20"/>
            <w:szCs w:val="20"/>
          </w:rPr>
          <w:fldChar w:fldCharType="end"/>
        </w:r>
      </w:hyperlink>
    </w:p>
    <w:p w14:paraId="175AD95E" w14:textId="0F362754"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57" w:history="1">
        <w:r w:rsidRPr="00622B2A">
          <w:rPr>
            <w:rStyle w:val="Hipercze"/>
            <w:rFonts w:ascii="Arial" w:hAnsi="Arial" w:cs="Arial"/>
            <w:noProof/>
            <w:sz w:val="20"/>
            <w:szCs w:val="20"/>
          </w:rPr>
          <w:t>Mapa 3 Mapa wszystkich otworów hydrogeologicznych na terenie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_Toc180336657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55</w:t>
        </w:r>
        <w:r w:rsidRPr="00622B2A">
          <w:rPr>
            <w:rFonts w:ascii="Arial" w:hAnsi="Arial" w:cs="Arial"/>
            <w:noProof/>
            <w:webHidden/>
            <w:sz w:val="20"/>
            <w:szCs w:val="20"/>
          </w:rPr>
          <w:fldChar w:fldCharType="end"/>
        </w:r>
      </w:hyperlink>
    </w:p>
    <w:p w14:paraId="1351A79E" w14:textId="2AA42E0E"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58" w:history="1">
        <w:r w:rsidRPr="00622B2A">
          <w:rPr>
            <w:rStyle w:val="Hipercze"/>
            <w:rFonts w:ascii="Arial" w:hAnsi="Arial" w:cs="Arial"/>
            <w:noProof/>
            <w:sz w:val="20"/>
            <w:szCs w:val="20"/>
          </w:rPr>
          <w:t>Mapa 4. Zasoby kopalin oraz obszary perspektywiczne na terenie gminy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_Toc180336658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57</w:t>
        </w:r>
        <w:r w:rsidRPr="00622B2A">
          <w:rPr>
            <w:rFonts w:ascii="Arial" w:hAnsi="Arial" w:cs="Arial"/>
            <w:noProof/>
            <w:webHidden/>
            <w:sz w:val="20"/>
            <w:szCs w:val="20"/>
          </w:rPr>
          <w:fldChar w:fldCharType="end"/>
        </w:r>
      </w:hyperlink>
    </w:p>
    <w:p w14:paraId="3E982247" w14:textId="53060DA6"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59" w:history="1">
        <w:r w:rsidRPr="00622B2A">
          <w:rPr>
            <w:rStyle w:val="Hipercze"/>
            <w:rFonts w:ascii="Arial" w:hAnsi="Arial" w:cs="Arial"/>
            <w:noProof/>
            <w:sz w:val="20"/>
            <w:szCs w:val="20"/>
          </w:rPr>
          <w:t>Mapa 5 Lokalizacja obszarów cennych przyrodniczo na terenie gminy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_Toc180336659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63</w:t>
        </w:r>
        <w:r w:rsidRPr="00622B2A">
          <w:rPr>
            <w:rFonts w:ascii="Arial" w:hAnsi="Arial" w:cs="Arial"/>
            <w:noProof/>
            <w:webHidden/>
            <w:sz w:val="20"/>
            <w:szCs w:val="20"/>
          </w:rPr>
          <w:fldChar w:fldCharType="end"/>
        </w:r>
      </w:hyperlink>
    </w:p>
    <w:p w14:paraId="6D67DB60" w14:textId="0A85F6D4" w:rsidR="00622B2A" w:rsidRPr="00622B2A" w:rsidRDefault="00622B2A">
      <w:pPr>
        <w:pStyle w:val="Spisilustracji"/>
        <w:tabs>
          <w:tab w:val="right" w:leader="dot" w:pos="9062"/>
        </w:tabs>
        <w:rPr>
          <w:rFonts w:ascii="Arial" w:eastAsiaTheme="minorEastAsia" w:hAnsi="Arial" w:cs="Arial"/>
          <w:noProof/>
          <w:kern w:val="2"/>
          <w:sz w:val="18"/>
          <w:szCs w:val="18"/>
          <w:lang w:eastAsia="pl-PL" w:bidi="ar-SA"/>
          <w14:ligatures w14:val="standardContextual"/>
        </w:rPr>
      </w:pPr>
      <w:hyperlink w:anchor="_Toc180336660" w:history="1">
        <w:r w:rsidRPr="00622B2A">
          <w:rPr>
            <w:rStyle w:val="Hipercze"/>
            <w:rFonts w:ascii="Arial" w:hAnsi="Arial" w:cs="Arial"/>
            <w:noProof/>
            <w:sz w:val="20"/>
            <w:szCs w:val="20"/>
          </w:rPr>
          <w:t>Mapa 6 Korytarze ekologiczne na terenie gminy Brzeziny</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_Toc180336660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65</w:t>
        </w:r>
        <w:r w:rsidRPr="00622B2A">
          <w:rPr>
            <w:rFonts w:ascii="Arial" w:hAnsi="Arial" w:cs="Arial"/>
            <w:noProof/>
            <w:webHidden/>
            <w:sz w:val="20"/>
            <w:szCs w:val="20"/>
          </w:rPr>
          <w:fldChar w:fldCharType="end"/>
        </w:r>
      </w:hyperlink>
    </w:p>
    <w:p w14:paraId="1E6E9297" w14:textId="4457ED0F" w:rsidR="00264DC3" w:rsidRPr="00012B5E" w:rsidRDefault="00264DC3" w:rsidP="00264DC3">
      <w:pPr>
        <w:rPr>
          <w:rFonts w:ascii="Arial" w:hAnsi="Arial" w:cs="Arial"/>
          <w:sz w:val="20"/>
          <w:szCs w:val="20"/>
        </w:rPr>
      </w:pPr>
      <w:r w:rsidRPr="00012B5E">
        <w:rPr>
          <w:rFonts w:ascii="Arial" w:hAnsi="Arial" w:cs="Arial"/>
          <w:sz w:val="20"/>
          <w:szCs w:val="20"/>
        </w:rPr>
        <w:fldChar w:fldCharType="end"/>
      </w:r>
    </w:p>
    <w:p w14:paraId="1CE57EE3" w14:textId="564D9059" w:rsidR="00264DC3" w:rsidRPr="00622B2A" w:rsidRDefault="00264DC3" w:rsidP="00264DC3">
      <w:pPr>
        <w:pStyle w:val="Nagwek1"/>
        <w:spacing w:line="360" w:lineRule="auto"/>
        <w:ind w:left="431" w:hanging="431"/>
        <w:jc w:val="both"/>
        <w:rPr>
          <w:rFonts w:ascii="Arial" w:hAnsi="Arial" w:cs="Arial"/>
          <w:sz w:val="20"/>
          <w:szCs w:val="20"/>
        </w:rPr>
      </w:pPr>
      <w:bookmarkStart w:id="197" w:name="_Toc180336813"/>
      <w:r w:rsidRPr="00622B2A">
        <w:rPr>
          <w:rFonts w:ascii="Arial" w:hAnsi="Arial" w:cs="Arial"/>
          <w:sz w:val="20"/>
          <w:szCs w:val="20"/>
        </w:rPr>
        <w:t>SPIS RYSUNKÓW</w:t>
      </w:r>
      <w:bookmarkEnd w:id="197"/>
    </w:p>
    <w:p w14:paraId="5E55DF72" w14:textId="6AE150C7" w:rsidR="00622B2A" w:rsidRPr="00622B2A" w:rsidRDefault="00264DC3">
      <w:pPr>
        <w:pStyle w:val="Spisilustracji"/>
        <w:tabs>
          <w:tab w:val="right" w:leader="dot" w:pos="9062"/>
        </w:tabs>
        <w:rPr>
          <w:rFonts w:ascii="Arial" w:eastAsiaTheme="minorEastAsia" w:hAnsi="Arial" w:cs="Arial"/>
          <w:noProof/>
          <w:kern w:val="2"/>
          <w:sz w:val="20"/>
          <w:szCs w:val="20"/>
          <w:lang w:eastAsia="pl-PL" w:bidi="ar-SA"/>
          <w14:ligatures w14:val="standardContextual"/>
        </w:rPr>
      </w:pPr>
      <w:r w:rsidRPr="00622B2A">
        <w:rPr>
          <w:rFonts w:ascii="Arial" w:hAnsi="Arial" w:cs="Arial"/>
          <w:sz w:val="20"/>
          <w:szCs w:val="20"/>
        </w:rPr>
        <w:fldChar w:fldCharType="begin"/>
      </w:r>
      <w:r w:rsidRPr="00622B2A">
        <w:rPr>
          <w:rFonts w:ascii="Arial" w:hAnsi="Arial" w:cs="Arial"/>
          <w:sz w:val="20"/>
          <w:szCs w:val="20"/>
        </w:rPr>
        <w:instrText xml:space="preserve"> TOC \h \z \c "Rysunek" </w:instrText>
      </w:r>
      <w:r w:rsidRPr="00622B2A">
        <w:rPr>
          <w:rFonts w:ascii="Arial" w:hAnsi="Arial" w:cs="Arial"/>
          <w:sz w:val="20"/>
          <w:szCs w:val="20"/>
        </w:rPr>
        <w:fldChar w:fldCharType="separate"/>
      </w:r>
      <w:hyperlink w:anchor="_Toc180336701" w:history="1">
        <w:r w:rsidR="00622B2A" w:rsidRPr="00622B2A">
          <w:rPr>
            <w:rStyle w:val="Hipercze"/>
            <w:rFonts w:ascii="Arial" w:hAnsi="Arial" w:cs="Arial"/>
            <w:noProof/>
            <w:sz w:val="20"/>
            <w:szCs w:val="20"/>
          </w:rPr>
          <w:t>Rysunek 1 Podział województwa wielkopolskiego na strefy</w:t>
        </w:r>
        <w:r w:rsidR="00622B2A" w:rsidRPr="00622B2A">
          <w:rPr>
            <w:rFonts w:ascii="Arial" w:hAnsi="Arial" w:cs="Arial"/>
            <w:noProof/>
            <w:webHidden/>
            <w:sz w:val="20"/>
            <w:szCs w:val="20"/>
          </w:rPr>
          <w:tab/>
        </w:r>
        <w:r w:rsidR="00622B2A" w:rsidRPr="00622B2A">
          <w:rPr>
            <w:rFonts w:ascii="Arial" w:hAnsi="Arial" w:cs="Arial"/>
            <w:noProof/>
            <w:webHidden/>
            <w:sz w:val="20"/>
            <w:szCs w:val="20"/>
          </w:rPr>
          <w:fldChar w:fldCharType="begin"/>
        </w:r>
        <w:r w:rsidR="00622B2A" w:rsidRPr="00622B2A">
          <w:rPr>
            <w:rFonts w:ascii="Arial" w:hAnsi="Arial" w:cs="Arial"/>
            <w:noProof/>
            <w:webHidden/>
            <w:sz w:val="20"/>
            <w:szCs w:val="20"/>
          </w:rPr>
          <w:instrText xml:space="preserve"> PAGEREF _Toc180336701 \h </w:instrText>
        </w:r>
        <w:r w:rsidR="00622B2A" w:rsidRPr="00622B2A">
          <w:rPr>
            <w:rFonts w:ascii="Arial" w:hAnsi="Arial" w:cs="Arial"/>
            <w:noProof/>
            <w:webHidden/>
            <w:sz w:val="20"/>
            <w:szCs w:val="20"/>
          </w:rPr>
        </w:r>
        <w:r w:rsidR="00622B2A" w:rsidRPr="00622B2A">
          <w:rPr>
            <w:rFonts w:ascii="Arial" w:hAnsi="Arial" w:cs="Arial"/>
            <w:noProof/>
            <w:webHidden/>
            <w:sz w:val="20"/>
            <w:szCs w:val="20"/>
          </w:rPr>
          <w:fldChar w:fldCharType="separate"/>
        </w:r>
        <w:r w:rsidR="0013092D">
          <w:rPr>
            <w:rFonts w:ascii="Arial" w:hAnsi="Arial" w:cs="Arial"/>
            <w:noProof/>
            <w:webHidden/>
            <w:sz w:val="20"/>
            <w:szCs w:val="20"/>
          </w:rPr>
          <w:t>30</w:t>
        </w:r>
        <w:r w:rsidR="00622B2A" w:rsidRPr="00622B2A">
          <w:rPr>
            <w:rFonts w:ascii="Arial" w:hAnsi="Arial" w:cs="Arial"/>
            <w:noProof/>
            <w:webHidden/>
            <w:sz w:val="20"/>
            <w:szCs w:val="20"/>
          </w:rPr>
          <w:fldChar w:fldCharType="end"/>
        </w:r>
      </w:hyperlink>
    </w:p>
    <w:p w14:paraId="1F69F39B" w14:textId="10C6B1A4" w:rsidR="00622B2A" w:rsidRPr="00622B2A" w:rsidRDefault="00622B2A">
      <w:pPr>
        <w:pStyle w:val="Spisilustracji"/>
        <w:tabs>
          <w:tab w:val="right" w:leader="dot" w:pos="9062"/>
        </w:tabs>
        <w:rPr>
          <w:rFonts w:ascii="Arial" w:eastAsiaTheme="minorEastAsia" w:hAnsi="Arial" w:cs="Arial"/>
          <w:noProof/>
          <w:kern w:val="2"/>
          <w:sz w:val="20"/>
          <w:szCs w:val="20"/>
          <w:lang w:eastAsia="pl-PL" w:bidi="ar-SA"/>
          <w14:ligatures w14:val="standardContextual"/>
        </w:rPr>
      </w:pPr>
      <w:hyperlink w:anchor="_Toc180336702" w:history="1">
        <w:r w:rsidRPr="00622B2A">
          <w:rPr>
            <w:rStyle w:val="Hipercze"/>
            <w:rFonts w:ascii="Arial" w:hAnsi="Arial" w:cs="Arial"/>
            <w:noProof/>
            <w:sz w:val="20"/>
            <w:szCs w:val="20"/>
          </w:rPr>
          <w:t>Rysunek 2. Rozmieszczenie punktów pomiarowo-kontrolnych w województwie wielkopolskim</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_Toc180336702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59</w:t>
        </w:r>
        <w:r w:rsidRPr="00622B2A">
          <w:rPr>
            <w:rFonts w:ascii="Arial" w:hAnsi="Arial" w:cs="Arial"/>
            <w:noProof/>
            <w:webHidden/>
            <w:sz w:val="20"/>
            <w:szCs w:val="20"/>
          </w:rPr>
          <w:fldChar w:fldCharType="end"/>
        </w:r>
      </w:hyperlink>
    </w:p>
    <w:p w14:paraId="3EB336F5" w14:textId="50D7A45B" w:rsidR="00622B2A" w:rsidRPr="00622B2A" w:rsidRDefault="00622B2A">
      <w:pPr>
        <w:pStyle w:val="Spisilustracji"/>
        <w:tabs>
          <w:tab w:val="right" w:leader="dot" w:pos="9062"/>
        </w:tabs>
        <w:rPr>
          <w:rFonts w:ascii="Arial" w:eastAsiaTheme="minorEastAsia" w:hAnsi="Arial" w:cs="Arial"/>
          <w:noProof/>
          <w:kern w:val="2"/>
          <w:sz w:val="20"/>
          <w:szCs w:val="20"/>
          <w:lang w:eastAsia="pl-PL" w:bidi="ar-SA"/>
          <w14:ligatures w14:val="standardContextual"/>
        </w:rPr>
      </w:pPr>
      <w:hyperlink w:anchor="_Toc180336703" w:history="1">
        <w:r w:rsidRPr="00622B2A">
          <w:rPr>
            <w:rStyle w:val="Hipercze"/>
            <w:rFonts w:ascii="Arial" w:hAnsi="Arial" w:cs="Arial"/>
            <w:noProof/>
            <w:sz w:val="20"/>
            <w:szCs w:val="20"/>
          </w:rPr>
          <w:t>Rysunek 3 Techniczny potencjał energii wiatru dla Wielkopolski i poszczególnych powiatów</w:t>
        </w:r>
        <w:r w:rsidRPr="00622B2A">
          <w:rPr>
            <w:rFonts w:ascii="Arial" w:hAnsi="Arial" w:cs="Arial"/>
            <w:noProof/>
            <w:webHidden/>
            <w:sz w:val="20"/>
            <w:szCs w:val="20"/>
          </w:rPr>
          <w:tab/>
        </w:r>
        <w:r w:rsidRPr="00622B2A">
          <w:rPr>
            <w:rFonts w:ascii="Arial" w:hAnsi="Arial" w:cs="Arial"/>
            <w:noProof/>
            <w:webHidden/>
            <w:sz w:val="20"/>
            <w:szCs w:val="20"/>
          </w:rPr>
          <w:fldChar w:fldCharType="begin"/>
        </w:r>
        <w:r w:rsidRPr="00622B2A">
          <w:rPr>
            <w:rFonts w:ascii="Arial" w:hAnsi="Arial" w:cs="Arial"/>
            <w:noProof/>
            <w:webHidden/>
            <w:sz w:val="20"/>
            <w:szCs w:val="20"/>
          </w:rPr>
          <w:instrText xml:space="preserve"> PAGEREF _Toc180336703 \h </w:instrText>
        </w:r>
        <w:r w:rsidRPr="00622B2A">
          <w:rPr>
            <w:rFonts w:ascii="Arial" w:hAnsi="Arial" w:cs="Arial"/>
            <w:noProof/>
            <w:webHidden/>
            <w:sz w:val="20"/>
            <w:szCs w:val="20"/>
          </w:rPr>
        </w:r>
        <w:r w:rsidRPr="00622B2A">
          <w:rPr>
            <w:rFonts w:ascii="Arial" w:hAnsi="Arial" w:cs="Arial"/>
            <w:noProof/>
            <w:webHidden/>
            <w:sz w:val="20"/>
            <w:szCs w:val="20"/>
          </w:rPr>
          <w:fldChar w:fldCharType="separate"/>
        </w:r>
        <w:r w:rsidR="0013092D">
          <w:rPr>
            <w:rFonts w:ascii="Arial" w:hAnsi="Arial" w:cs="Arial"/>
            <w:noProof/>
            <w:webHidden/>
            <w:sz w:val="20"/>
            <w:szCs w:val="20"/>
          </w:rPr>
          <w:t>87</w:t>
        </w:r>
        <w:r w:rsidRPr="00622B2A">
          <w:rPr>
            <w:rFonts w:ascii="Arial" w:hAnsi="Arial" w:cs="Arial"/>
            <w:noProof/>
            <w:webHidden/>
            <w:sz w:val="20"/>
            <w:szCs w:val="20"/>
          </w:rPr>
          <w:fldChar w:fldCharType="end"/>
        </w:r>
      </w:hyperlink>
    </w:p>
    <w:p w14:paraId="78A7881C" w14:textId="7C5030F0" w:rsidR="00AA48D1" w:rsidRPr="00012B5E" w:rsidRDefault="00264DC3" w:rsidP="00264DC3">
      <w:pPr>
        <w:rPr>
          <w:rFonts w:ascii="Arial" w:hAnsi="Arial" w:cs="Arial"/>
          <w:sz w:val="20"/>
          <w:szCs w:val="20"/>
        </w:rPr>
      </w:pPr>
      <w:r w:rsidRPr="00622B2A">
        <w:rPr>
          <w:rFonts w:ascii="Arial" w:hAnsi="Arial" w:cs="Arial"/>
          <w:sz w:val="20"/>
          <w:szCs w:val="20"/>
        </w:rPr>
        <w:fldChar w:fldCharType="end"/>
      </w:r>
    </w:p>
    <w:p w14:paraId="66F4A284" w14:textId="045C23AB" w:rsidR="00AA48D1" w:rsidRPr="00EB2FAD" w:rsidRDefault="00AA48D1" w:rsidP="00AA48D1">
      <w:pPr>
        <w:suppressAutoHyphens w:val="0"/>
        <w:autoSpaceDE w:val="0"/>
        <w:autoSpaceDN w:val="0"/>
        <w:adjustRightInd w:val="0"/>
        <w:jc w:val="right"/>
        <w:rPr>
          <w:rFonts w:eastAsia="Times New Roman" w:cs="Times New Roman"/>
          <w:b/>
          <w:bCs/>
          <w:kern w:val="0"/>
          <w:sz w:val="18"/>
          <w:szCs w:val="18"/>
          <w:lang w:eastAsia="pl-PL" w:bidi="ar-SA"/>
        </w:rPr>
      </w:pPr>
    </w:p>
    <w:p w14:paraId="6F45B90D" w14:textId="6BF33537" w:rsidR="00027B10" w:rsidRPr="00EB2FAD" w:rsidRDefault="00027B10" w:rsidP="0013092D">
      <w:pPr>
        <w:suppressAutoHyphens w:val="0"/>
      </w:pPr>
    </w:p>
    <w:sectPr w:rsidR="00027B10" w:rsidRPr="00EB2FAD" w:rsidSect="00F142C4">
      <w:pgSz w:w="11906" w:h="16838"/>
      <w:pgMar w:top="1417" w:right="1417" w:bottom="1417" w:left="1417" w:header="568" w:footer="42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4816AC" w14:textId="77777777" w:rsidR="00A31B30" w:rsidRDefault="00A31B30">
      <w:r>
        <w:separator/>
      </w:r>
    </w:p>
  </w:endnote>
  <w:endnote w:type="continuationSeparator" w:id="0">
    <w:p w14:paraId="04CF2443" w14:textId="77777777" w:rsidR="00A31B30" w:rsidRDefault="00A31B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tarSymbol">
    <w:altName w:val="Yu Gothic"/>
    <w:charset w:val="80"/>
    <w:family w:val="auto"/>
    <w:pitch w:val="default"/>
  </w:font>
  <w:font w:name="Andale Sans UI">
    <w:altName w:val="Times New Roman"/>
    <w:charset w:val="00"/>
    <w:family w:val="auto"/>
    <w:pitch w:val="variable"/>
  </w:font>
  <w:font w:name="DejaVu Sans Condensed">
    <w:altName w:val="Verdana"/>
    <w:charset w:val="EE"/>
    <w:family w:val="swiss"/>
    <w:pitch w:val="variable"/>
    <w:sig w:usb0="E7002EFF" w:usb1="D200FDFF" w:usb2="0A246029" w:usb3="00000000" w:csb0="000001F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MS PMincho">
    <w:charset w:val="80"/>
    <w:family w:val="roman"/>
    <w:pitch w:val="variable"/>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 w:name="Arial Unicode MS">
    <w:panose1 w:val="020B0604020202020204"/>
    <w:charset w:val="00"/>
    <w:family w:val="auto"/>
    <w:pitch w:val="variable"/>
  </w:font>
  <w:font w:name="Lucida Sans Unicode">
    <w:panose1 w:val="020B0602030504020204"/>
    <w:charset w:val="EE"/>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MS Sans Serif">
    <w:altName w:val="Arial"/>
    <w:charset w:val="EE"/>
    <w:family w:val="swiss"/>
    <w:pitch w:val="variable"/>
  </w:font>
  <w:font w:name="DejaVuSansCondensed">
    <w:altName w:val="Times New Roman"/>
    <w:panose1 w:val="00000000000000000000"/>
    <w:charset w:val="00"/>
    <w:family w:val="roman"/>
    <w:notTrueType/>
    <w:pitch w:val="default"/>
  </w:font>
  <w:font w:name="SymbolMT">
    <w:altName w:val="Microsoft JhengHei"/>
    <w:panose1 w:val="00000000000000000000"/>
    <w:charset w:val="88"/>
    <w:family w:val="auto"/>
    <w:notTrueType/>
    <w:pitch w:val="default"/>
    <w:sig w:usb0="00000001" w:usb1="080F0000" w:usb2="00000010" w:usb3="00000000" w:csb0="00120000"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CIDFont+F1">
    <w:altName w:val="MS Mincho"/>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005" w:usb1="08070000" w:usb2="00000010" w:usb3="00000000" w:csb0="00020002"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Italic">
    <w:altName w:val="Arial"/>
    <w:panose1 w:val="00000000000000000000"/>
    <w:charset w:val="EE"/>
    <w:family w:val="auto"/>
    <w:notTrueType/>
    <w:pitch w:val="default"/>
    <w:sig w:usb0="00000005" w:usb1="00000000" w:usb2="00000000" w:usb3="00000000" w:csb0="00000002" w:csb1="00000000"/>
  </w:font>
  <w:font w:name="Nimbus Roman No9 L">
    <w:altName w:val="Times New Roman"/>
    <w:charset w:val="00"/>
    <w:family w:val="roman"/>
    <w:pitch w:val="variable"/>
    <w:sig w:usb0="00000003" w:usb1="00000000" w:usb2="00000000" w:usb3="00000000" w:csb0="00000001" w:csb1="00000000"/>
  </w:font>
  <w:font w:name="ArialNarrow">
    <w:altName w:val="MS Gothic"/>
    <w:panose1 w:val="00000000000000000000"/>
    <w:charset w:val="80"/>
    <w:family w:val="auto"/>
    <w:notTrueType/>
    <w:pitch w:val="default"/>
    <w:sig w:usb0="00000001" w:usb1="08070000" w:usb2="00000010" w:usb3="00000000" w:csb0="00020000" w:csb1="00000000"/>
  </w:font>
  <w:font w:name="ArialMT">
    <w:altName w:val="MS Gothic"/>
    <w:charset w:val="00"/>
    <w:family w:val="swiss"/>
    <w:pitch w:val="default"/>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41938F" w14:textId="77777777" w:rsidR="00333A95" w:rsidRPr="00CE3578" w:rsidRDefault="00333A95" w:rsidP="00CE3578">
    <w:pPr>
      <w:pStyle w:val="Podpis1"/>
      <w:jc w:val="center"/>
      <w:rPr>
        <w:rFonts w:ascii="Arial" w:hAnsi="Arial" w:cs="Arial"/>
        <w:sz w:val="16"/>
        <w:szCs w:val="16"/>
      </w:rPr>
    </w:pPr>
    <w:r w:rsidRPr="00CE3578">
      <w:rPr>
        <w:rFonts w:ascii="Arial" w:hAnsi="Arial" w:cs="Arial"/>
        <w:sz w:val="16"/>
        <w:szCs w:val="16"/>
      </w:rPr>
      <w:fldChar w:fldCharType="begin"/>
    </w:r>
    <w:r w:rsidRPr="00CE3578">
      <w:rPr>
        <w:rFonts w:ascii="Arial" w:hAnsi="Arial" w:cs="Arial"/>
        <w:sz w:val="16"/>
        <w:szCs w:val="16"/>
      </w:rPr>
      <w:instrText>PAGE   \* MERGEFORMAT</w:instrText>
    </w:r>
    <w:r w:rsidRPr="00CE3578">
      <w:rPr>
        <w:rFonts w:ascii="Arial" w:hAnsi="Arial" w:cs="Arial"/>
        <w:sz w:val="16"/>
        <w:szCs w:val="16"/>
      </w:rPr>
      <w:fldChar w:fldCharType="separate"/>
    </w:r>
    <w:r w:rsidR="009D7A7C">
      <w:rPr>
        <w:rFonts w:ascii="Arial" w:hAnsi="Arial" w:cs="Arial"/>
        <w:noProof/>
        <w:sz w:val="16"/>
        <w:szCs w:val="16"/>
      </w:rPr>
      <w:t>57</w:t>
    </w:r>
    <w:r w:rsidRPr="00CE3578">
      <w:rPr>
        <w:rFonts w:ascii="Arial" w:hAnsi="Arial" w:cs="Arial"/>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2890C" w14:textId="77777777" w:rsidR="00333A95" w:rsidRDefault="00333A9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30CC67" w14:textId="77777777" w:rsidR="00333A95" w:rsidRPr="00CE3578" w:rsidRDefault="00333A95" w:rsidP="00CE3578">
    <w:pPr>
      <w:pStyle w:val="Podpis1"/>
      <w:jc w:val="center"/>
      <w:rPr>
        <w:rFonts w:ascii="Arial" w:hAnsi="Arial" w:cs="Arial"/>
        <w:sz w:val="16"/>
        <w:szCs w:val="16"/>
      </w:rPr>
    </w:pPr>
    <w:r w:rsidRPr="00CE3578">
      <w:rPr>
        <w:rFonts w:ascii="Arial" w:hAnsi="Arial" w:cs="Arial"/>
        <w:sz w:val="16"/>
        <w:szCs w:val="16"/>
      </w:rPr>
      <w:fldChar w:fldCharType="begin"/>
    </w:r>
    <w:r w:rsidRPr="00CE3578">
      <w:rPr>
        <w:rFonts w:ascii="Arial" w:hAnsi="Arial" w:cs="Arial"/>
        <w:sz w:val="16"/>
        <w:szCs w:val="16"/>
      </w:rPr>
      <w:instrText>PAGE   \* MERGEFORMAT</w:instrText>
    </w:r>
    <w:r w:rsidRPr="00CE3578">
      <w:rPr>
        <w:rFonts w:ascii="Arial" w:hAnsi="Arial" w:cs="Arial"/>
        <w:sz w:val="16"/>
        <w:szCs w:val="16"/>
      </w:rPr>
      <w:fldChar w:fldCharType="separate"/>
    </w:r>
    <w:r w:rsidR="002B6727">
      <w:rPr>
        <w:rFonts w:ascii="Arial" w:hAnsi="Arial" w:cs="Arial"/>
        <w:noProof/>
        <w:sz w:val="16"/>
        <w:szCs w:val="16"/>
      </w:rPr>
      <w:t>102</w:t>
    </w:r>
    <w:r w:rsidRPr="00CE3578">
      <w:rPr>
        <w:rFonts w:ascii="Arial" w:hAnsi="Arial" w:cs="Arial"/>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9C6CDC" w14:textId="77777777" w:rsidR="00333A95" w:rsidRDefault="00333A9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D4E9B9" w14:textId="77777777" w:rsidR="00A31B30" w:rsidRDefault="00A31B30">
      <w:r>
        <w:separator/>
      </w:r>
    </w:p>
  </w:footnote>
  <w:footnote w:type="continuationSeparator" w:id="0">
    <w:p w14:paraId="7D69DD16" w14:textId="77777777" w:rsidR="00A31B30" w:rsidRDefault="00A31B30">
      <w:r>
        <w:continuationSeparator/>
      </w:r>
    </w:p>
  </w:footnote>
  <w:footnote w:id="1">
    <w:p w14:paraId="3F1C44E8" w14:textId="77777777" w:rsidR="00333A95" w:rsidRPr="000F2D47" w:rsidRDefault="00333A95" w:rsidP="000F2D47">
      <w:pPr>
        <w:pStyle w:val="Nagwektabeli"/>
        <w:jc w:val="left"/>
        <w:rPr>
          <w:b w:val="0"/>
          <w:bCs w:val="0"/>
          <w:sz w:val="16"/>
          <w:szCs w:val="16"/>
        </w:rPr>
      </w:pPr>
      <w:r w:rsidRPr="000F2D47">
        <w:rPr>
          <w:rStyle w:val="Odwoanieprzypisukocowego13"/>
          <w:b w:val="0"/>
          <w:bCs w:val="0"/>
          <w:sz w:val="16"/>
          <w:szCs w:val="16"/>
        </w:rPr>
        <w:footnoteRef/>
      </w:r>
      <w:r w:rsidRPr="000F2D47">
        <w:rPr>
          <w:b w:val="0"/>
          <w:bCs w:val="0"/>
          <w:sz w:val="16"/>
          <w:szCs w:val="16"/>
        </w:rPr>
        <w:t xml:space="preserve"> http://mjwp.gios.gov.pl/mapa/mapa,172.html</w:t>
      </w:r>
    </w:p>
  </w:footnote>
  <w:footnote w:id="2">
    <w:p w14:paraId="3A8C502C" w14:textId="77777777" w:rsidR="00333A95" w:rsidRDefault="00333A95" w:rsidP="009F6351">
      <w:pPr>
        <w:autoSpaceDE w:val="0"/>
        <w:autoSpaceDN w:val="0"/>
        <w:adjustRightInd w:val="0"/>
      </w:pPr>
      <w:r>
        <w:rPr>
          <w:rStyle w:val="Odwoanieprzypisukocowego13"/>
        </w:rPr>
        <w:footnoteRef/>
      </w:r>
      <w:r>
        <w:t xml:space="preserve"> </w:t>
      </w:r>
      <w:r>
        <w:rPr>
          <w:rFonts w:ascii="Arial" w:hAnsi="Arial" w:cs="Arial"/>
          <w:i/>
          <w:iCs/>
          <w:sz w:val="16"/>
          <w:szCs w:val="16"/>
        </w:rPr>
        <w:t xml:space="preserve">Analiza oddziaływania rolnictwa na </w:t>
      </w:r>
      <w:r>
        <w:rPr>
          <w:rFonts w:ascii="Arial,Italic" w:hAnsi="Arial,Italic" w:cs="Arial,Italic"/>
          <w:i/>
          <w:iCs/>
          <w:sz w:val="16"/>
          <w:szCs w:val="16"/>
        </w:rPr>
        <w:t>ś</w:t>
      </w:r>
      <w:r>
        <w:rPr>
          <w:rFonts w:ascii="Arial" w:hAnsi="Arial" w:cs="Arial"/>
          <w:i/>
          <w:iCs/>
          <w:sz w:val="16"/>
          <w:szCs w:val="16"/>
        </w:rPr>
        <w:t>rodowisko wodne w województwie zachodniopomorskim Potencjalne ograniczenia w rozwoju produkcji zwierz</w:t>
      </w:r>
      <w:r>
        <w:rPr>
          <w:rFonts w:ascii="Arial,Italic" w:hAnsi="Arial,Italic" w:cs="Arial,Italic"/>
          <w:i/>
          <w:iCs/>
          <w:sz w:val="16"/>
          <w:szCs w:val="16"/>
        </w:rPr>
        <w:t>ę</w:t>
      </w:r>
      <w:r>
        <w:rPr>
          <w:rFonts w:ascii="Arial" w:hAnsi="Arial" w:cs="Arial"/>
          <w:i/>
          <w:iCs/>
          <w:sz w:val="16"/>
          <w:szCs w:val="16"/>
        </w:rPr>
        <w:t>cej</w:t>
      </w:r>
      <w:r>
        <w:rPr>
          <w:rFonts w:ascii="Arial" w:hAnsi="Arial" w:cs="Arial"/>
          <w:sz w:val="16"/>
          <w:szCs w:val="16"/>
        </w:rPr>
        <w:t>, WIOŚ Szczecin</w:t>
      </w:r>
    </w:p>
  </w:footnote>
  <w:footnote w:id="3">
    <w:p w14:paraId="4EA6F836" w14:textId="77777777" w:rsidR="00333A95" w:rsidRPr="00216E40" w:rsidRDefault="00333A95" w:rsidP="008A0BA7">
      <w:pPr>
        <w:pStyle w:val="Nagwektabeli"/>
        <w:jc w:val="left"/>
        <w:rPr>
          <w:b w:val="0"/>
          <w:bCs w:val="0"/>
          <w:sz w:val="16"/>
          <w:szCs w:val="16"/>
        </w:rPr>
      </w:pPr>
      <w:r w:rsidRPr="00216E40">
        <w:rPr>
          <w:rStyle w:val="Odwoanieprzypisukocowego13"/>
          <w:b w:val="0"/>
          <w:bCs w:val="0"/>
          <w:sz w:val="16"/>
          <w:szCs w:val="16"/>
        </w:rPr>
        <w:footnoteRef/>
      </w:r>
      <w:r w:rsidRPr="00216E40">
        <w:rPr>
          <w:b w:val="0"/>
          <w:bCs w:val="0"/>
          <w:sz w:val="16"/>
          <w:szCs w:val="16"/>
        </w:rPr>
        <w:t xml:space="preserve"> </w:t>
      </w:r>
      <w:r w:rsidRPr="00216E40">
        <w:rPr>
          <w:rFonts w:ascii="Arial" w:eastAsia="Times New Roman" w:hAnsi="Arial" w:cs="Arial"/>
          <w:b w:val="0"/>
          <w:bCs w:val="0"/>
          <w:kern w:val="0"/>
          <w:sz w:val="16"/>
          <w:szCs w:val="16"/>
          <w:lang w:eastAsia="pl-PL" w:bidi="ar-SA"/>
        </w:rPr>
        <w:t>informacje uzyskane od RDOŚ w Poznaniu</w:t>
      </w:r>
    </w:p>
  </w:footnote>
  <w:footnote w:id="4">
    <w:p w14:paraId="096B544C" w14:textId="0372D3DB" w:rsidR="006D3A76" w:rsidRDefault="006D3A76">
      <w:pPr>
        <w:pStyle w:val="Tekstprzypisudolnego"/>
      </w:pPr>
      <w:r>
        <w:rPr>
          <w:rStyle w:val="Odwoanieprzypisudolnego"/>
        </w:rPr>
        <w:footnoteRef/>
      </w:r>
      <w:r>
        <w:t xml:space="preserve"> </w:t>
      </w:r>
      <w:r w:rsidRPr="006D3A76">
        <w:t>https://portalkomunalny.pl/plus/artykul/eksploatacja-i-serwisowanie-przydomowek/</w:t>
      </w:r>
    </w:p>
  </w:footnote>
  <w:footnote w:id="5">
    <w:p w14:paraId="768D1EBC" w14:textId="77777777" w:rsidR="00333A95" w:rsidRPr="00262AEE" w:rsidRDefault="00333A95" w:rsidP="008A0BA7">
      <w:pPr>
        <w:pStyle w:val="Nagwektabeli"/>
        <w:jc w:val="left"/>
        <w:rPr>
          <w:b w:val="0"/>
          <w:bCs w:val="0"/>
          <w:sz w:val="16"/>
          <w:szCs w:val="16"/>
        </w:rPr>
      </w:pPr>
      <w:r w:rsidRPr="00262AEE">
        <w:rPr>
          <w:rStyle w:val="Odwoanieprzypisukocowego13"/>
          <w:rFonts w:ascii="Arial" w:hAnsi="Arial" w:cs="Arial"/>
          <w:b w:val="0"/>
          <w:bCs w:val="0"/>
          <w:sz w:val="16"/>
          <w:szCs w:val="16"/>
        </w:rPr>
        <w:footnoteRef/>
      </w:r>
      <w:r w:rsidRPr="00262AEE">
        <w:rPr>
          <w:rFonts w:ascii="Arial" w:hAnsi="Arial" w:cs="Arial"/>
          <w:b w:val="0"/>
          <w:bCs w:val="0"/>
          <w:sz w:val="16"/>
          <w:szCs w:val="16"/>
        </w:rPr>
        <w:t xml:space="preserve"> </w:t>
      </w:r>
      <w:r w:rsidRPr="00262AEE">
        <w:rPr>
          <w:rFonts w:ascii="Arial" w:eastAsia="Lucida Sans Unicode" w:hAnsi="Arial" w:cs="Arial"/>
          <w:b w:val="0"/>
          <w:bCs w:val="0"/>
          <w:sz w:val="16"/>
          <w:szCs w:val="16"/>
          <w:lang w:eastAsia="pl-PL" w:bidi="pl-PL"/>
        </w:rPr>
        <w:t xml:space="preserve">J. Radziewicz, </w:t>
      </w:r>
      <w:r w:rsidRPr="00262AEE">
        <w:rPr>
          <w:rFonts w:ascii="Arial" w:eastAsia="Lucida Sans Unicode" w:hAnsi="Arial" w:cs="Arial"/>
          <w:b w:val="0"/>
          <w:bCs w:val="0"/>
          <w:i/>
          <w:sz w:val="16"/>
          <w:szCs w:val="16"/>
          <w:lang w:eastAsia="pl-PL" w:bidi="pl-PL"/>
        </w:rPr>
        <w:t>Zmiany środowiskowe spowodowane budową sieci dróg i autostrad</w:t>
      </w:r>
      <w:r w:rsidRPr="00262AEE">
        <w:rPr>
          <w:rFonts w:ascii="Arial" w:eastAsia="Lucida Sans Unicode" w:hAnsi="Arial" w:cs="Arial"/>
          <w:b w:val="0"/>
          <w:bCs w:val="0"/>
          <w:sz w:val="16"/>
          <w:szCs w:val="16"/>
          <w:lang w:eastAsia="pl-PL" w:bidi="pl-PL"/>
        </w:rPr>
        <w:t>, http://rme.cbr.net.pl/index.php/archiwum-rme/419-wrzesie-padziernik-nr-57/ekologia-i-rodowisko14/440-zmiany-rodowiskowe-spowodowane-budow-sieci-drog-i-autostrad</w:t>
      </w:r>
    </w:p>
  </w:footnote>
  <w:footnote w:id="6">
    <w:p w14:paraId="1EE0FA73" w14:textId="77777777" w:rsidR="00333A95" w:rsidRPr="00262AEE" w:rsidRDefault="00333A95" w:rsidP="008A0BA7">
      <w:pPr>
        <w:pStyle w:val="Nagwektabeli"/>
        <w:jc w:val="left"/>
        <w:rPr>
          <w:rFonts w:ascii="Arial" w:eastAsia="Lucida Sans Unicode" w:hAnsi="Arial" w:cs="Arial"/>
          <w:b w:val="0"/>
          <w:bCs w:val="0"/>
          <w:sz w:val="16"/>
          <w:szCs w:val="16"/>
          <w:lang w:eastAsia="pl-PL" w:bidi="pl-PL"/>
        </w:rPr>
      </w:pPr>
      <w:r w:rsidRPr="00262AEE">
        <w:rPr>
          <w:rStyle w:val="Odwoanieprzypisukocowego13"/>
          <w:rFonts w:ascii="Arial" w:hAnsi="Arial" w:cs="Arial"/>
          <w:b w:val="0"/>
          <w:bCs w:val="0"/>
          <w:sz w:val="16"/>
          <w:szCs w:val="16"/>
        </w:rPr>
        <w:footnoteRef/>
      </w:r>
      <w:r w:rsidRPr="00262AEE">
        <w:rPr>
          <w:rFonts w:ascii="Arial" w:hAnsi="Arial" w:cs="Arial"/>
          <w:b w:val="0"/>
          <w:bCs w:val="0"/>
          <w:sz w:val="16"/>
          <w:szCs w:val="16"/>
        </w:rPr>
        <w:t xml:space="preserve"> </w:t>
      </w:r>
      <w:r w:rsidRPr="00262AEE">
        <w:rPr>
          <w:rFonts w:ascii="Arial" w:eastAsia="Lucida Sans Unicode" w:hAnsi="Arial" w:cs="Arial"/>
          <w:b w:val="0"/>
          <w:bCs w:val="0"/>
          <w:i/>
          <w:sz w:val="16"/>
          <w:szCs w:val="16"/>
          <w:lang w:eastAsia="pl-PL" w:bidi="pl-PL"/>
        </w:rPr>
        <w:t>Ekologiczne zagadnienia  odwodnienia pasa drogowego</w:t>
      </w:r>
      <w:r w:rsidRPr="00262AEE">
        <w:rPr>
          <w:rFonts w:ascii="Arial" w:eastAsia="Lucida Sans Unicode" w:hAnsi="Arial" w:cs="Arial"/>
          <w:b w:val="0"/>
          <w:bCs w:val="0"/>
          <w:sz w:val="16"/>
          <w:szCs w:val="16"/>
          <w:lang w:eastAsia="pl-PL" w:bidi="pl-PL"/>
        </w:rPr>
        <w:t>, E. Misiewicz, J. Szczepańska (red.), Warszawa: Instytut Badawczy Dróg i Mostów 2009</w:t>
      </w:r>
    </w:p>
  </w:footnote>
  <w:footnote w:id="7">
    <w:p w14:paraId="37F4D3D6" w14:textId="77777777" w:rsidR="00333A95" w:rsidRPr="00D6327D" w:rsidRDefault="00333A95" w:rsidP="008A0BA7">
      <w:pPr>
        <w:pStyle w:val="Nagwektabeli"/>
        <w:jc w:val="left"/>
        <w:rPr>
          <w:rFonts w:ascii="Arial" w:eastAsia="Lucida Sans Unicode" w:hAnsi="Arial" w:cs="Arial"/>
          <w:sz w:val="16"/>
          <w:szCs w:val="16"/>
          <w:lang w:eastAsia="pl-PL" w:bidi="pl-PL"/>
        </w:rPr>
      </w:pPr>
      <w:r w:rsidRPr="00262AEE">
        <w:rPr>
          <w:rStyle w:val="Odwoanieprzypisukocowego13"/>
          <w:rFonts w:ascii="Arial" w:hAnsi="Arial" w:cs="Arial"/>
          <w:b w:val="0"/>
          <w:bCs w:val="0"/>
          <w:sz w:val="16"/>
          <w:szCs w:val="16"/>
        </w:rPr>
        <w:footnoteRef/>
      </w:r>
      <w:r w:rsidRPr="00262AEE">
        <w:rPr>
          <w:rFonts w:ascii="Arial" w:hAnsi="Arial" w:cs="Arial"/>
          <w:b w:val="0"/>
          <w:bCs w:val="0"/>
          <w:sz w:val="16"/>
          <w:szCs w:val="16"/>
        </w:rPr>
        <w:t xml:space="preserve"> </w:t>
      </w:r>
      <w:r w:rsidRPr="00262AEE">
        <w:rPr>
          <w:rFonts w:ascii="Arial" w:eastAsia="Lucida Sans Unicode" w:hAnsi="Arial" w:cs="Arial"/>
          <w:b w:val="0"/>
          <w:bCs w:val="0"/>
          <w:i/>
          <w:sz w:val="16"/>
          <w:szCs w:val="16"/>
          <w:lang w:eastAsia="pl-PL" w:bidi="pl-PL"/>
        </w:rPr>
        <w:t>Ekologiczne zagadnienia  odwodnienia pasa drogowego</w:t>
      </w:r>
      <w:r w:rsidRPr="00262AEE">
        <w:rPr>
          <w:rFonts w:ascii="Arial" w:eastAsia="Lucida Sans Unicode" w:hAnsi="Arial" w:cs="Arial"/>
          <w:b w:val="0"/>
          <w:bCs w:val="0"/>
          <w:sz w:val="16"/>
          <w:szCs w:val="16"/>
          <w:lang w:eastAsia="pl-PL" w:bidi="pl-PL"/>
        </w:rPr>
        <w:t>, E. Misiewicz, J. Szczepańska (red.), Warszawa: Instytut Badawczy Dróg i Mostów 2009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4DD31E" w14:textId="4CACB8C9" w:rsidR="00333A95" w:rsidRDefault="00333A95" w:rsidP="00C93241">
    <w:pPr>
      <w:pBdr>
        <w:bottom w:val="single" w:sz="4" w:space="1" w:color="000000"/>
      </w:pBdr>
      <w:tabs>
        <w:tab w:val="left" w:pos="7938"/>
      </w:tabs>
      <w:jc w:val="center"/>
      <w:rPr>
        <w:rFonts w:cs="Arial"/>
        <w:i/>
        <w:color w:val="000000"/>
        <w:sz w:val="16"/>
        <w:szCs w:val="16"/>
      </w:rPr>
    </w:pPr>
    <w:r>
      <w:rPr>
        <w:rFonts w:cs="Arial"/>
        <w:i/>
        <w:color w:val="000000"/>
        <w:sz w:val="16"/>
        <w:szCs w:val="16"/>
      </w:rPr>
      <w:t xml:space="preserve">Prognoza oddziaływania na środowisko </w:t>
    </w:r>
    <w:r w:rsidR="00027B10">
      <w:rPr>
        <w:rFonts w:cs="Arial"/>
        <w:i/>
        <w:color w:val="000000"/>
        <w:sz w:val="16"/>
        <w:szCs w:val="16"/>
      </w:rPr>
      <w:t>Programu Ochrony Środowiska dla Gminy Brzeziny na lata 2024-2028 z perspektywą do roku 2030</w:t>
    </w:r>
    <w:r>
      <w:rPr>
        <w:rFonts w:cs="Arial"/>
        <w:i/>
        <w:color w:val="000000"/>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525969" w14:textId="77777777" w:rsidR="00333A95" w:rsidRDefault="00333A9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DDFDE" w14:textId="1BC9745F" w:rsidR="00333A95" w:rsidRPr="00E51F27" w:rsidRDefault="00E51F27" w:rsidP="00E51F27">
    <w:pPr>
      <w:pBdr>
        <w:bottom w:val="single" w:sz="4" w:space="1" w:color="000000"/>
      </w:pBdr>
      <w:tabs>
        <w:tab w:val="left" w:pos="7938"/>
      </w:tabs>
      <w:jc w:val="center"/>
      <w:rPr>
        <w:rFonts w:cs="Arial"/>
        <w:i/>
        <w:color w:val="000000"/>
        <w:sz w:val="16"/>
        <w:szCs w:val="16"/>
      </w:rPr>
    </w:pPr>
    <w:r>
      <w:rPr>
        <w:rFonts w:cs="Arial"/>
        <w:i/>
        <w:color w:val="000000"/>
        <w:sz w:val="16"/>
        <w:szCs w:val="16"/>
      </w:rPr>
      <w:t xml:space="preserve">Prognoza oddziaływania na środowisko Programu Ochrony Środowiska dla Gminy Brzeziny na lata 2024-2028 z perspektywą do roku 2030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D7963" w14:textId="77777777" w:rsidR="00333A95" w:rsidRDefault="00333A9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C09E397"/>
    <w:multiLevelType w:val="hybridMultilevel"/>
    <w:tmpl w:val="6D0601B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E545661"/>
    <w:multiLevelType w:val="hybridMultilevel"/>
    <w:tmpl w:val="C88F35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FCD9B63"/>
    <w:multiLevelType w:val="hybridMultilevel"/>
    <w:tmpl w:val="A597D10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1"/>
    <w:multiLevelType w:val="multilevel"/>
    <w:tmpl w:val="E6E220CC"/>
    <w:lvl w:ilvl="0">
      <w:start w:val="1"/>
      <w:numFmt w:val="decimal"/>
      <w:pStyle w:val="Nagwek1"/>
      <w:lvlText w:val="%1."/>
      <w:lvlJc w:val="left"/>
      <w:pPr>
        <w:tabs>
          <w:tab w:val="num" w:pos="0"/>
        </w:tabs>
        <w:ind w:left="432" w:hanging="432"/>
      </w:pPr>
      <w:rPr>
        <w:rFonts w:ascii="Arial" w:eastAsia="Times New Roman" w:hAnsi="Arial" w:cs="Arial" w:hint="default"/>
      </w:rPr>
    </w:lvl>
    <w:lvl w:ilvl="1">
      <w:start w:val="1"/>
      <w:numFmt w:val="decimal"/>
      <w:pStyle w:val="Nagwek2"/>
      <w:lvlText w:val="%1.%2"/>
      <w:lvlJc w:val="left"/>
      <w:pPr>
        <w:tabs>
          <w:tab w:val="num" w:pos="0"/>
        </w:tabs>
        <w:ind w:left="576" w:hanging="576"/>
      </w:pPr>
    </w:lvl>
    <w:lvl w:ilvl="2">
      <w:start w:val="1"/>
      <w:numFmt w:val="decimal"/>
      <w:pStyle w:val="Nagwek3"/>
      <w:lvlText w:val="%1.%2.%3"/>
      <w:lvlJc w:val="left"/>
      <w:pPr>
        <w:tabs>
          <w:tab w:val="num" w:pos="0"/>
        </w:tabs>
        <w:ind w:left="720" w:hanging="720"/>
      </w:pPr>
      <w:rPr>
        <w:b/>
        <w:bCs w:val="0"/>
        <w:sz w:val="20"/>
        <w:szCs w:val="20"/>
      </w:rPr>
    </w:lvl>
    <w:lvl w:ilvl="3">
      <w:start w:val="1"/>
      <w:numFmt w:val="decimal"/>
      <w:pStyle w:val="Nagwek4"/>
      <w:lvlText w:val="%1.%2.%3.%4"/>
      <w:lvlJc w:val="left"/>
      <w:pPr>
        <w:tabs>
          <w:tab w:val="num" w:pos="0"/>
        </w:tabs>
        <w:ind w:left="864" w:hanging="864"/>
      </w:pPr>
    </w:lvl>
    <w:lvl w:ilvl="4">
      <w:start w:val="1"/>
      <w:numFmt w:val="decimal"/>
      <w:pStyle w:val="Nagwek5"/>
      <w:lvlText w:val="%1.%2.%3.%4.%5"/>
      <w:lvlJc w:val="left"/>
      <w:pPr>
        <w:tabs>
          <w:tab w:val="num" w:pos="0"/>
        </w:tabs>
        <w:ind w:left="1008" w:hanging="1008"/>
      </w:pPr>
    </w:lvl>
    <w:lvl w:ilvl="5">
      <w:start w:val="1"/>
      <w:numFmt w:val="decimal"/>
      <w:pStyle w:val="Nagwek6"/>
      <w:lvlText w:val="%1.%2.%3.%4.%5.%6"/>
      <w:lvlJc w:val="left"/>
      <w:pPr>
        <w:tabs>
          <w:tab w:val="num" w:pos="0"/>
        </w:tabs>
        <w:ind w:left="1152" w:hanging="1152"/>
      </w:pPr>
    </w:lvl>
    <w:lvl w:ilvl="6">
      <w:start w:val="1"/>
      <w:numFmt w:val="decimal"/>
      <w:pStyle w:val="Nagwek7"/>
      <w:lvlText w:val="%1.%2.%3.%4.%5.%6.%7"/>
      <w:lvlJc w:val="left"/>
      <w:pPr>
        <w:tabs>
          <w:tab w:val="num" w:pos="0"/>
        </w:tabs>
        <w:ind w:left="1296" w:hanging="1296"/>
      </w:pPr>
    </w:lvl>
    <w:lvl w:ilvl="7">
      <w:start w:val="1"/>
      <w:numFmt w:val="decimal"/>
      <w:pStyle w:val="Nagwek8"/>
      <w:lvlText w:val="%1.%2.%3.%4.%5.%6.%7.%8"/>
      <w:lvlJc w:val="left"/>
      <w:pPr>
        <w:tabs>
          <w:tab w:val="num" w:pos="0"/>
        </w:tabs>
        <w:ind w:left="1440" w:hanging="1440"/>
      </w:pPr>
    </w:lvl>
    <w:lvl w:ilvl="8">
      <w:start w:val="1"/>
      <w:numFmt w:val="decimal"/>
      <w:pStyle w:val="Nagwek9"/>
      <w:lvlText w:val="%1.%2.%3.%4.%5.%6.%7.%8.%9"/>
      <w:lvlJc w:val="left"/>
      <w:pPr>
        <w:tabs>
          <w:tab w:val="num" w:pos="0"/>
        </w:tabs>
        <w:ind w:left="1584" w:hanging="1584"/>
      </w:pPr>
    </w:lvl>
  </w:abstractNum>
  <w:abstractNum w:abstractNumId="4" w15:restartNumberingAfterBreak="0">
    <w:nsid w:val="00000002"/>
    <w:multiLevelType w:val="multilevel"/>
    <w:tmpl w:val="6A886508"/>
    <w:name w:val="WW8Num3"/>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 w15:restartNumberingAfterBreak="0">
    <w:nsid w:val="00000003"/>
    <w:multiLevelType w:val="multilevel"/>
    <w:tmpl w:val="86D41B24"/>
    <w:name w:val="WW8Num4"/>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6" w15:restartNumberingAfterBreak="0">
    <w:nsid w:val="00000004"/>
    <w:multiLevelType w:val="multilevel"/>
    <w:tmpl w:val="D310CB4A"/>
    <w:name w:val="WW8Num5"/>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 w15:restartNumberingAfterBreak="0">
    <w:nsid w:val="00000005"/>
    <w:multiLevelType w:val="multilevel"/>
    <w:tmpl w:val="3D1CBB28"/>
    <w:name w:val="WW8Num6"/>
    <w:lvl w:ilvl="0">
      <w:start w:val="1"/>
      <w:numFmt w:val="bullet"/>
      <w:lvlText w:val=""/>
      <w:lvlJc w:val="left"/>
      <w:pPr>
        <w:tabs>
          <w:tab w:val="num" w:pos="720"/>
        </w:tabs>
        <w:ind w:left="720" w:hanging="360"/>
      </w:pPr>
      <w:rPr>
        <w:rFonts w:ascii="Wingdings" w:hAnsi="Wingdings" w:hint="default"/>
        <w:sz w:val="20"/>
        <w:szCs w:val="20"/>
      </w:rPr>
    </w:lvl>
    <w:lvl w:ilvl="1">
      <w:start w:val="1"/>
      <w:numFmt w:val="bullet"/>
      <w:lvlText w:val=""/>
      <w:lvlJc w:val="left"/>
      <w:pPr>
        <w:tabs>
          <w:tab w:val="num" w:pos="1080"/>
        </w:tabs>
        <w:ind w:left="1080" w:hanging="360"/>
      </w:pPr>
      <w:rPr>
        <w:rFonts w:ascii="Wingdings" w:hAnsi="Wingdings" w:cs="OpenSymbol"/>
        <w:sz w:val="20"/>
        <w:szCs w:val="20"/>
      </w:rPr>
    </w:lvl>
    <w:lvl w:ilvl="2">
      <w:start w:val="1"/>
      <w:numFmt w:val="bullet"/>
      <w:lvlText w:val=""/>
      <w:lvlJc w:val="left"/>
      <w:pPr>
        <w:tabs>
          <w:tab w:val="num" w:pos="1440"/>
        </w:tabs>
        <w:ind w:left="1440" w:hanging="360"/>
      </w:pPr>
      <w:rPr>
        <w:rFonts w:ascii="Wingdings" w:hAnsi="Wingdings" w:cs="OpenSymbol"/>
        <w:sz w:val="20"/>
        <w:szCs w:val="20"/>
      </w:rPr>
    </w:lvl>
    <w:lvl w:ilvl="3">
      <w:start w:val="1"/>
      <w:numFmt w:val="bullet"/>
      <w:lvlText w:val=""/>
      <w:lvlJc w:val="left"/>
      <w:pPr>
        <w:tabs>
          <w:tab w:val="num" w:pos="1800"/>
        </w:tabs>
        <w:ind w:left="1800" w:hanging="360"/>
      </w:pPr>
      <w:rPr>
        <w:rFonts w:ascii="Wingdings" w:hAnsi="Wingdings" w:cs="OpenSymbol"/>
        <w:sz w:val="20"/>
        <w:szCs w:val="20"/>
      </w:rPr>
    </w:lvl>
    <w:lvl w:ilvl="4">
      <w:start w:val="1"/>
      <w:numFmt w:val="bullet"/>
      <w:lvlText w:val=""/>
      <w:lvlJc w:val="left"/>
      <w:pPr>
        <w:tabs>
          <w:tab w:val="num" w:pos="2160"/>
        </w:tabs>
        <w:ind w:left="2160" w:hanging="360"/>
      </w:pPr>
      <w:rPr>
        <w:rFonts w:ascii="Wingdings" w:hAnsi="Wingdings" w:cs="OpenSymbol"/>
        <w:sz w:val="20"/>
        <w:szCs w:val="20"/>
      </w:rPr>
    </w:lvl>
    <w:lvl w:ilvl="5">
      <w:start w:val="1"/>
      <w:numFmt w:val="bullet"/>
      <w:lvlText w:val=""/>
      <w:lvlJc w:val="left"/>
      <w:pPr>
        <w:tabs>
          <w:tab w:val="num" w:pos="2520"/>
        </w:tabs>
        <w:ind w:left="2520" w:hanging="360"/>
      </w:pPr>
      <w:rPr>
        <w:rFonts w:ascii="Wingdings" w:hAnsi="Wingdings" w:cs="OpenSymbol"/>
        <w:sz w:val="20"/>
        <w:szCs w:val="20"/>
      </w:rPr>
    </w:lvl>
    <w:lvl w:ilvl="6">
      <w:start w:val="1"/>
      <w:numFmt w:val="bullet"/>
      <w:lvlText w:val=""/>
      <w:lvlJc w:val="left"/>
      <w:pPr>
        <w:tabs>
          <w:tab w:val="num" w:pos="2880"/>
        </w:tabs>
        <w:ind w:left="2880" w:hanging="360"/>
      </w:pPr>
      <w:rPr>
        <w:rFonts w:ascii="Wingdings" w:hAnsi="Wingdings" w:cs="OpenSymbol"/>
        <w:sz w:val="20"/>
        <w:szCs w:val="20"/>
      </w:rPr>
    </w:lvl>
    <w:lvl w:ilvl="7">
      <w:start w:val="1"/>
      <w:numFmt w:val="bullet"/>
      <w:lvlText w:val=""/>
      <w:lvlJc w:val="left"/>
      <w:pPr>
        <w:tabs>
          <w:tab w:val="num" w:pos="3240"/>
        </w:tabs>
        <w:ind w:left="3240" w:hanging="360"/>
      </w:pPr>
      <w:rPr>
        <w:rFonts w:ascii="Wingdings" w:hAnsi="Wingdings" w:cs="OpenSymbol"/>
        <w:sz w:val="20"/>
        <w:szCs w:val="20"/>
      </w:rPr>
    </w:lvl>
    <w:lvl w:ilvl="8">
      <w:start w:val="1"/>
      <w:numFmt w:val="bullet"/>
      <w:lvlText w:val=""/>
      <w:lvlJc w:val="left"/>
      <w:pPr>
        <w:tabs>
          <w:tab w:val="num" w:pos="3600"/>
        </w:tabs>
        <w:ind w:left="3600" w:hanging="360"/>
      </w:pPr>
      <w:rPr>
        <w:rFonts w:ascii="Wingdings" w:hAnsi="Wingdings" w:cs="OpenSymbol"/>
        <w:sz w:val="20"/>
        <w:szCs w:val="20"/>
      </w:rPr>
    </w:lvl>
  </w:abstractNum>
  <w:abstractNum w:abstractNumId="8" w15:restartNumberingAfterBreak="0">
    <w:nsid w:val="00000006"/>
    <w:multiLevelType w:val="multilevel"/>
    <w:tmpl w:val="32A41DEC"/>
    <w:name w:val="WW8Num7"/>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 w15:restartNumberingAfterBreak="0">
    <w:nsid w:val="00000007"/>
    <w:multiLevelType w:val="multilevel"/>
    <w:tmpl w:val="78B8A75C"/>
    <w:name w:val="WW8Num8"/>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0" w15:restartNumberingAfterBreak="0">
    <w:nsid w:val="00000008"/>
    <w:multiLevelType w:val="multilevel"/>
    <w:tmpl w:val="E6608BFC"/>
    <w:name w:val="WW8Num9"/>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1" w15:restartNumberingAfterBreak="0">
    <w:nsid w:val="00000009"/>
    <w:multiLevelType w:val="multilevel"/>
    <w:tmpl w:val="751E6EB6"/>
    <w:name w:val="WW8Num10"/>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2" w15:restartNumberingAfterBreak="0">
    <w:nsid w:val="0000000A"/>
    <w:multiLevelType w:val="multilevel"/>
    <w:tmpl w:val="DB74B44A"/>
    <w:name w:val="WW8Num11"/>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3" w15:restartNumberingAfterBreak="0">
    <w:nsid w:val="0000000B"/>
    <w:multiLevelType w:val="multilevel"/>
    <w:tmpl w:val="B7B06E80"/>
    <w:name w:val="WW8Num12"/>
    <w:lvl w:ilvl="0">
      <w:start w:val="1"/>
      <w:numFmt w:val="bullet"/>
      <w:lvlText w:val=""/>
      <w:lvlJc w:val="left"/>
      <w:pPr>
        <w:tabs>
          <w:tab w:val="num" w:pos="720"/>
        </w:tabs>
        <w:ind w:left="720" w:hanging="360"/>
      </w:pPr>
      <w:rPr>
        <w:rFonts w:ascii="Wingdings" w:hAnsi="Wingdings" w:hint="default"/>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4" w15:restartNumberingAfterBreak="0">
    <w:nsid w:val="0000000C"/>
    <w:multiLevelType w:val="multilevel"/>
    <w:tmpl w:val="AC7A58A4"/>
    <w:name w:val="WW8Num13"/>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5" w15:restartNumberingAfterBreak="0">
    <w:nsid w:val="0000000D"/>
    <w:multiLevelType w:val="multilevel"/>
    <w:tmpl w:val="FE407BB0"/>
    <w:name w:val="WW8Num14"/>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6" w15:restartNumberingAfterBreak="0">
    <w:nsid w:val="0000000E"/>
    <w:multiLevelType w:val="multilevel"/>
    <w:tmpl w:val="CCEC0A5A"/>
    <w:name w:val="WW8Num15"/>
    <w:lvl w:ilvl="0">
      <w:start w:val="1"/>
      <w:numFmt w:val="bullet"/>
      <w:lvlText w:val=""/>
      <w:lvlJc w:val="left"/>
      <w:pPr>
        <w:tabs>
          <w:tab w:val="num" w:pos="733"/>
        </w:tabs>
        <w:ind w:left="733" w:hanging="360"/>
      </w:pPr>
      <w:rPr>
        <w:rFonts w:ascii="Wingdings" w:hAnsi="Wingdings" w:hint="default"/>
      </w:rPr>
    </w:lvl>
    <w:lvl w:ilvl="1">
      <w:start w:val="1"/>
      <w:numFmt w:val="bullet"/>
      <w:lvlText w:val="◦"/>
      <w:lvlJc w:val="left"/>
      <w:pPr>
        <w:tabs>
          <w:tab w:val="num" w:pos="1093"/>
        </w:tabs>
        <w:ind w:left="1093" w:hanging="360"/>
      </w:pPr>
      <w:rPr>
        <w:rFonts w:ascii="OpenSymbol" w:hAnsi="OpenSymbol" w:cs="OpenSymbol"/>
        <w:sz w:val="20"/>
        <w:szCs w:val="20"/>
      </w:rPr>
    </w:lvl>
    <w:lvl w:ilvl="2">
      <w:start w:val="1"/>
      <w:numFmt w:val="bullet"/>
      <w:lvlText w:val="▪"/>
      <w:lvlJc w:val="left"/>
      <w:pPr>
        <w:tabs>
          <w:tab w:val="num" w:pos="1453"/>
        </w:tabs>
        <w:ind w:left="1453" w:hanging="360"/>
      </w:pPr>
      <w:rPr>
        <w:rFonts w:ascii="OpenSymbol" w:hAnsi="OpenSymbol" w:cs="OpenSymbol"/>
        <w:sz w:val="20"/>
        <w:szCs w:val="20"/>
      </w:rPr>
    </w:lvl>
    <w:lvl w:ilvl="3">
      <w:start w:val="1"/>
      <w:numFmt w:val="bullet"/>
      <w:lvlText w:val=""/>
      <w:lvlJc w:val="left"/>
      <w:pPr>
        <w:tabs>
          <w:tab w:val="num" w:pos="1813"/>
        </w:tabs>
        <w:ind w:left="1813" w:hanging="360"/>
      </w:pPr>
      <w:rPr>
        <w:rFonts w:ascii="Wingdings 2" w:hAnsi="Wingdings 2" w:cs="OpenSymbol"/>
        <w:sz w:val="20"/>
        <w:szCs w:val="20"/>
      </w:rPr>
    </w:lvl>
    <w:lvl w:ilvl="4">
      <w:start w:val="1"/>
      <w:numFmt w:val="bullet"/>
      <w:lvlText w:val="◦"/>
      <w:lvlJc w:val="left"/>
      <w:pPr>
        <w:tabs>
          <w:tab w:val="num" w:pos="2173"/>
        </w:tabs>
        <w:ind w:left="2173" w:hanging="360"/>
      </w:pPr>
      <w:rPr>
        <w:rFonts w:ascii="OpenSymbol" w:hAnsi="OpenSymbol" w:cs="OpenSymbol"/>
        <w:sz w:val="20"/>
        <w:szCs w:val="20"/>
      </w:rPr>
    </w:lvl>
    <w:lvl w:ilvl="5">
      <w:start w:val="1"/>
      <w:numFmt w:val="bullet"/>
      <w:lvlText w:val="▪"/>
      <w:lvlJc w:val="left"/>
      <w:pPr>
        <w:tabs>
          <w:tab w:val="num" w:pos="2533"/>
        </w:tabs>
        <w:ind w:left="2533" w:hanging="360"/>
      </w:pPr>
      <w:rPr>
        <w:rFonts w:ascii="OpenSymbol" w:hAnsi="OpenSymbol" w:cs="OpenSymbol"/>
        <w:sz w:val="20"/>
        <w:szCs w:val="20"/>
      </w:rPr>
    </w:lvl>
    <w:lvl w:ilvl="6">
      <w:start w:val="1"/>
      <w:numFmt w:val="bullet"/>
      <w:lvlText w:val=""/>
      <w:lvlJc w:val="left"/>
      <w:pPr>
        <w:tabs>
          <w:tab w:val="num" w:pos="2893"/>
        </w:tabs>
        <w:ind w:left="2893" w:hanging="360"/>
      </w:pPr>
      <w:rPr>
        <w:rFonts w:ascii="Wingdings 2" w:hAnsi="Wingdings 2" w:cs="OpenSymbol"/>
        <w:sz w:val="20"/>
        <w:szCs w:val="20"/>
      </w:rPr>
    </w:lvl>
    <w:lvl w:ilvl="7">
      <w:start w:val="1"/>
      <w:numFmt w:val="bullet"/>
      <w:lvlText w:val="◦"/>
      <w:lvlJc w:val="left"/>
      <w:pPr>
        <w:tabs>
          <w:tab w:val="num" w:pos="3253"/>
        </w:tabs>
        <w:ind w:left="3253" w:hanging="360"/>
      </w:pPr>
      <w:rPr>
        <w:rFonts w:ascii="OpenSymbol" w:hAnsi="OpenSymbol" w:cs="OpenSymbol"/>
        <w:sz w:val="20"/>
        <w:szCs w:val="20"/>
      </w:rPr>
    </w:lvl>
    <w:lvl w:ilvl="8">
      <w:start w:val="1"/>
      <w:numFmt w:val="bullet"/>
      <w:lvlText w:val="▪"/>
      <w:lvlJc w:val="left"/>
      <w:pPr>
        <w:tabs>
          <w:tab w:val="num" w:pos="3613"/>
        </w:tabs>
        <w:ind w:left="3613" w:hanging="360"/>
      </w:pPr>
      <w:rPr>
        <w:rFonts w:ascii="OpenSymbol" w:hAnsi="OpenSymbol" w:cs="OpenSymbol"/>
        <w:sz w:val="20"/>
        <w:szCs w:val="20"/>
      </w:rPr>
    </w:lvl>
  </w:abstractNum>
  <w:abstractNum w:abstractNumId="17" w15:restartNumberingAfterBreak="0">
    <w:nsid w:val="0000000F"/>
    <w:multiLevelType w:val="multilevel"/>
    <w:tmpl w:val="0000000F"/>
    <w:name w:val="WW8Num17"/>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8" w15:restartNumberingAfterBreak="0">
    <w:nsid w:val="00000010"/>
    <w:multiLevelType w:val="singleLevel"/>
    <w:tmpl w:val="00000010"/>
    <w:name w:val="WW8Num18"/>
    <w:lvl w:ilvl="0">
      <w:start w:val="1"/>
      <w:numFmt w:val="decimal"/>
      <w:lvlText w:val="%1."/>
      <w:lvlJc w:val="left"/>
      <w:pPr>
        <w:tabs>
          <w:tab w:val="num" w:pos="0"/>
        </w:tabs>
        <w:ind w:left="1080" w:hanging="360"/>
      </w:pPr>
    </w:lvl>
  </w:abstractNum>
  <w:abstractNum w:abstractNumId="19" w15:restartNumberingAfterBreak="0">
    <w:nsid w:val="00000011"/>
    <w:multiLevelType w:val="singleLevel"/>
    <w:tmpl w:val="00000011"/>
    <w:name w:val="WW8Num19"/>
    <w:lvl w:ilvl="0">
      <w:start w:val="1"/>
      <w:numFmt w:val="decimal"/>
      <w:lvlText w:val="%1."/>
      <w:lvlJc w:val="left"/>
      <w:pPr>
        <w:tabs>
          <w:tab w:val="num" w:pos="0"/>
        </w:tabs>
        <w:ind w:left="720" w:hanging="360"/>
      </w:pPr>
    </w:lvl>
  </w:abstractNum>
  <w:abstractNum w:abstractNumId="20" w15:restartNumberingAfterBreak="0">
    <w:nsid w:val="00000012"/>
    <w:multiLevelType w:val="singleLevel"/>
    <w:tmpl w:val="00000012"/>
    <w:name w:val="WW8Num20"/>
    <w:lvl w:ilvl="0">
      <w:start w:val="1"/>
      <w:numFmt w:val="bullet"/>
      <w:lvlText w:val=""/>
      <w:lvlJc w:val="left"/>
      <w:pPr>
        <w:tabs>
          <w:tab w:val="num" w:pos="0"/>
        </w:tabs>
        <w:ind w:left="720" w:hanging="360"/>
      </w:pPr>
      <w:rPr>
        <w:rFonts w:ascii="Symbol" w:hAnsi="Symbol"/>
      </w:rPr>
    </w:lvl>
  </w:abstractNum>
  <w:abstractNum w:abstractNumId="21" w15:restartNumberingAfterBreak="0">
    <w:nsid w:val="00000013"/>
    <w:multiLevelType w:val="singleLevel"/>
    <w:tmpl w:val="00000013"/>
    <w:name w:val="WW8Num21"/>
    <w:lvl w:ilvl="0">
      <w:start w:val="1"/>
      <w:numFmt w:val="decimal"/>
      <w:lvlText w:val="%1."/>
      <w:lvlJc w:val="left"/>
      <w:pPr>
        <w:tabs>
          <w:tab w:val="num" w:pos="0"/>
        </w:tabs>
        <w:ind w:left="1080" w:hanging="360"/>
      </w:pPr>
    </w:lvl>
  </w:abstractNum>
  <w:abstractNum w:abstractNumId="22" w15:restartNumberingAfterBreak="0">
    <w:nsid w:val="00000014"/>
    <w:multiLevelType w:val="singleLevel"/>
    <w:tmpl w:val="00000014"/>
    <w:name w:val="WW8Num23"/>
    <w:lvl w:ilvl="0">
      <w:start w:val="1"/>
      <w:numFmt w:val="decimal"/>
      <w:lvlText w:val="%1."/>
      <w:lvlJc w:val="left"/>
      <w:pPr>
        <w:tabs>
          <w:tab w:val="num" w:pos="0"/>
        </w:tabs>
        <w:ind w:left="1080" w:hanging="360"/>
      </w:pPr>
    </w:lvl>
  </w:abstractNum>
  <w:abstractNum w:abstractNumId="23" w15:restartNumberingAfterBreak="0">
    <w:nsid w:val="00000015"/>
    <w:multiLevelType w:val="singleLevel"/>
    <w:tmpl w:val="00000015"/>
    <w:name w:val="WW8Num25"/>
    <w:lvl w:ilvl="0">
      <w:start w:val="1"/>
      <w:numFmt w:val="decimal"/>
      <w:lvlText w:val="%1."/>
      <w:lvlJc w:val="left"/>
      <w:pPr>
        <w:tabs>
          <w:tab w:val="num" w:pos="0"/>
        </w:tabs>
        <w:ind w:left="1080" w:hanging="360"/>
      </w:pPr>
    </w:lvl>
  </w:abstractNum>
  <w:abstractNum w:abstractNumId="24" w15:restartNumberingAfterBreak="0">
    <w:nsid w:val="00000016"/>
    <w:multiLevelType w:val="singleLevel"/>
    <w:tmpl w:val="00000016"/>
    <w:name w:val="WW8Num26"/>
    <w:lvl w:ilvl="0">
      <w:start w:val="1"/>
      <w:numFmt w:val="decimal"/>
      <w:lvlText w:val="%1."/>
      <w:lvlJc w:val="left"/>
      <w:pPr>
        <w:tabs>
          <w:tab w:val="num" w:pos="0"/>
        </w:tabs>
        <w:ind w:left="1080" w:hanging="360"/>
      </w:pPr>
    </w:lvl>
  </w:abstractNum>
  <w:abstractNum w:abstractNumId="25" w15:restartNumberingAfterBreak="0">
    <w:nsid w:val="00000017"/>
    <w:multiLevelType w:val="singleLevel"/>
    <w:tmpl w:val="00000017"/>
    <w:name w:val="WW8Num27"/>
    <w:lvl w:ilvl="0">
      <w:start w:val="1"/>
      <w:numFmt w:val="decimal"/>
      <w:lvlText w:val="%1."/>
      <w:lvlJc w:val="left"/>
      <w:pPr>
        <w:tabs>
          <w:tab w:val="num" w:pos="0"/>
        </w:tabs>
        <w:ind w:left="1080" w:hanging="360"/>
      </w:pPr>
    </w:lvl>
  </w:abstractNum>
  <w:abstractNum w:abstractNumId="26" w15:restartNumberingAfterBreak="0">
    <w:nsid w:val="00000018"/>
    <w:multiLevelType w:val="singleLevel"/>
    <w:tmpl w:val="00000018"/>
    <w:name w:val="WW8Num29"/>
    <w:lvl w:ilvl="0">
      <w:start w:val="1"/>
      <w:numFmt w:val="decimal"/>
      <w:lvlText w:val="%1."/>
      <w:lvlJc w:val="left"/>
      <w:pPr>
        <w:tabs>
          <w:tab w:val="num" w:pos="0"/>
        </w:tabs>
        <w:ind w:left="720" w:hanging="360"/>
      </w:pPr>
    </w:lvl>
  </w:abstractNum>
  <w:abstractNum w:abstractNumId="27" w15:restartNumberingAfterBreak="0">
    <w:nsid w:val="00000019"/>
    <w:multiLevelType w:val="singleLevel"/>
    <w:tmpl w:val="00000019"/>
    <w:name w:val="WW8Num30"/>
    <w:lvl w:ilvl="0">
      <w:start w:val="1"/>
      <w:numFmt w:val="decimal"/>
      <w:lvlText w:val="%1."/>
      <w:lvlJc w:val="left"/>
      <w:pPr>
        <w:tabs>
          <w:tab w:val="num" w:pos="0"/>
        </w:tabs>
        <w:ind w:left="720" w:hanging="360"/>
      </w:pPr>
    </w:lvl>
  </w:abstractNum>
  <w:abstractNum w:abstractNumId="28" w15:restartNumberingAfterBreak="0">
    <w:nsid w:val="0000001A"/>
    <w:multiLevelType w:val="multilevel"/>
    <w:tmpl w:val="0000001A"/>
    <w:name w:val="WW8Num31"/>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29" w15:restartNumberingAfterBreak="0">
    <w:nsid w:val="0000001B"/>
    <w:multiLevelType w:val="multilevel"/>
    <w:tmpl w:val="0000001B"/>
    <w:name w:val="WW8Num3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30" w15:restartNumberingAfterBreak="0">
    <w:nsid w:val="0000001C"/>
    <w:multiLevelType w:val="multilevel"/>
    <w:tmpl w:val="0000001C"/>
    <w:name w:val="WW8Num33"/>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1" w15:restartNumberingAfterBreak="0">
    <w:nsid w:val="0000001D"/>
    <w:multiLevelType w:val="multilevel"/>
    <w:tmpl w:val="0000001D"/>
    <w:name w:val="WW8Num3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32" w15:restartNumberingAfterBreak="0">
    <w:nsid w:val="0000001E"/>
    <w:multiLevelType w:val="multilevel"/>
    <w:tmpl w:val="0000001E"/>
    <w:name w:val="WW8Num3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33" w15:restartNumberingAfterBreak="0">
    <w:nsid w:val="0000001F"/>
    <w:multiLevelType w:val="singleLevel"/>
    <w:tmpl w:val="0000001F"/>
    <w:name w:val="WW8Num36"/>
    <w:lvl w:ilvl="0">
      <w:start w:val="1"/>
      <w:numFmt w:val="bullet"/>
      <w:lvlText w:val=""/>
      <w:lvlJc w:val="left"/>
      <w:pPr>
        <w:tabs>
          <w:tab w:val="num" w:pos="0"/>
        </w:tabs>
        <w:ind w:left="720" w:hanging="360"/>
      </w:pPr>
      <w:rPr>
        <w:rFonts w:ascii="Symbol" w:hAnsi="Symbol"/>
      </w:rPr>
    </w:lvl>
  </w:abstractNum>
  <w:abstractNum w:abstractNumId="34" w15:restartNumberingAfterBreak="0">
    <w:nsid w:val="00000020"/>
    <w:multiLevelType w:val="multilevel"/>
    <w:tmpl w:val="00000020"/>
    <w:name w:val="WW8Num37"/>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35" w15:restartNumberingAfterBreak="0">
    <w:nsid w:val="00000021"/>
    <w:multiLevelType w:val="singleLevel"/>
    <w:tmpl w:val="00000021"/>
    <w:name w:val="WW8Num38"/>
    <w:lvl w:ilvl="0">
      <w:start w:val="1"/>
      <w:numFmt w:val="decimal"/>
      <w:lvlText w:val="%1."/>
      <w:lvlJc w:val="left"/>
      <w:pPr>
        <w:tabs>
          <w:tab w:val="num" w:pos="0"/>
        </w:tabs>
        <w:ind w:left="1080" w:hanging="360"/>
      </w:pPr>
    </w:lvl>
  </w:abstractNum>
  <w:abstractNum w:abstractNumId="36" w15:restartNumberingAfterBreak="0">
    <w:nsid w:val="00000022"/>
    <w:multiLevelType w:val="multilevel"/>
    <w:tmpl w:val="00000022"/>
    <w:name w:val="WW8Num3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37" w15:restartNumberingAfterBreak="0">
    <w:nsid w:val="00000023"/>
    <w:multiLevelType w:val="multilevel"/>
    <w:tmpl w:val="00000023"/>
    <w:name w:val="WW8Num4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38" w15:restartNumberingAfterBreak="0">
    <w:nsid w:val="00000024"/>
    <w:multiLevelType w:val="singleLevel"/>
    <w:tmpl w:val="00000024"/>
    <w:name w:val="WW8Num41"/>
    <w:lvl w:ilvl="0">
      <w:start w:val="1"/>
      <w:numFmt w:val="decimal"/>
      <w:lvlText w:val="%1."/>
      <w:lvlJc w:val="left"/>
      <w:pPr>
        <w:tabs>
          <w:tab w:val="num" w:pos="0"/>
        </w:tabs>
        <w:ind w:left="720" w:hanging="360"/>
      </w:pPr>
    </w:lvl>
  </w:abstractNum>
  <w:abstractNum w:abstractNumId="39" w15:restartNumberingAfterBreak="0">
    <w:nsid w:val="00000025"/>
    <w:multiLevelType w:val="singleLevel"/>
    <w:tmpl w:val="00000025"/>
    <w:name w:val="WW8Num43"/>
    <w:lvl w:ilvl="0">
      <w:start w:val="1"/>
      <w:numFmt w:val="decimal"/>
      <w:lvlText w:val="%1."/>
      <w:lvlJc w:val="left"/>
      <w:pPr>
        <w:tabs>
          <w:tab w:val="num" w:pos="0"/>
        </w:tabs>
        <w:ind w:left="1080" w:hanging="360"/>
      </w:pPr>
    </w:lvl>
  </w:abstractNum>
  <w:abstractNum w:abstractNumId="40" w15:restartNumberingAfterBreak="0">
    <w:nsid w:val="00000026"/>
    <w:multiLevelType w:val="singleLevel"/>
    <w:tmpl w:val="00000026"/>
    <w:name w:val="WW8Num46"/>
    <w:lvl w:ilvl="0">
      <w:start w:val="1"/>
      <w:numFmt w:val="decimal"/>
      <w:lvlText w:val="%1."/>
      <w:lvlJc w:val="left"/>
      <w:pPr>
        <w:tabs>
          <w:tab w:val="num" w:pos="0"/>
        </w:tabs>
        <w:ind w:left="720" w:hanging="360"/>
      </w:pPr>
    </w:lvl>
  </w:abstractNum>
  <w:abstractNum w:abstractNumId="41" w15:restartNumberingAfterBreak="0">
    <w:nsid w:val="00000027"/>
    <w:multiLevelType w:val="singleLevel"/>
    <w:tmpl w:val="00000027"/>
    <w:name w:val="WW8Num47"/>
    <w:lvl w:ilvl="0">
      <w:start w:val="1"/>
      <w:numFmt w:val="decimal"/>
      <w:lvlText w:val="%1."/>
      <w:lvlJc w:val="left"/>
      <w:pPr>
        <w:tabs>
          <w:tab w:val="num" w:pos="0"/>
        </w:tabs>
        <w:ind w:left="1080" w:hanging="360"/>
      </w:pPr>
    </w:lvl>
  </w:abstractNum>
  <w:abstractNum w:abstractNumId="42" w15:restartNumberingAfterBreak="0">
    <w:nsid w:val="00000028"/>
    <w:multiLevelType w:val="multilevel"/>
    <w:tmpl w:val="00000028"/>
    <w:name w:val="WW8Num4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43" w15:restartNumberingAfterBreak="0">
    <w:nsid w:val="00000029"/>
    <w:multiLevelType w:val="singleLevel"/>
    <w:tmpl w:val="00000029"/>
    <w:name w:val="WW8Num51"/>
    <w:lvl w:ilvl="0">
      <w:start w:val="1"/>
      <w:numFmt w:val="decimal"/>
      <w:lvlText w:val="%1."/>
      <w:lvlJc w:val="left"/>
      <w:pPr>
        <w:tabs>
          <w:tab w:val="num" w:pos="0"/>
        </w:tabs>
        <w:ind w:left="1146" w:hanging="360"/>
      </w:pPr>
    </w:lvl>
  </w:abstractNum>
  <w:abstractNum w:abstractNumId="44" w15:restartNumberingAfterBreak="0">
    <w:nsid w:val="0000002A"/>
    <w:multiLevelType w:val="singleLevel"/>
    <w:tmpl w:val="0000002A"/>
    <w:name w:val="WW8Num52"/>
    <w:lvl w:ilvl="0">
      <w:start w:val="1"/>
      <w:numFmt w:val="lowerLetter"/>
      <w:lvlText w:val="%1)"/>
      <w:lvlJc w:val="left"/>
      <w:pPr>
        <w:tabs>
          <w:tab w:val="num" w:pos="0"/>
        </w:tabs>
        <w:ind w:left="720" w:hanging="360"/>
      </w:pPr>
    </w:lvl>
  </w:abstractNum>
  <w:abstractNum w:abstractNumId="45" w15:restartNumberingAfterBreak="0">
    <w:nsid w:val="0000002B"/>
    <w:multiLevelType w:val="singleLevel"/>
    <w:tmpl w:val="0000002B"/>
    <w:name w:val="WW8Num53"/>
    <w:lvl w:ilvl="0">
      <w:start w:val="1"/>
      <w:numFmt w:val="bullet"/>
      <w:lvlText w:val=""/>
      <w:lvlJc w:val="left"/>
      <w:pPr>
        <w:tabs>
          <w:tab w:val="num" w:pos="0"/>
        </w:tabs>
        <w:ind w:left="720" w:hanging="360"/>
      </w:pPr>
      <w:rPr>
        <w:rFonts w:ascii="Symbol" w:hAnsi="Symbol" w:cs="OpenSymbol"/>
        <w:sz w:val="20"/>
        <w:szCs w:val="20"/>
      </w:rPr>
    </w:lvl>
  </w:abstractNum>
  <w:abstractNum w:abstractNumId="46" w15:restartNumberingAfterBreak="0">
    <w:nsid w:val="0000002C"/>
    <w:multiLevelType w:val="multilevel"/>
    <w:tmpl w:val="0000002C"/>
    <w:name w:val="WW8Num5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47" w15:restartNumberingAfterBreak="0">
    <w:nsid w:val="0000002D"/>
    <w:multiLevelType w:val="multilevel"/>
    <w:tmpl w:val="0000002D"/>
    <w:name w:val="WW8Num56"/>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48" w15:restartNumberingAfterBreak="0">
    <w:nsid w:val="0000002E"/>
    <w:multiLevelType w:val="multilevel"/>
    <w:tmpl w:val="0000002E"/>
    <w:name w:val="WW8Num57"/>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9" w15:restartNumberingAfterBreak="0">
    <w:nsid w:val="0000002F"/>
    <w:multiLevelType w:val="multilevel"/>
    <w:tmpl w:val="0000002F"/>
    <w:name w:val="WW8Num59"/>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50" w15:restartNumberingAfterBreak="0">
    <w:nsid w:val="00000031"/>
    <w:multiLevelType w:val="multilevel"/>
    <w:tmpl w:val="00000031"/>
    <w:name w:val="WW8Num61"/>
    <w:lvl w:ilvl="0">
      <w:start w:val="1"/>
      <w:numFmt w:val="decimal"/>
      <w:lvlText w:val="%1."/>
      <w:lvlJc w:val="left"/>
      <w:pPr>
        <w:tabs>
          <w:tab w:val="num" w:pos="0"/>
        </w:tabs>
        <w:ind w:left="1080" w:hanging="360"/>
      </w:p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51" w15:restartNumberingAfterBreak="0">
    <w:nsid w:val="00000032"/>
    <w:multiLevelType w:val="singleLevel"/>
    <w:tmpl w:val="00000032"/>
    <w:name w:val="WW8Num62"/>
    <w:lvl w:ilvl="0">
      <w:start w:val="1"/>
      <w:numFmt w:val="decimal"/>
      <w:lvlText w:val="%1."/>
      <w:lvlJc w:val="left"/>
      <w:pPr>
        <w:tabs>
          <w:tab w:val="num" w:pos="0"/>
        </w:tabs>
        <w:ind w:left="1080" w:hanging="360"/>
      </w:pPr>
    </w:lvl>
  </w:abstractNum>
  <w:abstractNum w:abstractNumId="52" w15:restartNumberingAfterBreak="0">
    <w:nsid w:val="00000033"/>
    <w:multiLevelType w:val="multilevel"/>
    <w:tmpl w:val="00000033"/>
    <w:name w:val="WW8Num6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53" w15:restartNumberingAfterBreak="0">
    <w:nsid w:val="00000034"/>
    <w:multiLevelType w:val="singleLevel"/>
    <w:tmpl w:val="00000034"/>
    <w:name w:val="WW8Num65"/>
    <w:lvl w:ilvl="0">
      <w:start w:val="1"/>
      <w:numFmt w:val="decimal"/>
      <w:lvlText w:val="%1."/>
      <w:lvlJc w:val="left"/>
      <w:pPr>
        <w:tabs>
          <w:tab w:val="num" w:pos="0"/>
        </w:tabs>
        <w:ind w:left="720" w:hanging="360"/>
      </w:pPr>
    </w:lvl>
  </w:abstractNum>
  <w:abstractNum w:abstractNumId="54" w15:restartNumberingAfterBreak="0">
    <w:nsid w:val="00000035"/>
    <w:multiLevelType w:val="singleLevel"/>
    <w:tmpl w:val="00000035"/>
    <w:name w:val="WW8Num67"/>
    <w:lvl w:ilvl="0">
      <w:start w:val="1"/>
      <w:numFmt w:val="decimal"/>
      <w:lvlText w:val="%1."/>
      <w:lvlJc w:val="left"/>
      <w:pPr>
        <w:tabs>
          <w:tab w:val="num" w:pos="0"/>
        </w:tabs>
        <w:ind w:left="1080" w:hanging="360"/>
      </w:pPr>
    </w:lvl>
  </w:abstractNum>
  <w:abstractNum w:abstractNumId="55" w15:restartNumberingAfterBreak="0">
    <w:nsid w:val="00000036"/>
    <w:multiLevelType w:val="singleLevel"/>
    <w:tmpl w:val="00000036"/>
    <w:name w:val="WW8Num68"/>
    <w:lvl w:ilvl="0">
      <w:start w:val="1"/>
      <w:numFmt w:val="decimal"/>
      <w:lvlText w:val="%1."/>
      <w:lvlJc w:val="left"/>
      <w:pPr>
        <w:tabs>
          <w:tab w:val="num" w:pos="0"/>
        </w:tabs>
        <w:ind w:left="720" w:hanging="360"/>
      </w:pPr>
    </w:lvl>
  </w:abstractNum>
  <w:abstractNum w:abstractNumId="56" w15:restartNumberingAfterBreak="0">
    <w:nsid w:val="00000037"/>
    <w:multiLevelType w:val="singleLevel"/>
    <w:tmpl w:val="00000037"/>
    <w:name w:val="WW8Num69"/>
    <w:lvl w:ilvl="0">
      <w:start w:val="1"/>
      <w:numFmt w:val="decimal"/>
      <w:lvlText w:val="%1."/>
      <w:lvlJc w:val="left"/>
      <w:pPr>
        <w:tabs>
          <w:tab w:val="num" w:pos="0"/>
        </w:tabs>
        <w:ind w:left="720" w:hanging="360"/>
      </w:pPr>
    </w:lvl>
  </w:abstractNum>
  <w:abstractNum w:abstractNumId="57" w15:restartNumberingAfterBreak="0">
    <w:nsid w:val="00000038"/>
    <w:multiLevelType w:val="multilevel"/>
    <w:tmpl w:val="00000038"/>
    <w:name w:val="WW8Num7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8" w15:restartNumberingAfterBreak="0">
    <w:nsid w:val="00000039"/>
    <w:multiLevelType w:val="multilevel"/>
    <w:tmpl w:val="565C8C70"/>
    <w:name w:val="WW8Num71"/>
    <w:lvl w:ilvl="0">
      <w:start w:val="1"/>
      <w:numFmt w:val="decimal"/>
      <w:lvlText w:val="%1."/>
      <w:lvlJc w:val="left"/>
      <w:pPr>
        <w:tabs>
          <w:tab w:val="num" w:pos="720"/>
        </w:tabs>
        <w:ind w:left="720" w:hanging="360"/>
      </w:pPr>
      <w:rPr>
        <w:b/>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59" w15:restartNumberingAfterBreak="0">
    <w:nsid w:val="0000003A"/>
    <w:multiLevelType w:val="singleLevel"/>
    <w:tmpl w:val="0000003A"/>
    <w:name w:val="WW8Num73"/>
    <w:lvl w:ilvl="0">
      <w:start w:val="1"/>
      <w:numFmt w:val="decimal"/>
      <w:lvlText w:val="%1."/>
      <w:lvlJc w:val="left"/>
      <w:pPr>
        <w:tabs>
          <w:tab w:val="num" w:pos="0"/>
        </w:tabs>
        <w:ind w:left="720" w:hanging="360"/>
      </w:pPr>
    </w:lvl>
  </w:abstractNum>
  <w:abstractNum w:abstractNumId="60" w15:restartNumberingAfterBreak="0">
    <w:nsid w:val="0000003B"/>
    <w:multiLevelType w:val="singleLevel"/>
    <w:tmpl w:val="0000003B"/>
    <w:name w:val="WW8Num74"/>
    <w:lvl w:ilvl="0">
      <w:start w:val="1"/>
      <w:numFmt w:val="decimal"/>
      <w:lvlText w:val="%1."/>
      <w:lvlJc w:val="left"/>
      <w:pPr>
        <w:tabs>
          <w:tab w:val="num" w:pos="0"/>
        </w:tabs>
        <w:ind w:left="720" w:hanging="360"/>
      </w:pPr>
    </w:lvl>
  </w:abstractNum>
  <w:abstractNum w:abstractNumId="61" w15:restartNumberingAfterBreak="0">
    <w:nsid w:val="0000003C"/>
    <w:multiLevelType w:val="multilevel"/>
    <w:tmpl w:val="0000003C"/>
    <w:name w:val="WW8Num7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62" w15:restartNumberingAfterBreak="0">
    <w:nsid w:val="0000003D"/>
    <w:multiLevelType w:val="singleLevel"/>
    <w:tmpl w:val="0000003D"/>
    <w:name w:val="WW8Num76"/>
    <w:lvl w:ilvl="0">
      <w:start w:val="1"/>
      <w:numFmt w:val="decimal"/>
      <w:lvlText w:val="%1."/>
      <w:lvlJc w:val="left"/>
      <w:pPr>
        <w:tabs>
          <w:tab w:val="num" w:pos="0"/>
        </w:tabs>
        <w:ind w:left="1080" w:hanging="360"/>
      </w:pPr>
    </w:lvl>
  </w:abstractNum>
  <w:abstractNum w:abstractNumId="63" w15:restartNumberingAfterBreak="0">
    <w:nsid w:val="0000003E"/>
    <w:multiLevelType w:val="multilevel"/>
    <w:tmpl w:val="0000003E"/>
    <w:name w:val="WW8Num77"/>
    <w:lvl w:ilvl="0">
      <w:start w:val="1"/>
      <w:numFmt w:val="decimal"/>
      <w:lvlText w:val="%1."/>
      <w:lvlJc w:val="left"/>
      <w:pPr>
        <w:tabs>
          <w:tab w:val="num" w:pos="0"/>
        </w:tabs>
        <w:ind w:left="1080" w:hanging="360"/>
      </w:p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64" w15:restartNumberingAfterBreak="0">
    <w:nsid w:val="0000003F"/>
    <w:multiLevelType w:val="multilevel"/>
    <w:tmpl w:val="0000003F"/>
    <w:name w:val="WW8Num78"/>
    <w:lvl w:ilvl="0">
      <w:start w:val="1"/>
      <w:numFmt w:val="decimal"/>
      <w:lvlText w:val="%1."/>
      <w:lvlJc w:val="left"/>
      <w:pPr>
        <w:tabs>
          <w:tab w:val="num" w:pos="0"/>
        </w:tabs>
        <w:ind w:left="1080" w:hanging="360"/>
      </w:p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65" w15:restartNumberingAfterBreak="0">
    <w:nsid w:val="00000040"/>
    <w:multiLevelType w:val="multilevel"/>
    <w:tmpl w:val="00000040"/>
    <w:name w:val="WW8Num7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66" w15:restartNumberingAfterBreak="0">
    <w:nsid w:val="00000041"/>
    <w:multiLevelType w:val="singleLevel"/>
    <w:tmpl w:val="00000041"/>
    <w:name w:val="WW8Num81"/>
    <w:lvl w:ilvl="0">
      <w:start w:val="1"/>
      <w:numFmt w:val="decimal"/>
      <w:lvlText w:val="%1."/>
      <w:lvlJc w:val="left"/>
      <w:pPr>
        <w:tabs>
          <w:tab w:val="num" w:pos="0"/>
        </w:tabs>
        <w:ind w:left="720" w:hanging="360"/>
      </w:pPr>
    </w:lvl>
  </w:abstractNum>
  <w:abstractNum w:abstractNumId="67" w15:restartNumberingAfterBreak="0">
    <w:nsid w:val="00000042"/>
    <w:multiLevelType w:val="multilevel"/>
    <w:tmpl w:val="00000042"/>
    <w:name w:val="WW8Num83"/>
    <w:lvl w:ilvl="0">
      <w:start w:val="1"/>
      <w:numFmt w:val="decimal"/>
      <w:lvlText w:val="%1."/>
      <w:lvlJc w:val="left"/>
      <w:pPr>
        <w:tabs>
          <w:tab w:val="num" w:pos="0"/>
        </w:tabs>
        <w:ind w:left="1080" w:hanging="360"/>
      </w:pPr>
    </w:lvl>
    <w:lvl w:ilvl="1">
      <w:start w:val="5"/>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68" w15:restartNumberingAfterBreak="0">
    <w:nsid w:val="00000043"/>
    <w:multiLevelType w:val="singleLevel"/>
    <w:tmpl w:val="00000043"/>
    <w:name w:val="WW8Num85"/>
    <w:lvl w:ilvl="0">
      <w:start w:val="1"/>
      <w:numFmt w:val="bullet"/>
      <w:lvlText w:val=""/>
      <w:lvlJc w:val="left"/>
      <w:pPr>
        <w:tabs>
          <w:tab w:val="num" w:pos="0"/>
        </w:tabs>
        <w:ind w:left="720" w:hanging="360"/>
      </w:pPr>
      <w:rPr>
        <w:rFonts w:ascii="Symbol" w:hAnsi="Symbol" w:cs="OpenSymbol"/>
        <w:sz w:val="20"/>
        <w:szCs w:val="20"/>
      </w:rPr>
    </w:lvl>
  </w:abstractNum>
  <w:abstractNum w:abstractNumId="69" w15:restartNumberingAfterBreak="0">
    <w:nsid w:val="00000044"/>
    <w:multiLevelType w:val="multilevel"/>
    <w:tmpl w:val="00000044"/>
    <w:name w:val="WW8Num8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0" w15:restartNumberingAfterBreak="0">
    <w:nsid w:val="00000045"/>
    <w:multiLevelType w:val="singleLevel"/>
    <w:tmpl w:val="00000045"/>
    <w:name w:val="WW8Num88"/>
    <w:lvl w:ilvl="0">
      <w:start w:val="1"/>
      <w:numFmt w:val="decimal"/>
      <w:lvlText w:val="%1."/>
      <w:lvlJc w:val="left"/>
      <w:pPr>
        <w:tabs>
          <w:tab w:val="num" w:pos="0"/>
        </w:tabs>
        <w:ind w:left="1080" w:hanging="360"/>
      </w:pPr>
    </w:lvl>
  </w:abstractNum>
  <w:abstractNum w:abstractNumId="71" w15:restartNumberingAfterBreak="0">
    <w:nsid w:val="00000046"/>
    <w:multiLevelType w:val="multilevel"/>
    <w:tmpl w:val="00000046"/>
    <w:name w:val="WW8Num8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72" w15:restartNumberingAfterBreak="0">
    <w:nsid w:val="00000047"/>
    <w:multiLevelType w:val="multilevel"/>
    <w:tmpl w:val="00000047"/>
    <w:name w:val="WW8Num90"/>
    <w:lvl w:ilvl="0">
      <w:start w:val="1"/>
      <w:numFmt w:val="bullet"/>
      <w:lvlText w:val=""/>
      <w:lvlJc w:val="left"/>
      <w:pPr>
        <w:tabs>
          <w:tab w:val="num" w:pos="720"/>
        </w:tabs>
        <w:ind w:left="720" w:hanging="360"/>
      </w:pPr>
      <w:rPr>
        <w:rFonts w:ascii="Symbol" w:hAnsi="Symbol"/>
        <w:b/>
        <w:bCs/>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73" w15:restartNumberingAfterBreak="0">
    <w:nsid w:val="00000049"/>
    <w:multiLevelType w:val="multilevel"/>
    <w:tmpl w:val="00000049"/>
    <w:name w:val="WW8Num9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4" w15:restartNumberingAfterBreak="0">
    <w:nsid w:val="0000004A"/>
    <w:multiLevelType w:val="singleLevel"/>
    <w:tmpl w:val="0000004A"/>
    <w:name w:val="WW8Num93"/>
    <w:lvl w:ilvl="0">
      <w:start w:val="1"/>
      <w:numFmt w:val="bullet"/>
      <w:lvlText w:val=""/>
      <w:lvlJc w:val="left"/>
      <w:pPr>
        <w:tabs>
          <w:tab w:val="num" w:pos="0"/>
        </w:tabs>
        <w:ind w:left="720" w:hanging="360"/>
      </w:pPr>
      <w:rPr>
        <w:rFonts w:ascii="Symbol" w:hAnsi="Symbol"/>
      </w:rPr>
    </w:lvl>
  </w:abstractNum>
  <w:abstractNum w:abstractNumId="75" w15:restartNumberingAfterBreak="0">
    <w:nsid w:val="0000004B"/>
    <w:multiLevelType w:val="singleLevel"/>
    <w:tmpl w:val="0000004B"/>
    <w:name w:val="WW8Num95"/>
    <w:lvl w:ilvl="0">
      <w:start w:val="1"/>
      <w:numFmt w:val="decimal"/>
      <w:lvlText w:val="%1."/>
      <w:lvlJc w:val="left"/>
      <w:pPr>
        <w:tabs>
          <w:tab w:val="num" w:pos="0"/>
        </w:tabs>
        <w:ind w:left="1080" w:hanging="360"/>
      </w:pPr>
    </w:lvl>
  </w:abstractNum>
  <w:abstractNum w:abstractNumId="76" w15:restartNumberingAfterBreak="0">
    <w:nsid w:val="0000004C"/>
    <w:multiLevelType w:val="multilevel"/>
    <w:tmpl w:val="0000004C"/>
    <w:name w:val="WW8Num98"/>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77" w15:restartNumberingAfterBreak="0">
    <w:nsid w:val="0000004D"/>
    <w:multiLevelType w:val="singleLevel"/>
    <w:tmpl w:val="0000004D"/>
    <w:name w:val="WW8Num99"/>
    <w:lvl w:ilvl="0">
      <w:start w:val="1"/>
      <w:numFmt w:val="decimal"/>
      <w:lvlText w:val="%1."/>
      <w:lvlJc w:val="left"/>
      <w:pPr>
        <w:tabs>
          <w:tab w:val="num" w:pos="0"/>
        </w:tabs>
        <w:ind w:left="1080" w:hanging="360"/>
      </w:pPr>
    </w:lvl>
  </w:abstractNum>
  <w:abstractNum w:abstractNumId="78" w15:restartNumberingAfterBreak="0">
    <w:nsid w:val="0000004E"/>
    <w:multiLevelType w:val="multilevel"/>
    <w:tmpl w:val="0000004E"/>
    <w:name w:val="WW8Num10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Wingdings" w:hAnsi="Wingdings"/>
      </w:rPr>
    </w:lvl>
    <w:lvl w:ilvl="3">
      <w:start w:val="1"/>
      <w:numFmt w:val="decimal"/>
      <w:lvlText w:val="%4."/>
      <w:lvlJc w:val="left"/>
      <w:pPr>
        <w:tabs>
          <w:tab w:val="num" w:pos="1800"/>
        </w:tabs>
        <w:ind w:left="1800" w:hanging="360"/>
      </w:pPr>
      <w:rPr>
        <w:rFonts w:ascii="Wingdings" w:hAnsi="Wingdings"/>
      </w:rPr>
    </w:lvl>
    <w:lvl w:ilvl="4">
      <w:start w:val="1"/>
      <w:numFmt w:val="decimal"/>
      <w:lvlText w:val="%5."/>
      <w:lvlJc w:val="left"/>
      <w:pPr>
        <w:tabs>
          <w:tab w:val="num" w:pos="2160"/>
        </w:tabs>
        <w:ind w:left="2160" w:hanging="360"/>
      </w:pPr>
      <w:rPr>
        <w:rFonts w:ascii="Wingdings" w:hAnsi="Wingdings"/>
      </w:rPr>
    </w:lvl>
    <w:lvl w:ilvl="5">
      <w:start w:val="1"/>
      <w:numFmt w:val="decimal"/>
      <w:lvlText w:val="%6."/>
      <w:lvlJc w:val="left"/>
      <w:pPr>
        <w:tabs>
          <w:tab w:val="num" w:pos="2520"/>
        </w:tabs>
        <w:ind w:left="2520" w:hanging="360"/>
      </w:pPr>
      <w:rPr>
        <w:rFonts w:ascii="Wingdings" w:hAnsi="Wingdings"/>
      </w:rPr>
    </w:lvl>
    <w:lvl w:ilvl="6">
      <w:start w:val="1"/>
      <w:numFmt w:val="decimal"/>
      <w:lvlText w:val="%7."/>
      <w:lvlJc w:val="left"/>
      <w:pPr>
        <w:tabs>
          <w:tab w:val="num" w:pos="2880"/>
        </w:tabs>
        <w:ind w:left="2880" w:hanging="360"/>
      </w:pPr>
      <w:rPr>
        <w:rFonts w:ascii="Wingdings" w:hAnsi="Wingdings"/>
      </w:rPr>
    </w:lvl>
    <w:lvl w:ilvl="7">
      <w:start w:val="1"/>
      <w:numFmt w:val="decimal"/>
      <w:lvlText w:val="%8."/>
      <w:lvlJc w:val="left"/>
      <w:pPr>
        <w:tabs>
          <w:tab w:val="num" w:pos="3240"/>
        </w:tabs>
        <w:ind w:left="3240" w:hanging="360"/>
      </w:pPr>
      <w:rPr>
        <w:rFonts w:ascii="Wingdings" w:hAnsi="Wingdings"/>
      </w:rPr>
    </w:lvl>
    <w:lvl w:ilvl="8">
      <w:start w:val="1"/>
      <w:numFmt w:val="decimal"/>
      <w:lvlText w:val="%9."/>
      <w:lvlJc w:val="left"/>
      <w:pPr>
        <w:tabs>
          <w:tab w:val="num" w:pos="3600"/>
        </w:tabs>
        <w:ind w:left="3600" w:hanging="360"/>
      </w:pPr>
      <w:rPr>
        <w:rFonts w:ascii="Wingdings" w:hAnsi="Wingdings"/>
      </w:rPr>
    </w:lvl>
  </w:abstractNum>
  <w:abstractNum w:abstractNumId="79" w15:restartNumberingAfterBreak="0">
    <w:nsid w:val="0000004F"/>
    <w:multiLevelType w:val="singleLevel"/>
    <w:tmpl w:val="0000004F"/>
    <w:name w:val="WW8Num103"/>
    <w:lvl w:ilvl="0">
      <w:start w:val="1"/>
      <w:numFmt w:val="bullet"/>
      <w:lvlText w:val=""/>
      <w:lvlJc w:val="left"/>
      <w:pPr>
        <w:tabs>
          <w:tab w:val="num" w:pos="0"/>
        </w:tabs>
        <w:ind w:left="720" w:hanging="360"/>
      </w:pPr>
      <w:rPr>
        <w:rFonts w:ascii="Symbol" w:hAnsi="Symbol"/>
        <w:b/>
        <w:bCs/>
        <w:sz w:val="20"/>
        <w:szCs w:val="20"/>
      </w:rPr>
    </w:lvl>
  </w:abstractNum>
  <w:abstractNum w:abstractNumId="80" w15:restartNumberingAfterBreak="0">
    <w:nsid w:val="00000050"/>
    <w:multiLevelType w:val="singleLevel"/>
    <w:tmpl w:val="00000050"/>
    <w:name w:val="WW8Num104"/>
    <w:lvl w:ilvl="0">
      <w:start w:val="1"/>
      <w:numFmt w:val="bullet"/>
      <w:lvlText w:val=""/>
      <w:lvlJc w:val="left"/>
      <w:pPr>
        <w:tabs>
          <w:tab w:val="num" w:pos="0"/>
        </w:tabs>
        <w:ind w:left="720" w:hanging="360"/>
      </w:pPr>
      <w:rPr>
        <w:rFonts w:ascii="Symbol" w:hAnsi="Symbol"/>
        <w:b/>
        <w:bCs/>
        <w:sz w:val="20"/>
        <w:szCs w:val="20"/>
      </w:rPr>
    </w:lvl>
  </w:abstractNum>
  <w:abstractNum w:abstractNumId="81" w15:restartNumberingAfterBreak="0">
    <w:nsid w:val="00000051"/>
    <w:multiLevelType w:val="multilevel"/>
    <w:tmpl w:val="00000051"/>
    <w:name w:val="WW8Num10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82" w15:restartNumberingAfterBreak="0">
    <w:nsid w:val="00000052"/>
    <w:multiLevelType w:val="singleLevel"/>
    <w:tmpl w:val="00000052"/>
    <w:name w:val="WW8Num109"/>
    <w:lvl w:ilvl="0">
      <w:start w:val="1"/>
      <w:numFmt w:val="decimal"/>
      <w:lvlText w:val="%1."/>
      <w:lvlJc w:val="left"/>
      <w:pPr>
        <w:tabs>
          <w:tab w:val="num" w:pos="0"/>
        </w:tabs>
        <w:ind w:left="1080" w:hanging="360"/>
      </w:pPr>
    </w:lvl>
  </w:abstractNum>
  <w:abstractNum w:abstractNumId="83" w15:restartNumberingAfterBreak="0">
    <w:nsid w:val="00000053"/>
    <w:multiLevelType w:val="singleLevel"/>
    <w:tmpl w:val="00000053"/>
    <w:name w:val="WW8Num110"/>
    <w:lvl w:ilvl="0">
      <w:start w:val="1"/>
      <w:numFmt w:val="decimal"/>
      <w:lvlText w:val="%1."/>
      <w:lvlJc w:val="left"/>
      <w:pPr>
        <w:tabs>
          <w:tab w:val="num" w:pos="0"/>
        </w:tabs>
        <w:ind w:left="720" w:hanging="360"/>
      </w:pPr>
    </w:lvl>
  </w:abstractNum>
  <w:abstractNum w:abstractNumId="84" w15:restartNumberingAfterBreak="0">
    <w:nsid w:val="00000054"/>
    <w:multiLevelType w:val="singleLevel"/>
    <w:tmpl w:val="00000054"/>
    <w:name w:val="WW8Num111"/>
    <w:lvl w:ilvl="0">
      <w:start w:val="1"/>
      <w:numFmt w:val="bullet"/>
      <w:lvlText w:val=""/>
      <w:lvlJc w:val="left"/>
      <w:pPr>
        <w:tabs>
          <w:tab w:val="num" w:pos="0"/>
        </w:tabs>
        <w:ind w:left="720" w:hanging="360"/>
      </w:pPr>
      <w:rPr>
        <w:rFonts w:ascii="Symbol" w:hAnsi="Symbol"/>
        <w:b/>
        <w:bCs/>
        <w:sz w:val="20"/>
        <w:szCs w:val="20"/>
      </w:rPr>
    </w:lvl>
  </w:abstractNum>
  <w:abstractNum w:abstractNumId="85" w15:restartNumberingAfterBreak="0">
    <w:nsid w:val="00000055"/>
    <w:multiLevelType w:val="multilevel"/>
    <w:tmpl w:val="00000055"/>
    <w:name w:val="WW8Num114"/>
    <w:lvl w:ilvl="0">
      <w:start w:val="1"/>
      <w:numFmt w:val="lowerLetter"/>
      <w:lvlText w:val="%1)"/>
      <w:lvlJc w:val="left"/>
      <w:pPr>
        <w:tabs>
          <w:tab w:val="num" w:pos="720"/>
        </w:tabs>
        <w:ind w:left="720" w:hanging="360"/>
      </w:p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86" w15:restartNumberingAfterBreak="0">
    <w:nsid w:val="00000056"/>
    <w:multiLevelType w:val="singleLevel"/>
    <w:tmpl w:val="00000056"/>
    <w:name w:val="WW8Num115"/>
    <w:lvl w:ilvl="0">
      <w:start w:val="1"/>
      <w:numFmt w:val="bullet"/>
      <w:lvlText w:val=""/>
      <w:lvlJc w:val="left"/>
      <w:pPr>
        <w:tabs>
          <w:tab w:val="num" w:pos="0"/>
        </w:tabs>
        <w:ind w:left="720" w:hanging="360"/>
      </w:pPr>
      <w:rPr>
        <w:rFonts w:ascii="Symbol" w:hAnsi="Symbol" w:cs="OpenSymbol"/>
        <w:sz w:val="20"/>
        <w:szCs w:val="20"/>
      </w:rPr>
    </w:lvl>
  </w:abstractNum>
  <w:abstractNum w:abstractNumId="87" w15:restartNumberingAfterBreak="0">
    <w:nsid w:val="00000057"/>
    <w:multiLevelType w:val="singleLevel"/>
    <w:tmpl w:val="00000057"/>
    <w:name w:val="WW8Num116"/>
    <w:lvl w:ilvl="0">
      <w:start w:val="1"/>
      <w:numFmt w:val="bullet"/>
      <w:lvlText w:val=""/>
      <w:lvlJc w:val="left"/>
      <w:pPr>
        <w:tabs>
          <w:tab w:val="num" w:pos="0"/>
        </w:tabs>
        <w:ind w:left="720" w:hanging="360"/>
      </w:pPr>
      <w:rPr>
        <w:rFonts w:ascii="Symbol" w:hAnsi="Symbol"/>
      </w:rPr>
    </w:lvl>
  </w:abstractNum>
  <w:abstractNum w:abstractNumId="88" w15:restartNumberingAfterBreak="0">
    <w:nsid w:val="00000058"/>
    <w:multiLevelType w:val="singleLevel"/>
    <w:tmpl w:val="00000058"/>
    <w:name w:val="WW8Num117"/>
    <w:lvl w:ilvl="0">
      <w:start w:val="1"/>
      <w:numFmt w:val="bullet"/>
      <w:lvlText w:val=""/>
      <w:lvlJc w:val="left"/>
      <w:pPr>
        <w:tabs>
          <w:tab w:val="num" w:pos="0"/>
        </w:tabs>
        <w:ind w:left="720" w:hanging="360"/>
      </w:pPr>
      <w:rPr>
        <w:rFonts w:ascii="Symbol" w:hAnsi="Symbol"/>
      </w:rPr>
    </w:lvl>
  </w:abstractNum>
  <w:abstractNum w:abstractNumId="89" w15:restartNumberingAfterBreak="0">
    <w:nsid w:val="00000059"/>
    <w:multiLevelType w:val="singleLevel"/>
    <w:tmpl w:val="00000059"/>
    <w:name w:val="WW8Num119"/>
    <w:lvl w:ilvl="0">
      <w:start w:val="1"/>
      <w:numFmt w:val="decimal"/>
      <w:lvlText w:val="%1."/>
      <w:lvlJc w:val="left"/>
      <w:pPr>
        <w:tabs>
          <w:tab w:val="num" w:pos="0"/>
        </w:tabs>
        <w:ind w:left="720" w:hanging="360"/>
      </w:pPr>
    </w:lvl>
  </w:abstractNum>
  <w:abstractNum w:abstractNumId="90" w15:restartNumberingAfterBreak="0">
    <w:nsid w:val="0000005A"/>
    <w:multiLevelType w:val="multilevel"/>
    <w:tmpl w:val="0000005A"/>
    <w:name w:val="WW8Num120"/>
    <w:lvl w:ilvl="0">
      <w:start w:val="1"/>
      <w:numFmt w:val="bullet"/>
      <w:lvlText w:val=""/>
      <w:lvlJc w:val="left"/>
      <w:pPr>
        <w:tabs>
          <w:tab w:val="num" w:pos="720"/>
        </w:tabs>
        <w:ind w:left="720" w:hanging="360"/>
      </w:pPr>
      <w:rPr>
        <w:rFonts w:ascii="Symbol" w:hAnsi="Symbol"/>
        <w:b/>
        <w:bCs/>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91" w15:restartNumberingAfterBreak="0">
    <w:nsid w:val="0000005B"/>
    <w:multiLevelType w:val="multilevel"/>
    <w:tmpl w:val="0000005B"/>
    <w:name w:val="WW8Num121"/>
    <w:lvl w:ilvl="0">
      <w:start w:val="1"/>
      <w:numFmt w:val="bullet"/>
      <w:lvlText w:val=""/>
      <w:lvlJc w:val="left"/>
      <w:pPr>
        <w:tabs>
          <w:tab w:val="num" w:pos="720"/>
        </w:tabs>
        <w:ind w:left="720" w:hanging="360"/>
      </w:pPr>
      <w:rPr>
        <w:rFonts w:ascii="Symbol" w:hAnsi="Symbol"/>
        <w:b/>
        <w:bCs/>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92" w15:restartNumberingAfterBreak="0">
    <w:nsid w:val="0000005C"/>
    <w:multiLevelType w:val="multilevel"/>
    <w:tmpl w:val="0B3C7D60"/>
    <w:name w:val="WW8Num219"/>
    <w:lvl w:ilvl="0">
      <w:start w:val="1"/>
      <w:numFmt w:val="decimal"/>
      <w:lvlText w:val="%1."/>
      <w:lvlJc w:val="left"/>
      <w:pPr>
        <w:tabs>
          <w:tab w:val="num" w:pos="720"/>
        </w:tabs>
        <w:ind w:left="720" w:hanging="360"/>
      </w:pPr>
      <w:rPr>
        <w:sz w:val="20"/>
        <w:szCs w:val="20"/>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93" w15:restartNumberingAfterBreak="0">
    <w:nsid w:val="0000005D"/>
    <w:multiLevelType w:val="multilevel"/>
    <w:tmpl w:val="0000005D"/>
    <w:name w:val="WW8Num123"/>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94" w15:restartNumberingAfterBreak="0">
    <w:nsid w:val="0000005E"/>
    <w:multiLevelType w:val="multilevel"/>
    <w:tmpl w:val="0000005E"/>
    <w:name w:val="WW8Num124"/>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95" w15:restartNumberingAfterBreak="0">
    <w:nsid w:val="0000005F"/>
    <w:multiLevelType w:val="singleLevel"/>
    <w:tmpl w:val="0000005F"/>
    <w:name w:val="WW8Num125"/>
    <w:lvl w:ilvl="0">
      <w:start w:val="1"/>
      <w:numFmt w:val="bullet"/>
      <w:lvlText w:val=""/>
      <w:lvlJc w:val="left"/>
      <w:pPr>
        <w:tabs>
          <w:tab w:val="num" w:pos="0"/>
        </w:tabs>
        <w:ind w:left="720" w:hanging="360"/>
      </w:pPr>
      <w:rPr>
        <w:rFonts w:ascii="Symbol" w:hAnsi="Symbol"/>
      </w:rPr>
    </w:lvl>
  </w:abstractNum>
  <w:abstractNum w:abstractNumId="96" w15:restartNumberingAfterBreak="0">
    <w:nsid w:val="00000060"/>
    <w:multiLevelType w:val="multilevel"/>
    <w:tmpl w:val="00000060"/>
    <w:name w:val="WW8Num12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7" w15:restartNumberingAfterBreak="0">
    <w:nsid w:val="00000061"/>
    <w:multiLevelType w:val="singleLevel"/>
    <w:tmpl w:val="00000061"/>
    <w:name w:val="WW8Num129"/>
    <w:lvl w:ilvl="0">
      <w:start w:val="1"/>
      <w:numFmt w:val="bullet"/>
      <w:lvlText w:val=""/>
      <w:lvlJc w:val="left"/>
      <w:pPr>
        <w:tabs>
          <w:tab w:val="num" w:pos="0"/>
        </w:tabs>
        <w:ind w:left="720" w:hanging="360"/>
      </w:pPr>
      <w:rPr>
        <w:rFonts w:ascii="Symbol" w:hAnsi="Symbol" w:cs="OpenSymbol"/>
        <w:sz w:val="20"/>
        <w:szCs w:val="20"/>
      </w:rPr>
    </w:lvl>
  </w:abstractNum>
  <w:abstractNum w:abstractNumId="98" w15:restartNumberingAfterBreak="0">
    <w:nsid w:val="00000062"/>
    <w:multiLevelType w:val="singleLevel"/>
    <w:tmpl w:val="00000062"/>
    <w:name w:val="WW8Num130"/>
    <w:lvl w:ilvl="0">
      <w:start w:val="1"/>
      <w:numFmt w:val="bullet"/>
      <w:lvlText w:val=""/>
      <w:lvlJc w:val="left"/>
      <w:pPr>
        <w:tabs>
          <w:tab w:val="num" w:pos="0"/>
        </w:tabs>
        <w:ind w:left="720" w:hanging="360"/>
      </w:pPr>
      <w:rPr>
        <w:rFonts w:ascii="Symbol" w:hAnsi="Symbol"/>
      </w:rPr>
    </w:lvl>
  </w:abstractNum>
  <w:abstractNum w:abstractNumId="99" w15:restartNumberingAfterBreak="0">
    <w:nsid w:val="00000063"/>
    <w:multiLevelType w:val="singleLevel"/>
    <w:tmpl w:val="00000063"/>
    <w:name w:val="WW8Num131"/>
    <w:lvl w:ilvl="0">
      <w:start w:val="1"/>
      <w:numFmt w:val="decimal"/>
      <w:lvlText w:val="%1."/>
      <w:lvlJc w:val="left"/>
      <w:pPr>
        <w:tabs>
          <w:tab w:val="num" w:pos="0"/>
        </w:tabs>
        <w:ind w:left="720" w:hanging="360"/>
      </w:pPr>
    </w:lvl>
  </w:abstractNum>
  <w:abstractNum w:abstractNumId="100" w15:restartNumberingAfterBreak="0">
    <w:nsid w:val="00000064"/>
    <w:multiLevelType w:val="singleLevel"/>
    <w:tmpl w:val="00000064"/>
    <w:name w:val="WW8Num133"/>
    <w:lvl w:ilvl="0">
      <w:start w:val="1"/>
      <w:numFmt w:val="decimal"/>
      <w:lvlText w:val="%1."/>
      <w:lvlJc w:val="left"/>
      <w:pPr>
        <w:tabs>
          <w:tab w:val="num" w:pos="0"/>
        </w:tabs>
        <w:ind w:left="720" w:hanging="360"/>
      </w:pPr>
    </w:lvl>
  </w:abstractNum>
  <w:abstractNum w:abstractNumId="101" w15:restartNumberingAfterBreak="0">
    <w:nsid w:val="00000065"/>
    <w:multiLevelType w:val="singleLevel"/>
    <w:tmpl w:val="00000065"/>
    <w:name w:val="WW8Num146"/>
    <w:lvl w:ilvl="0">
      <w:start w:val="1"/>
      <w:numFmt w:val="bullet"/>
      <w:lvlText w:val=""/>
      <w:lvlJc w:val="left"/>
      <w:pPr>
        <w:tabs>
          <w:tab w:val="num" w:pos="0"/>
        </w:tabs>
        <w:ind w:left="720" w:hanging="360"/>
      </w:pPr>
      <w:rPr>
        <w:rFonts w:ascii="Symbol" w:hAnsi="Symbol"/>
        <w:sz w:val="18"/>
        <w:szCs w:val="18"/>
      </w:rPr>
    </w:lvl>
  </w:abstractNum>
  <w:abstractNum w:abstractNumId="102" w15:restartNumberingAfterBreak="0">
    <w:nsid w:val="00000066"/>
    <w:multiLevelType w:val="multilevel"/>
    <w:tmpl w:val="A98849F4"/>
    <w:name w:val="WW8Num149"/>
    <w:lvl w:ilvl="0">
      <w:start w:val="1"/>
      <w:numFmt w:val="decimal"/>
      <w:lvlText w:val="%1."/>
      <w:lvlJc w:val="left"/>
      <w:pPr>
        <w:tabs>
          <w:tab w:val="num" w:pos="720"/>
        </w:tabs>
        <w:ind w:left="720" w:hanging="360"/>
      </w:pPr>
      <w:rPr>
        <w:rFonts w:ascii="Arial" w:hAnsi="Arial" w:cs="Arial" w:hint="default"/>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Courier New" w:hAnsi="Courier New" w:cs="Courier New"/>
      </w:rPr>
    </w:lvl>
    <w:lvl w:ilvl="3">
      <w:start w:val="1"/>
      <w:numFmt w:val="decimal"/>
      <w:lvlText w:val="%4."/>
      <w:lvlJc w:val="left"/>
      <w:pPr>
        <w:tabs>
          <w:tab w:val="num" w:pos="1800"/>
        </w:tabs>
        <w:ind w:left="1800" w:hanging="360"/>
      </w:pPr>
      <w:rPr>
        <w:rFonts w:ascii="Courier New" w:hAnsi="Courier New" w:cs="Courier New"/>
      </w:rPr>
    </w:lvl>
    <w:lvl w:ilvl="4">
      <w:start w:val="1"/>
      <w:numFmt w:val="decimal"/>
      <w:lvlText w:val="%5."/>
      <w:lvlJc w:val="left"/>
      <w:pPr>
        <w:tabs>
          <w:tab w:val="num" w:pos="2160"/>
        </w:tabs>
        <w:ind w:left="2160" w:hanging="360"/>
      </w:pPr>
      <w:rPr>
        <w:rFonts w:ascii="Courier New" w:hAnsi="Courier New" w:cs="Courier New"/>
      </w:rPr>
    </w:lvl>
    <w:lvl w:ilvl="5">
      <w:start w:val="1"/>
      <w:numFmt w:val="decimal"/>
      <w:lvlText w:val="%6."/>
      <w:lvlJc w:val="left"/>
      <w:pPr>
        <w:tabs>
          <w:tab w:val="num" w:pos="2520"/>
        </w:tabs>
        <w:ind w:left="2520" w:hanging="360"/>
      </w:pPr>
      <w:rPr>
        <w:rFonts w:ascii="Courier New" w:hAnsi="Courier New" w:cs="Courier New"/>
      </w:rPr>
    </w:lvl>
    <w:lvl w:ilvl="6">
      <w:start w:val="1"/>
      <w:numFmt w:val="decimal"/>
      <w:lvlText w:val="%7."/>
      <w:lvlJc w:val="left"/>
      <w:pPr>
        <w:tabs>
          <w:tab w:val="num" w:pos="2880"/>
        </w:tabs>
        <w:ind w:left="2880" w:hanging="360"/>
      </w:pPr>
      <w:rPr>
        <w:rFonts w:ascii="Courier New" w:hAnsi="Courier New" w:cs="Courier New"/>
      </w:rPr>
    </w:lvl>
    <w:lvl w:ilvl="7">
      <w:start w:val="1"/>
      <w:numFmt w:val="decimal"/>
      <w:lvlText w:val="%8."/>
      <w:lvlJc w:val="left"/>
      <w:pPr>
        <w:tabs>
          <w:tab w:val="num" w:pos="3240"/>
        </w:tabs>
        <w:ind w:left="3240" w:hanging="360"/>
      </w:pPr>
      <w:rPr>
        <w:rFonts w:ascii="Courier New" w:hAnsi="Courier New" w:cs="Courier New"/>
      </w:rPr>
    </w:lvl>
    <w:lvl w:ilvl="8">
      <w:start w:val="1"/>
      <w:numFmt w:val="decimal"/>
      <w:lvlText w:val="%9."/>
      <w:lvlJc w:val="left"/>
      <w:pPr>
        <w:tabs>
          <w:tab w:val="num" w:pos="3600"/>
        </w:tabs>
        <w:ind w:left="3600" w:hanging="360"/>
      </w:pPr>
      <w:rPr>
        <w:rFonts w:ascii="Courier New" w:hAnsi="Courier New" w:cs="Courier New"/>
      </w:rPr>
    </w:lvl>
  </w:abstractNum>
  <w:abstractNum w:abstractNumId="103" w15:restartNumberingAfterBreak="0">
    <w:nsid w:val="00000067"/>
    <w:multiLevelType w:val="multilevel"/>
    <w:tmpl w:val="00000067"/>
    <w:name w:val="WW8Num15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ascii="Wingdings 2" w:hAnsi="Wingdings 2" w:cs="OpenSymbol"/>
        <w:sz w:val="20"/>
        <w:szCs w:val="20"/>
      </w:rPr>
    </w:lvl>
    <w:lvl w:ilvl="2">
      <w:start w:val="1"/>
      <w:numFmt w:val="decimal"/>
      <w:lvlText w:val="%3."/>
      <w:lvlJc w:val="left"/>
      <w:pPr>
        <w:tabs>
          <w:tab w:val="num" w:pos="1440"/>
        </w:tabs>
        <w:ind w:left="1440" w:hanging="360"/>
      </w:pPr>
      <w:rPr>
        <w:rFonts w:ascii="Wingdings 2" w:hAnsi="Wingdings 2" w:cs="OpenSymbol"/>
        <w:sz w:val="20"/>
        <w:szCs w:val="20"/>
      </w:rPr>
    </w:lvl>
    <w:lvl w:ilvl="3">
      <w:start w:val="1"/>
      <w:numFmt w:val="decimal"/>
      <w:lvlText w:val="%4."/>
      <w:lvlJc w:val="left"/>
      <w:pPr>
        <w:tabs>
          <w:tab w:val="num" w:pos="1800"/>
        </w:tabs>
        <w:ind w:left="1800" w:hanging="360"/>
      </w:pPr>
      <w:rPr>
        <w:rFonts w:ascii="Wingdings 2" w:hAnsi="Wingdings 2" w:cs="OpenSymbol"/>
        <w:sz w:val="20"/>
        <w:szCs w:val="20"/>
      </w:rPr>
    </w:lvl>
    <w:lvl w:ilvl="4">
      <w:start w:val="1"/>
      <w:numFmt w:val="decimal"/>
      <w:lvlText w:val="%5."/>
      <w:lvlJc w:val="left"/>
      <w:pPr>
        <w:tabs>
          <w:tab w:val="num" w:pos="2160"/>
        </w:tabs>
        <w:ind w:left="2160" w:hanging="360"/>
      </w:pPr>
      <w:rPr>
        <w:rFonts w:ascii="Wingdings 2" w:hAnsi="Wingdings 2" w:cs="OpenSymbol"/>
        <w:sz w:val="20"/>
        <w:szCs w:val="20"/>
      </w:rPr>
    </w:lvl>
    <w:lvl w:ilvl="5">
      <w:start w:val="1"/>
      <w:numFmt w:val="decimal"/>
      <w:lvlText w:val="%6."/>
      <w:lvlJc w:val="left"/>
      <w:pPr>
        <w:tabs>
          <w:tab w:val="num" w:pos="2520"/>
        </w:tabs>
        <w:ind w:left="2520" w:hanging="360"/>
      </w:pPr>
      <w:rPr>
        <w:rFonts w:ascii="Wingdings 2" w:hAnsi="Wingdings 2" w:cs="OpenSymbol"/>
        <w:sz w:val="20"/>
        <w:szCs w:val="20"/>
      </w:rPr>
    </w:lvl>
    <w:lvl w:ilvl="6">
      <w:start w:val="1"/>
      <w:numFmt w:val="decimal"/>
      <w:lvlText w:val="%7."/>
      <w:lvlJc w:val="left"/>
      <w:pPr>
        <w:tabs>
          <w:tab w:val="num" w:pos="2880"/>
        </w:tabs>
        <w:ind w:left="2880" w:hanging="360"/>
      </w:pPr>
      <w:rPr>
        <w:rFonts w:ascii="Wingdings 2" w:hAnsi="Wingdings 2" w:cs="OpenSymbol"/>
        <w:sz w:val="20"/>
        <w:szCs w:val="20"/>
      </w:rPr>
    </w:lvl>
    <w:lvl w:ilvl="7">
      <w:start w:val="1"/>
      <w:numFmt w:val="decimal"/>
      <w:lvlText w:val="%8."/>
      <w:lvlJc w:val="left"/>
      <w:pPr>
        <w:tabs>
          <w:tab w:val="num" w:pos="3240"/>
        </w:tabs>
        <w:ind w:left="3240" w:hanging="360"/>
      </w:pPr>
      <w:rPr>
        <w:rFonts w:ascii="Wingdings 2" w:hAnsi="Wingdings 2" w:cs="OpenSymbol"/>
        <w:sz w:val="20"/>
        <w:szCs w:val="20"/>
      </w:rPr>
    </w:lvl>
    <w:lvl w:ilvl="8">
      <w:start w:val="1"/>
      <w:numFmt w:val="decimal"/>
      <w:lvlText w:val="%9."/>
      <w:lvlJc w:val="left"/>
      <w:pPr>
        <w:tabs>
          <w:tab w:val="num" w:pos="3600"/>
        </w:tabs>
        <w:ind w:left="3600" w:hanging="360"/>
      </w:pPr>
      <w:rPr>
        <w:rFonts w:ascii="Wingdings 2" w:hAnsi="Wingdings 2" w:cs="OpenSymbol"/>
        <w:sz w:val="20"/>
        <w:szCs w:val="20"/>
      </w:rPr>
    </w:lvl>
  </w:abstractNum>
  <w:abstractNum w:abstractNumId="104" w15:restartNumberingAfterBreak="0">
    <w:nsid w:val="00000068"/>
    <w:multiLevelType w:val="singleLevel"/>
    <w:tmpl w:val="00000068"/>
    <w:name w:val="WW8Num155"/>
    <w:lvl w:ilvl="0">
      <w:start w:val="1"/>
      <w:numFmt w:val="bullet"/>
      <w:lvlText w:val=""/>
      <w:lvlJc w:val="left"/>
      <w:pPr>
        <w:tabs>
          <w:tab w:val="num" w:pos="0"/>
        </w:tabs>
        <w:ind w:left="720" w:hanging="360"/>
      </w:pPr>
      <w:rPr>
        <w:rFonts w:ascii="Symbol" w:hAnsi="Symbol" w:cs="OpenSymbol"/>
        <w:sz w:val="20"/>
        <w:szCs w:val="20"/>
      </w:rPr>
    </w:lvl>
  </w:abstractNum>
  <w:abstractNum w:abstractNumId="105" w15:restartNumberingAfterBreak="0">
    <w:nsid w:val="0000006A"/>
    <w:multiLevelType w:val="multilevel"/>
    <w:tmpl w:val="0000006A"/>
    <w:name w:val="WW8Num15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06" w15:restartNumberingAfterBreak="0">
    <w:nsid w:val="0000006B"/>
    <w:multiLevelType w:val="singleLevel"/>
    <w:tmpl w:val="0000006B"/>
    <w:name w:val="WW8Num162"/>
    <w:lvl w:ilvl="0">
      <w:start w:val="1"/>
      <w:numFmt w:val="bullet"/>
      <w:lvlText w:val=""/>
      <w:lvlJc w:val="left"/>
      <w:pPr>
        <w:tabs>
          <w:tab w:val="num" w:pos="0"/>
        </w:tabs>
        <w:ind w:left="720" w:hanging="360"/>
      </w:pPr>
      <w:rPr>
        <w:rFonts w:ascii="Wingdings" w:hAnsi="Wingdings"/>
      </w:rPr>
    </w:lvl>
  </w:abstractNum>
  <w:abstractNum w:abstractNumId="107" w15:restartNumberingAfterBreak="0">
    <w:nsid w:val="0000006D"/>
    <w:multiLevelType w:val="multilevel"/>
    <w:tmpl w:val="0000006D"/>
    <w:name w:val="WW8Num169"/>
    <w:lvl w:ilvl="0">
      <w:start w:val="1"/>
      <w:numFmt w:val="decimal"/>
      <w:lvlText w:val="%1."/>
      <w:lvlJc w:val="left"/>
      <w:pPr>
        <w:tabs>
          <w:tab w:val="num" w:pos="720"/>
        </w:tabs>
        <w:ind w:left="720" w:hanging="360"/>
      </w:pPr>
      <w:rPr>
        <w:rFonts w:ascii="Arial" w:hAnsi="Arial"/>
        <w:b w:val="0"/>
        <w:bCs w:val="0"/>
        <w:sz w:val="20"/>
        <w:szCs w:val="20"/>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108" w15:restartNumberingAfterBreak="0">
    <w:nsid w:val="0000006E"/>
    <w:multiLevelType w:val="multilevel"/>
    <w:tmpl w:val="2D16095A"/>
    <w:name w:val="WW8Num170"/>
    <w:lvl w:ilvl="0">
      <w:start w:val="1"/>
      <w:numFmt w:val="decimal"/>
      <w:lvlText w:val="%1."/>
      <w:lvlJc w:val="left"/>
      <w:pPr>
        <w:tabs>
          <w:tab w:val="num" w:pos="720"/>
        </w:tabs>
        <w:ind w:left="720" w:hanging="360"/>
      </w:pPr>
      <w:rPr>
        <w:rFonts w:ascii="Arial" w:hAnsi="Arial" w:cs="Arial" w:hint="default"/>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109" w15:restartNumberingAfterBreak="0">
    <w:nsid w:val="0000006F"/>
    <w:multiLevelType w:val="multilevel"/>
    <w:tmpl w:val="F9503AA4"/>
    <w:name w:val="WW8Num171"/>
    <w:lvl w:ilvl="0">
      <w:start w:val="1"/>
      <w:numFmt w:val="decimal"/>
      <w:lvlText w:val="%1."/>
      <w:lvlJc w:val="left"/>
      <w:pPr>
        <w:tabs>
          <w:tab w:val="num" w:pos="720"/>
        </w:tabs>
        <w:ind w:left="720" w:hanging="360"/>
      </w:pPr>
      <w:rPr>
        <w:rFonts w:ascii="Arial" w:hAnsi="Arial" w:cs="Arial" w:hint="default"/>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110" w15:restartNumberingAfterBreak="0">
    <w:nsid w:val="00000070"/>
    <w:multiLevelType w:val="multilevel"/>
    <w:tmpl w:val="00000070"/>
    <w:name w:val="WW8Num172"/>
    <w:lvl w:ilvl="0">
      <w:start w:val="1"/>
      <w:numFmt w:val="decimal"/>
      <w:lvlText w:val="%1."/>
      <w:lvlJc w:val="left"/>
      <w:pPr>
        <w:tabs>
          <w:tab w:val="num" w:pos="720"/>
        </w:tabs>
        <w:ind w:left="720" w:hanging="360"/>
      </w:pPr>
      <w:rPr>
        <w:rFonts w:ascii="Arial" w:hAnsi="Arial" w:cs="OpenSymbol"/>
        <w:sz w:val="20"/>
        <w:szCs w:val="20"/>
      </w:rPr>
    </w:lvl>
    <w:lvl w:ilvl="1">
      <w:start w:val="1"/>
      <w:numFmt w:val="decimal"/>
      <w:lvlText w:val="%2."/>
      <w:lvlJc w:val="left"/>
      <w:pPr>
        <w:tabs>
          <w:tab w:val="num" w:pos="1080"/>
        </w:tabs>
        <w:ind w:left="1080" w:hanging="360"/>
      </w:pPr>
      <w:rPr>
        <w:rFonts w:ascii="Arial" w:hAnsi="Arial" w:cs="OpenSymbol"/>
        <w:sz w:val="20"/>
        <w:szCs w:val="20"/>
      </w:rPr>
    </w:lvl>
    <w:lvl w:ilvl="2">
      <w:start w:val="1"/>
      <w:numFmt w:val="decimal"/>
      <w:lvlText w:val="%3."/>
      <w:lvlJc w:val="left"/>
      <w:pPr>
        <w:tabs>
          <w:tab w:val="num" w:pos="1440"/>
        </w:tabs>
        <w:ind w:left="1440" w:hanging="360"/>
      </w:pPr>
      <w:rPr>
        <w:rFonts w:ascii="Arial" w:hAnsi="Arial" w:cs="OpenSymbol"/>
        <w:sz w:val="20"/>
        <w:szCs w:val="20"/>
      </w:rPr>
    </w:lvl>
    <w:lvl w:ilvl="3">
      <w:start w:val="1"/>
      <w:numFmt w:val="decimal"/>
      <w:lvlText w:val="%4."/>
      <w:lvlJc w:val="left"/>
      <w:pPr>
        <w:tabs>
          <w:tab w:val="num" w:pos="1800"/>
        </w:tabs>
        <w:ind w:left="1800" w:hanging="360"/>
      </w:pPr>
      <w:rPr>
        <w:rFonts w:ascii="Arial" w:hAnsi="Arial" w:cs="OpenSymbol"/>
        <w:sz w:val="20"/>
        <w:szCs w:val="20"/>
      </w:rPr>
    </w:lvl>
    <w:lvl w:ilvl="4">
      <w:start w:val="1"/>
      <w:numFmt w:val="decimal"/>
      <w:lvlText w:val="%5."/>
      <w:lvlJc w:val="left"/>
      <w:pPr>
        <w:tabs>
          <w:tab w:val="num" w:pos="2160"/>
        </w:tabs>
        <w:ind w:left="2160" w:hanging="360"/>
      </w:pPr>
      <w:rPr>
        <w:rFonts w:ascii="Arial" w:hAnsi="Arial" w:cs="OpenSymbol"/>
        <w:sz w:val="20"/>
        <w:szCs w:val="20"/>
      </w:rPr>
    </w:lvl>
    <w:lvl w:ilvl="5">
      <w:start w:val="1"/>
      <w:numFmt w:val="decimal"/>
      <w:lvlText w:val="%6."/>
      <w:lvlJc w:val="left"/>
      <w:pPr>
        <w:tabs>
          <w:tab w:val="num" w:pos="2520"/>
        </w:tabs>
        <w:ind w:left="2520" w:hanging="360"/>
      </w:pPr>
      <w:rPr>
        <w:rFonts w:ascii="Arial" w:hAnsi="Arial" w:cs="OpenSymbol"/>
        <w:sz w:val="20"/>
        <w:szCs w:val="20"/>
      </w:rPr>
    </w:lvl>
    <w:lvl w:ilvl="6">
      <w:start w:val="1"/>
      <w:numFmt w:val="decimal"/>
      <w:lvlText w:val="%7."/>
      <w:lvlJc w:val="left"/>
      <w:pPr>
        <w:tabs>
          <w:tab w:val="num" w:pos="2880"/>
        </w:tabs>
        <w:ind w:left="2880" w:hanging="360"/>
      </w:pPr>
      <w:rPr>
        <w:rFonts w:ascii="Arial" w:hAnsi="Arial" w:cs="OpenSymbol"/>
        <w:sz w:val="20"/>
        <w:szCs w:val="20"/>
      </w:rPr>
    </w:lvl>
    <w:lvl w:ilvl="7">
      <w:start w:val="1"/>
      <w:numFmt w:val="decimal"/>
      <w:lvlText w:val="%8."/>
      <w:lvlJc w:val="left"/>
      <w:pPr>
        <w:tabs>
          <w:tab w:val="num" w:pos="3240"/>
        </w:tabs>
        <w:ind w:left="3240" w:hanging="360"/>
      </w:pPr>
      <w:rPr>
        <w:rFonts w:ascii="Arial" w:hAnsi="Arial" w:cs="OpenSymbol"/>
        <w:sz w:val="20"/>
        <w:szCs w:val="20"/>
      </w:rPr>
    </w:lvl>
    <w:lvl w:ilvl="8">
      <w:start w:val="1"/>
      <w:numFmt w:val="decimal"/>
      <w:lvlText w:val="%9."/>
      <w:lvlJc w:val="left"/>
      <w:pPr>
        <w:tabs>
          <w:tab w:val="num" w:pos="3600"/>
        </w:tabs>
        <w:ind w:left="3600" w:hanging="360"/>
      </w:pPr>
      <w:rPr>
        <w:rFonts w:ascii="Arial" w:hAnsi="Arial" w:cs="OpenSymbol"/>
        <w:sz w:val="20"/>
        <w:szCs w:val="20"/>
      </w:rPr>
    </w:lvl>
  </w:abstractNum>
  <w:abstractNum w:abstractNumId="111" w15:restartNumberingAfterBreak="0">
    <w:nsid w:val="00000071"/>
    <w:multiLevelType w:val="multilevel"/>
    <w:tmpl w:val="00000071"/>
    <w:name w:val="WW8Num173"/>
    <w:lvl w:ilvl="0">
      <w:start w:val="1"/>
      <w:numFmt w:val="decimal"/>
      <w:lvlText w:val="%1."/>
      <w:lvlJc w:val="left"/>
      <w:pPr>
        <w:tabs>
          <w:tab w:val="num" w:pos="720"/>
        </w:tabs>
        <w:ind w:left="720" w:hanging="360"/>
      </w:pPr>
      <w:rPr>
        <w:rFonts w:ascii="Arial" w:hAnsi="Arial" w:cs="OpenSymbol"/>
        <w:sz w:val="20"/>
        <w:szCs w:val="20"/>
      </w:rPr>
    </w:lvl>
    <w:lvl w:ilvl="1">
      <w:start w:val="1"/>
      <w:numFmt w:val="decimal"/>
      <w:lvlText w:val="%2."/>
      <w:lvlJc w:val="left"/>
      <w:pPr>
        <w:tabs>
          <w:tab w:val="num" w:pos="1080"/>
        </w:tabs>
        <w:ind w:left="1080" w:hanging="360"/>
      </w:pPr>
      <w:rPr>
        <w:rFonts w:ascii="Arial" w:hAnsi="Arial" w:cs="OpenSymbol"/>
        <w:sz w:val="20"/>
        <w:szCs w:val="20"/>
      </w:rPr>
    </w:lvl>
    <w:lvl w:ilvl="2">
      <w:start w:val="1"/>
      <w:numFmt w:val="decimal"/>
      <w:lvlText w:val="%3."/>
      <w:lvlJc w:val="left"/>
      <w:pPr>
        <w:tabs>
          <w:tab w:val="num" w:pos="1440"/>
        </w:tabs>
        <w:ind w:left="1440" w:hanging="360"/>
      </w:pPr>
      <w:rPr>
        <w:rFonts w:ascii="Arial" w:hAnsi="Arial" w:cs="OpenSymbol"/>
        <w:sz w:val="20"/>
        <w:szCs w:val="20"/>
      </w:rPr>
    </w:lvl>
    <w:lvl w:ilvl="3">
      <w:start w:val="1"/>
      <w:numFmt w:val="decimal"/>
      <w:lvlText w:val="%4."/>
      <w:lvlJc w:val="left"/>
      <w:pPr>
        <w:tabs>
          <w:tab w:val="num" w:pos="1800"/>
        </w:tabs>
        <w:ind w:left="1800" w:hanging="360"/>
      </w:pPr>
      <w:rPr>
        <w:rFonts w:ascii="Arial" w:hAnsi="Arial" w:cs="OpenSymbol"/>
        <w:sz w:val="20"/>
        <w:szCs w:val="20"/>
      </w:rPr>
    </w:lvl>
    <w:lvl w:ilvl="4">
      <w:start w:val="1"/>
      <w:numFmt w:val="decimal"/>
      <w:lvlText w:val="%5."/>
      <w:lvlJc w:val="left"/>
      <w:pPr>
        <w:tabs>
          <w:tab w:val="num" w:pos="2160"/>
        </w:tabs>
        <w:ind w:left="2160" w:hanging="360"/>
      </w:pPr>
      <w:rPr>
        <w:rFonts w:ascii="Arial" w:hAnsi="Arial" w:cs="OpenSymbol"/>
        <w:sz w:val="20"/>
        <w:szCs w:val="20"/>
      </w:rPr>
    </w:lvl>
    <w:lvl w:ilvl="5">
      <w:start w:val="1"/>
      <w:numFmt w:val="decimal"/>
      <w:lvlText w:val="%6."/>
      <w:lvlJc w:val="left"/>
      <w:pPr>
        <w:tabs>
          <w:tab w:val="num" w:pos="2520"/>
        </w:tabs>
        <w:ind w:left="2520" w:hanging="360"/>
      </w:pPr>
      <w:rPr>
        <w:rFonts w:ascii="Arial" w:hAnsi="Arial" w:cs="OpenSymbol"/>
        <w:sz w:val="20"/>
        <w:szCs w:val="20"/>
      </w:rPr>
    </w:lvl>
    <w:lvl w:ilvl="6">
      <w:start w:val="1"/>
      <w:numFmt w:val="decimal"/>
      <w:lvlText w:val="%7."/>
      <w:lvlJc w:val="left"/>
      <w:pPr>
        <w:tabs>
          <w:tab w:val="num" w:pos="2880"/>
        </w:tabs>
        <w:ind w:left="2880" w:hanging="360"/>
      </w:pPr>
      <w:rPr>
        <w:rFonts w:ascii="Arial" w:hAnsi="Arial" w:cs="OpenSymbol"/>
        <w:sz w:val="20"/>
        <w:szCs w:val="20"/>
      </w:rPr>
    </w:lvl>
    <w:lvl w:ilvl="7">
      <w:start w:val="1"/>
      <w:numFmt w:val="decimal"/>
      <w:lvlText w:val="%8."/>
      <w:lvlJc w:val="left"/>
      <w:pPr>
        <w:tabs>
          <w:tab w:val="num" w:pos="3240"/>
        </w:tabs>
        <w:ind w:left="3240" w:hanging="360"/>
      </w:pPr>
      <w:rPr>
        <w:rFonts w:ascii="Arial" w:hAnsi="Arial" w:cs="OpenSymbol"/>
        <w:sz w:val="20"/>
        <w:szCs w:val="20"/>
      </w:rPr>
    </w:lvl>
    <w:lvl w:ilvl="8">
      <w:start w:val="1"/>
      <w:numFmt w:val="decimal"/>
      <w:lvlText w:val="%9."/>
      <w:lvlJc w:val="left"/>
      <w:pPr>
        <w:tabs>
          <w:tab w:val="num" w:pos="3600"/>
        </w:tabs>
        <w:ind w:left="3600" w:hanging="360"/>
      </w:pPr>
      <w:rPr>
        <w:rFonts w:ascii="Arial" w:hAnsi="Arial" w:cs="OpenSymbol"/>
        <w:sz w:val="20"/>
        <w:szCs w:val="20"/>
      </w:rPr>
    </w:lvl>
  </w:abstractNum>
  <w:abstractNum w:abstractNumId="112" w15:restartNumberingAfterBreak="0">
    <w:nsid w:val="00000072"/>
    <w:multiLevelType w:val="multilevel"/>
    <w:tmpl w:val="00000072"/>
    <w:name w:val="WW8Num174"/>
    <w:lvl w:ilvl="0">
      <w:start w:val="1"/>
      <w:numFmt w:val="decimal"/>
      <w:lvlText w:val="%1."/>
      <w:lvlJc w:val="left"/>
      <w:pPr>
        <w:tabs>
          <w:tab w:val="num" w:pos="720"/>
        </w:tabs>
        <w:ind w:left="720" w:hanging="360"/>
      </w:pPr>
      <w:rPr>
        <w:rFonts w:ascii="Arial" w:hAnsi="Arial" w:cs="OpenSymbol"/>
        <w:sz w:val="20"/>
        <w:szCs w:val="20"/>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113" w15:restartNumberingAfterBreak="0">
    <w:nsid w:val="00000073"/>
    <w:multiLevelType w:val="multilevel"/>
    <w:tmpl w:val="B69AA184"/>
    <w:name w:val="WW8Num176"/>
    <w:lvl w:ilvl="0">
      <w:start w:val="1"/>
      <w:numFmt w:val="decimal"/>
      <w:lvlText w:val="%1."/>
      <w:lvlJc w:val="left"/>
      <w:pPr>
        <w:tabs>
          <w:tab w:val="num" w:pos="720"/>
        </w:tabs>
        <w:ind w:left="720" w:hanging="360"/>
      </w:pPr>
      <w:rPr>
        <w:rFonts w:ascii="Arial" w:hAnsi="Arial" w:cs="Arial" w:hint="default"/>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Courier New" w:hAnsi="Courier New" w:cs="Courier New"/>
      </w:rPr>
    </w:lvl>
    <w:lvl w:ilvl="3">
      <w:start w:val="1"/>
      <w:numFmt w:val="decimal"/>
      <w:lvlText w:val="%4."/>
      <w:lvlJc w:val="left"/>
      <w:pPr>
        <w:tabs>
          <w:tab w:val="num" w:pos="1800"/>
        </w:tabs>
        <w:ind w:left="1800" w:hanging="360"/>
      </w:pPr>
      <w:rPr>
        <w:rFonts w:ascii="Courier New" w:hAnsi="Courier New" w:cs="Courier New"/>
      </w:rPr>
    </w:lvl>
    <w:lvl w:ilvl="4">
      <w:start w:val="1"/>
      <w:numFmt w:val="decimal"/>
      <w:lvlText w:val="%5."/>
      <w:lvlJc w:val="left"/>
      <w:pPr>
        <w:tabs>
          <w:tab w:val="num" w:pos="2160"/>
        </w:tabs>
        <w:ind w:left="2160" w:hanging="360"/>
      </w:pPr>
      <w:rPr>
        <w:rFonts w:ascii="Courier New" w:hAnsi="Courier New" w:cs="Courier New"/>
      </w:rPr>
    </w:lvl>
    <w:lvl w:ilvl="5">
      <w:start w:val="1"/>
      <w:numFmt w:val="decimal"/>
      <w:lvlText w:val="%6."/>
      <w:lvlJc w:val="left"/>
      <w:pPr>
        <w:tabs>
          <w:tab w:val="num" w:pos="2520"/>
        </w:tabs>
        <w:ind w:left="2520" w:hanging="360"/>
      </w:pPr>
      <w:rPr>
        <w:rFonts w:ascii="Courier New" w:hAnsi="Courier New" w:cs="Courier New"/>
      </w:rPr>
    </w:lvl>
    <w:lvl w:ilvl="6">
      <w:start w:val="1"/>
      <w:numFmt w:val="decimal"/>
      <w:lvlText w:val="%7."/>
      <w:lvlJc w:val="left"/>
      <w:pPr>
        <w:tabs>
          <w:tab w:val="num" w:pos="2880"/>
        </w:tabs>
        <w:ind w:left="2880" w:hanging="360"/>
      </w:pPr>
      <w:rPr>
        <w:rFonts w:ascii="Courier New" w:hAnsi="Courier New" w:cs="Courier New"/>
      </w:rPr>
    </w:lvl>
    <w:lvl w:ilvl="7">
      <w:start w:val="1"/>
      <w:numFmt w:val="decimal"/>
      <w:lvlText w:val="%8."/>
      <w:lvlJc w:val="left"/>
      <w:pPr>
        <w:tabs>
          <w:tab w:val="num" w:pos="3240"/>
        </w:tabs>
        <w:ind w:left="3240" w:hanging="360"/>
      </w:pPr>
      <w:rPr>
        <w:rFonts w:ascii="Courier New" w:hAnsi="Courier New" w:cs="Courier New"/>
      </w:rPr>
    </w:lvl>
    <w:lvl w:ilvl="8">
      <w:start w:val="1"/>
      <w:numFmt w:val="decimal"/>
      <w:lvlText w:val="%9."/>
      <w:lvlJc w:val="left"/>
      <w:pPr>
        <w:tabs>
          <w:tab w:val="num" w:pos="3600"/>
        </w:tabs>
        <w:ind w:left="3600" w:hanging="360"/>
      </w:pPr>
      <w:rPr>
        <w:rFonts w:ascii="Courier New" w:hAnsi="Courier New" w:cs="Courier New"/>
      </w:rPr>
    </w:lvl>
  </w:abstractNum>
  <w:abstractNum w:abstractNumId="114" w15:restartNumberingAfterBreak="0">
    <w:nsid w:val="00000075"/>
    <w:multiLevelType w:val="multilevel"/>
    <w:tmpl w:val="00000075"/>
    <w:name w:val="WW8Num178"/>
    <w:lvl w:ilvl="0">
      <w:start w:val="1"/>
      <w:numFmt w:val="decimal"/>
      <w:lvlText w:val="%1."/>
      <w:lvlJc w:val="left"/>
      <w:pPr>
        <w:tabs>
          <w:tab w:val="num" w:pos="720"/>
        </w:tabs>
        <w:ind w:left="720" w:hanging="360"/>
      </w:pPr>
      <w:rPr>
        <w:rFonts w:ascii="Arial" w:hAnsi="Arial"/>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Courier New" w:hAnsi="Courier New" w:cs="Courier New"/>
      </w:rPr>
    </w:lvl>
    <w:lvl w:ilvl="3">
      <w:start w:val="1"/>
      <w:numFmt w:val="decimal"/>
      <w:lvlText w:val="%4."/>
      <w:lvlJc w:val="left"/>
      <w:pPr>
        <w:tabs>
          <w:tab w:val="num" w:pos="1800"/>
        </w:tabs>
        <w:ind w:left="1800" w:hanging="360"/>
      </w:pPr>
      <w:rPr>
        <w:rFonts w:ascii="Courier New" w:hAnsi="Courier New" w:cs="Courier New"/>
      </w:rPr>
    </w:lvl>
    <w:lvl w:ilvl="4">
      <w:start w:val="1"/>
      <w:numFmt w:val="decimal"/>
      <w:lvlText w:val="%5."/>
      <w:lvlJc w:val="left"/>
      <w:pPr>
        <w:tabs>
          <w:tab w:val="num" w:pos="2160"/>
        </w:tabs>
        <w:ind w:left="2160" w:hanging="360"/>
      </w:pPr>
      <w:rPr>
        <w:rFonts w:ascii="Courier New" w:hAnsi="Courier New" w:cs="Courier New"/>
      </w:rPr>
    </w:lvl>
    <w:lvl w:ilvl="5">
      <w:start w:val="1"/>
      <w:numFmt w:val="decimal"/>
      <w:lvlText w:val="%6."/>
      <w:lvlJc w:val="left"/>
      <w:pPr>
        <w:tabs>
          <w:tab w:val="num" w:pos="2520"/>
        </w:tabs>
        <w:ind w:left="2520" w:hanging="360"/>
      </w:pPr>
      <w:rPr>
        <w:rFonts w:ascii="Courier New" w:hAnsi="Courier New" w:cs="Courier New"/>
      </w:rPr>
    </w:lvl>
    <w:lvl w:ilvl="6">
      <w:start w:val="1"/>
      <w:numFmt w:val="decimal"/>
      <w:lvlText w:val="%7."/>
      <w:lvlJc w:val="left"/>
      <w:pPr>
        <w:tabs>
          <w:tab w:val="num" w:pos="2880"/>
        </w:tabs>
        <w:ind w:left="2880" w:hanging="360"/>
      </w:pPr>
      <w:rPr>
        <w:rFonts w:ascii="Courier New" w:hAnsi="Courier New" w:cs="Courier New"/>
      </w:rPr>
    </w:lvl>
    <w:lvl w:ilvl="7">
      <w:start w:val="1"/>
      <w:numFmt w:val="decimal"/>
      <w:lvlText w:val="%8."/>
      <w:lvlJc w:val="left"/>
      <w:pPr>
        <w:tabs>
          <w:tab w:val="num" w:pos="3240"/>
        </w:tabs>
        <w:ind w:left="3240" w:hanging="360"/>
      </w:pPr>
      <w:rPr>
        <w:rFonts w:ascii="Courier New" w:hAnsi="Courier New" w:cs="Courier New"/>
      </w:rPr>
    </w:lvl>
    <w:lvl w:ilvl="8">
      <w:start w:val="1"/>
      <w:numFmt w:val="decimal"/>
      <w:lvlText w:val="%9."/>
      <w:lvlJc w:val="left"/>
      <w:pPr>
        <w:tabs>
          <w:tab w:val="num" w:pos="3600"/>
        </w:tabs>
        <w:ind w:left="3600" w:hanging="360"/>
      </w:pPr>
      <w:rPr>
        <w:rFonts w:ascii="Courier New" w:hAnsi="Courier New" w:cs="Courier New"/>
      </w:rPr>
    </w:lvl>
  </w:abstractNum>
  <w:abstractNum w:abstractNumId="115" w15:restartNumberingAfterBreak="0">
    <w:nsid w:val="00000076"/>
    <w:multiLevelType w:val="multilevel"/>
    <w:tmpl w:val="6E54077C"/>
    <w:name w:val="WW8Num182"/>
    <w:lvl w:ilvl="0">
      <w:start w:val="1"/>
      <w:numFmt w:val="bullet"/>
      <w:lvlText w:val=""/>
      <w:lvlJc w:val="left"/>
      <w:pPr>
        <w:tabs>
          <w:tab w:val="num" w:pos="720"/>
        </w:tabs>
        <w:ind w:left="720" w:hanging="360"/>
      </w:pPr>
      <w:rPr>
        <w:rFonts w:ascii="Symbol" w:hAnsi="Symbol" w:hint="default"/>
      </w:rPr>
    </w:lvl>
    <w:lvl w:ilvl="1">
      <w:start w:val="5"/>
      <w:numFmt w:val="decimal"/>
      <w:lvlText w:val="%1.%2"/>
      <w:lvlJc w:val="left"/>
      <w:pPr>
        <w:tabs>
          <w:tab w:val="num" w:pos="1080"/>
        </w:tabs>
        <w:ind w:left="1080" w:hanging="360"/>
      </w:pPr>
      <w:rPr>
        <w:rFonts w:ascii="Courier New" w:hAnsi="Courier New" w:cs="Courier New"/>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16" w15:restartNumberingAfterBreak="0">
    <w:nsid w:val="00000077"/>
    <w:multiLevelType w:val="multilevel"/>
    <w:tmpl w:val="00000077"/>
    <w:name w:val="WW8Num183"/>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117" w15:restartNumberingAfterBreak="0">
    <w:nsid w:val="00000078"/>
    <w:multiLevelType w:val="multilevel"/>
    <w:tmpl w:val="96908E22"/>
    <w:name w:val="WW8Num192"/>
    <w:lvl w:ilvl="0">
      <w:start w:val="1"/>
      <w:numFmt w:val="decimal"/>
      <w:lvlText w:val="%1."/>
      <w:lvlJc w:val="left"/>
      <w:pPr>
        <w:tabs>
          <w:tab w:val="num" w:pos="720"/>
        </w:tabs>
        <w:ind w:left="720" w:hanging="360"/>
      </w:pPr>
      <w:rPr>
        <w:rFonts w:ascii="Arial" w:hAnsi="Arial" w:cs="Arial" w:hint="default"/>
      </w:rPr>
    </w:lvl>
    <w:lvl w:ilvl="1">
      <w:start w:val="1"/>
      <w:numFmt w:val="decimal"/>
      <w:lvlText w:val="%2."/>
      <w:lvlJc w:val="left"/>
      <w:pPr>
        <w:tabs>
          <w:tab w:val="num" w:pos="1080"/>
        </w:tabs>
        <w:ind w:left="1080" w:hanging="360"/>
      </w:pPr>
      <w:rPr>
        <w:rFonts w:ascii="Symbol" w:hAnsi="Symbol"/>
      </w:rPr>
    </w:lvl>
    <w:lvl w:ilvl="2">
      <w:start w:val="1"/>
      <w:numFmt w:val="decimal"/>
      <w:lvlText w:val="%3."/>
      <w:lvlJc w:val="left"/>
      <w:pPr>
        <w:tabs>
          <w:tab w:val="num" w:pos="1440"/>
        </w:tabs>
        <w:ind w:left="1440" w:hanging="360"/>
      </w:pPr>
      <w:rPr>
        <w:rFonts w:ascii="Symbol" w:hAnsi="Symbol"/>
      </w:rPr>
    </w:lvl>
    <w:lvl w:ilvl="3">
      <w:start w:val="1"/>
      <w:numFmt w:val="decimal"/>
      <w:lvlText w:val="%4."/>
      <w:lvlJc w:val="left"/>
      <w:pPr>
        <w:tabs>
          <w:tab w:val="num" w:pos="1800"/>
        </w:tabs>
        <w:ind w:left="1800" w:hanging="360"/>
      </w:pPr>
      <w:rPr>
        <w:rFonts w:ascii="Symbol" w:hAnsi="Symbol"/>
      </w:rPr>
    </w:lvl>
    <w:lvl w:ilvl="4">
      <w:start w:val="1"/>
      <w:numFmt w:val="decimal"/>
      <w:lvlText w:val="%5."/>
      <w:lvlJc w:val="left"/>
      <w:pPr>
        <w:tabs>
          <w:tab w:val="num" w:pos="2160"/>
        </w:tabs>
        <w:ind w:left="2160" w:hanging="360"/>
      </w:pPr>
      <w:rPr>
        <w:rFonts w:ascii="Symbol" w:hAnsi="Symbol"/>
      </w:rPr>
    </w:lvl>
    <w:lvl w:ilvl="5">
      <w:start w:val="1"/>
      <w:numFmt w:val="decimal"/>
      <w:lvlText w:val="%6."/>
      <w:lvlJc w:val="left"/>
      <w:pPr>
        <w:tabs>
          <w:tab w:val="num" w:pos="2520"/>
        </w:tabs>
        <w:ind w:left="2520" w:hanging="360"/>
      </w:pPr>
      <w:rPr>
        <w:rFonts w:ascii="Symbol" w:hAnsi="Symbol"/>
      </w:rPr>
    </w:lvl>
    <w:lvl w:ilvl="6">
      <w:start w:val="1"/>
      <w:numFmt w:val="decimal"/>
      <w:lvlText w:val="%7."/>
      <w:lvlJc w:val="left"/>
      <w:pPr>
        <w:tabs>
          <w:tab w:val="num" w:pos="2880"/>
        </w:tabs>
        <w:ind w:left="2880" w:hanging="360"/>
      </w:pPr>
      <w:rPr>
        <w:rFonts w:ascii="Symbol" w:hAnsi="Symbol"/>
      </w:rPr>
    </w:lvl>
    <w:lvl w:ilvl="7">
      <w:start w:val="1"/>
      <w:numFmt w:val="decimal"/>
      <w:lvlText w:val="%8."/>
      <w:lvlJc w:val="left"/>
      <w:pPr>
        <w:tabs>
          <w:tab w:val="num" w:pos="3240"/>
        </w:tabs>
        <w:ind w:left="3240" w:hanging="360"/>
      </w:pPr>
      <w:rPr>
        <w:rFonts w:ascii="Symbol" w:hAnsi="Symbol"/>
      </w:rPr>
    </w:lvl>
    <w:lvl w:ilvl="8">
      <w:start w:val="1"/>
      <w:numFmt w:val="decimal"/>
      <w:lvlText w:val="%9."/>
      <w:lvlJc w:val="left"/>
      <w:pPr>
        <w:tabs>
          <w:tab w:val="num" w:pos="3600"/>
        </w:tabs>
        <w:ind w:left="3600" w:hanging="360"/>
      </w:pPr>
      <w:rPr>
        <w:rFonts w:ascii="Symbol" w:hAnsi="Symbol"/>
      </w:rPr>
    </w:lvl>
  </w:abstractNum>
  <w:abstractNum w:abstractNumId="118" w15:restartNumberingAfterBreak="0">
    <w:nsid w:val="00000079"/>
    <w:multiLevelType w:val="multilevel"/>
    <w:tmpl w:val="A6CEC974"/>
    <w:name w:val="WW8Num200"/>
    <w:lvl w:ilvl="0">
      <w:start w:val="1"/>
      <w:numFmt w:val="decimal"/>
      <w:lvlText w:val="%1."/>
      <w:lvlJc w:val="left"/>
      <w:pPr>
        <w:tabs>
          <w:tab w:val="num" w:pos="720"/>
        </w:tabs>
        <w:ind w:left="720" w:hanging="360"/>
      </w:pPr>
      <w:rPr>
        <w:rFonts w:ascii="Arial" w:hAnsi="Arial" w:cs="Arial" w:hint="default"/>
        <w:sz w:val="18"/>
        <w:szCs w:val="20"/>
      </w:rPr>
    </w:lvl>
    <w:lvl w:ilvl="1">
      <w:start w:val="1"/>
      <w:numFmt w:val="decimal"/>
      <w:lvlText w:val="%2."/>
      <w:lvlJc w:val="left"/>
      <w:pPr>
        <w:tabs>
          <w:tab w:val="num" w:pos="1080"/>
        </w:tabs>
        <w:ind w:left="1080" w:hanging="360"/>
      </w:pPr>
      <w:rPr>
        <w:rFonts w:ascii="OpenSymbol" w:hAnsi="OpenSymbol" w:cs="OpenSymbol"/>
        <w:sz w:val="20"/>
        <w:szCs w:val="20"/>
      </w:rPr>
    </w:lvl>
    <w:lvl w:ilvl="2">
      <w:start w:val="1"/>
      <w:numFmt w:val="decimal"/>
      <w:lvlText w:val="%3."/>
      <w:lvlJc w:val="left"/>
      <w:pPr>
        <w:tabs>
          <w:tab w:val="num" w:pos="1440"/>
        </w:tabs>
        <w:ind w:left="1440" w:hanging="360"/>
      </w:pPr>
      <w:rPr>
        <w:rFonts w:ascii="OpenSymbol" w:hAnsi="OpenSymbol" w:cs="OpenSymbol"/>
        <w:sz w:val="20"/>
        <w:szCs w:val="20"/>
      </w:rPr>
    </w:lvl>
    <w:lvl w:ilvl="3">
      <w:start w:val="1"/>
      <w:numFmt w:val="decimal"/>
      <w:lvlText w:val="%4."/>
      <w:lvlJc w:val="left"/>
      <w:pPr>
        <w:tabs>
          <w:tab w:val="num" w:pos="1800"/>
        </w:tabs>
        <w:ind w:left="1800" w:hanging="360"/>
      </w:pPr>
      <w:rPr>
        <w:rFonts w:ascii="OpenSymbol" w:hAnsi="OpenSymbol" w:cs="OpenSymbol"/>
        <w:sz w:val="20"/>
        <w:szCs w:val="20"/>
      </w:rPr>
    </w:lvl>
    <w:lvl w:ilvl="4">
      <w:start w:val="1"/>
      <w:numFmt w:val="decimal"/>
      <w:lvlText w:val="%5."/>
      <w:lvlJc w:val="left"/>
      <w:pPr>
        <w:tabs>
          <w:tab w:val="num" w:pos="2160"/>
        </w:tabs>
        <w:ind w:left="2160" w:hanging="360"/>
      </w:pPr>
      <w:rPr>
        <w:rFonts w:ascii="OpenSymbol" w:hAnsi="OpenSymbol" w:cs="OpenSymbol"/>
        <w:sz w:val="20"/>
        <w:szCs w:val="20"/>
      </w:rPr>
    </w:lvl>
    <w:lvl w:ilvl="5">
      <w:start w:val="1"/>
      <w:numFmt w:val="decimal"/>
      <w:lvlText w:val="%6."/>
      <w:lvlJc w:val="left"/>
      <w:pPr>
        <w:tabs>
          <w:tab w:val="num" w:pos="2520"/>
        </w:tabs>
        <w:ind w:left="2520" w:hanging="360"/>
      </w:pPr>
      <w:rPr>
        <w:rFonts w:ascii="OpenSymbol" w:hAnsi="OpenSymbol" w:cs="OpenSymbol"/>
        <w:sz w:val="20"/>
        <w:szCs w:val="20"/>
      </w:rPr>
    </w:lvl>
    <w:lvl w:ilvl="6">
      <w:start w:val="1"/>
      <w:numFmt w:val="decimal"/>
      <w:lvlText w:val="%7."/>
      <w:lvlJc w:val="left"/>
      <w:pPr>
        <w:tabs>
          <w:tab w:val="num" w:pos="2880"/>
        </w:tabs>
        <w:ind w:left="2880" w:hanging="360"/>
      </w:pPr>
      <w:rPr>
        <w:rFonts w:ascii="OpenSymbol" w:hAnsi="OpenSymbol" w:cs="OpenSymbol"/>
        <w:sz w:val="20"/>
        <w:szCs w:val="20"/>
      </w:rPr>
    </w:lvl>
    <w:lvl w:ilvl="7">
      <w:start w:val="1"/>
      <w:numFmt w:val="decimal"/>
      <w:lvlText w:val="%8."/>
      <w:lvlJc w:val="left"/>
      <w:pPr>
        <w:tabs>
          <w:tab w:val="num" w:pos="3240"/>
        </w:tabs>
        <w:ind w:left="3240" w:hanging="360"/>
      </w:pPr>
      <w:rPr>
        <w:rFonts w:ascii="OpenSymbol" w:hAnsi="OpenSymbol" w:cs="OpenSymbol"/>
        <w:sz w:val="20"/>
        <w:szCs w:val="20"/>
      </w:rPr>
    </w:lvl>
    <w:lvl w:ilvl="8">
      <w:start w:val="1"/>
      <w:numFmt w:val="decimal"/>
      <w:lvlText w:val="%9."/>
      <w:lvlJc w:val="left"/>
      <w:pPr>
        <w:tabs>
          <w:tab w:val="num" w:pos="3600"/>
        </w:tabs>
        <w:ind w:left="3600" w:hanging="360"/>
      </w:pPr>
      <w:rPr>
        <w:rFonts w:ascii="OpenSymbol" w:hAnsi="OpenSymbol" w:cs="OpenSymbol"/>
        <w:sz w:val="20"/>
        <w:szCs w:val="20"/>
      </w:rPr>
    </w:lvl>
  </w:abstractNum>
  <w:abstractNum w:abstractNumId="119" w15:restartNumberingAfterBreak="0">
    <w:nsid w:val="0000007A"/>
    <w:multiLevelType w:val="multilevel"/>
    <w:tmpl w:val="0000007A"/>
    <w:name w:val="WW8Num20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20" w15:restartNumberingAfterBreak="0">
    <w:nsid w:val="0000007B"/>
    <w:multiLevelType w:val="singleLevel"/>
    <w:tmpl w:val="0000007B"/>
    <w:name w:val="WW8Num210"/>
    <w:lvl w:ilvl="0">
      <w:start w:val="1"/>
      <w:numFmt w:val="bullet"/>
      <w:lvlText w:val=""/>
      <w:lvlJc w:val="left"/>
      <w:pPr>
        <w:tabs>
          <w:tab w:val="num" w:pos="0"/>
        </w:tabs>
        <w:ind w:left="720" w:hanging="360"/>
      </w:pPr>
      <w:rPr>
        <w:rFonts w:ascii="Symbol" w:hAnsi="Symbol" w:cs="OpenSymbol"/>
        <w:sz w:val="20"/>
        <w:szCs w:val="20"/>
      </w:rPr>
    </w:lvl>
  </w:abstractNum>
  <w:abstractNum w:abstractNumId="121" w15:restartNumberingAfterBreak="0">
    <w:nsid w:val="0000007C"/>
    <w:multiLevelType w:val="singleLevel"/>
    <w:tmpl w:val="0000007C"/>
    <w:name w:val="WW8Num214"/>
    <w:lvl w:ilvl="0">
      <w:start w:val="1"/>
      <w:numFmt w:val="decimal"/>
      <w:lvlText w:val="%1."/>
      <w:lvlJc w:val="left"/>
      <w:pPr>
        <w:tabs>
          <w:tab w:val="num" w:pos="0"/>
        </w:tabs>
        <w:ind w:left="720" w:hanging="360"/>
      </w:pPr>
    </w:lvl>
  </w:abstractNum>
  <w:abstractNum w:abstractNumId="122" w15:restartNumberingAfterBreak="0">
    <w:nsid w:val="0000007D"/>
    <w:multiLevelType w:val="multilevel"/>
    <w:tmpl w:val="0000007D"/>
    <w:name w:val="WW8Num223"/>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23" w15:restartNumberingAfterBreak="0">
    <w:nsid w:val="0000007E"/>
    <w:multiLevelType w:val="multilevel"/>
    <w:tmpl w:val="0000007E"/>
    <w:name w:val="WW8Num227"/>
    <w:lvl w:ilvl="0">
      <w:start w:val="1"/>
      <w:numFmt w:val="bullet"/>
      <w:lvlText w:val=""/>
      <w:lvlJc w:val="left"/>
      <w:pPr>
        <w:tabs>
          <w:tab w:val="num" w:pos="720"/>
        </w:tabs>
        <w:ind w:left="720" w:hanging="360"/>
      </w:pPr>
      <w:rPr>
        <w:rFonts w:ascii="Symbol" w:hAnsi="Symbol" w:cs="OpenSymbol"/>
        <w:sz w:val="20"/>
        <w:szCs w:val="20"/>
      </w:rPr>
    </w:lvl>
    <w:lvl w:ilvl="1">
      <w:start w:val="5"/>
      <w:numFmt w:val="decimal"/>
      <w:lvlText w:val="%1.%2"/>
      <w:lvlJc w:val="left"/>
      <w:pPr>
        <w:tabs>
          <w:tab w:val="num" w:pos="1080"/>
        </w:tabs>
        <w:ind w:left="1080" w:hanging="360"/>
      </w:pPr>
      <w:rPr>
        <w:rFonts w:ascii="OpenSymbol" w:hAnsi="OpenSymbol" w:cs="OpenSymbol"/>
        <w:sz w:val="20"/>
        <w:szCs w:val="20"/>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24" w15:restartNumberingAfterBreak="0">
    <w:nsid w:val="0000007F"/>
    <w:multiLevelType w:val="multilevel"/>
    <w:tmpl w:val="0000007F"/>
    <w:name w:val="WW8Num230"/>
    <w:lvl w:ilvl="0">
      <w:start w:val="1"/>
      <w:numFmt w:val="bullet"/>
      <w:lvlText w:val=""/>
      <w:lvlJc w:val="left"/>
      <w:pPr>
        <w:tabs>
          <w:tab w:val="num" w:pos="720"/>
        </w:tabs>
        <w:ind w:left="720" w:hanging="360"/>
      </w:pPr>
      <w:rPr>
        <w:rFonts w:ascii="Symbol" w:hAnsi="Symbol"/>
        <w:b/>
        <w:bCs/>
        <w:sz w:val="20"/>
        <w:szCs w:val="2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5" w15:restartNumberingAfterBreak="0">
    <w:nsid w:val="00000080"/>
    <w:multiLevelType w:val="multilevel"/>
    <w:tmpl w:val="00000080"/>
    <w:name w:val="WW8Num244"/>
    <w:lvl w:ilvl="0">
      <w:start w:val="1"/>
      <w:numFmt w:val="bullet"/>
      <w:lvlText w:val=""/>
      <w:lvlJc w:val="left"/>
      <w:pPr>
        <w:tabs>
          <w:tab w:val="num" w:pos="720"/>
        </w:tabs>
        <w:ind w:left="720" w:hanging="360"/>
      </w:pPr>
      <w:rPr>
        <w:rFonts w:ascii="Symbol" w:hAnsi="Symbol"/>
        <w:sz w:val="20"/>
        <w:szCs w:val="20"/>
      </w:rPr>
    </w:lvl>
    <w:lvl w:ilvl="1">
      <w:start w:val="1"/>
      <w:numFmt w:val="bullet"/>
      <w:lvlText w:val=""/>
      <w:lvlJc w:val="left"/>
      <w:pPr>
        <w:tabs>
          <w:tab w:val="num" w:pos="1080"/>
        </w:tabs>
        <w:ind w:left="1080" w:hanging="360"/>
      </w:pPr>
      <w:rPr>
        <w:rFonts w:ascii="Wingdings" w:hAnsi="Wingdings" w:cs="OpenSymbol"/>
        <w:sz w:val="20"/>
        <w:szCs w:val="20"/>
      </w:rPr>
    </w:lvl>
    <w:lvl w:ilvl="2">
      <w:start w:val="1"/>
      <w:numFmt w:val="bullet"/>
      <w:lvlText w:val=""/>
      <w:lvlJc w:val="left"/>
      <w:pPr>
        <w:tabs>
          <w:tab w:val="num" w:pos="1440"/>
        </w:tabs>
        <w:ind w:left="1440" w:hanging="360"/>
      </w:pPr>
      <w:rPr>
        <w:rFonts w:ascii="Wingdings" w:hAnsi="Wingdings" w:cs="OpenSymbol"/>
        <w:sz w:val="20"/>
        <w:szCs w:val="20"/>
      </w:rPr>
    </w:lvl>
    <w:lvl w:ilvl="3">
      <w:start w:val="1"/>
      <w:numFmt w:val="bullet"/>
      <w:lvlText w:val=""/>
      <w:lvlJc w:val="left"/>
      <w:pPr>
        <w:tabs>
          <w:tab w:val="num" w:pos="1800"/>
        </w:tabs>
        <w:ind w:left="1800" w:hanging="360"/>
      </w:pPr>
      <w:rPr>
        <w:rFonts w:ascii="Wingdings" w:hAnsi="Wingdings" w:cs="OpenSymbol"/>
        <w:sz w:val="20"/>
        <w:szCs w:val="20"/>
      </w:rPr>
    </w:lvl>
    <w:lvl w:ilvl="4">
      <w:start w:val="1"/>
      <w:numFmt w:val="bullet"/>
      <w:lvlText w:val=""/>
      <w:lvlJc w:val="left"/>
      <w:pPr>
        <w:tabs>
          <w:tab w:val="num" w:pos="2160"/>
        </w:tabs>
        <w:ind w:left="2160" w:hanging="360"/>
      </w:pPr>
      <w:rPr>
        <w:rFonts w:ascii="Wingdings" w:hAnsi="Wingdings" w:cs="OpenSymbol"/>
        <w:sz w:val="20"/>
        <w:szCs w:val="20"/>
      </w:rPr>
    </w:lvl>
    <w:lvl w:ilvl="5">
      <w:start w:val="1"/>
      <w:numFmt w:val="bullet"/>
      <w:lvlText w:val=""/>
      <w:lvlJc w:val="left"/>
      <w:pPr>
        <w:tabs>
          <w:tab w:val="num" w:pos="2520"/>
        </w:tabs>
        <w:ind w:left="2520" w:hanging="360"/>
      </w:pPr>
      <w:rPr>
        <w:rFonts w:ascii="Wingdings" w:hAnsi="Wingdings" w:cs="OpenSymbol"/>
        <w:sz w:val="20"/>
        <w:szCs w:val="20"/>
      </w:rPr>
    </w:lvl>
    <w:lvl w:ilvl="6">
      <w:start w:val="1"/>
      <w:numFmt w:val="bullet"/>
      <w:lvlText w:val=""/>
      <w:lvlJc w:val="left"/>
      <w:pPr>
        <w:tabs>
          <w:tab w:val="num" w:pos="2880"/>
        </w:tabs>
        <w:ind w:left="2880" w:hanging="360"/>
      </w:pPr>
      <w:rPr>
        <w:rFonts w:ascii="Wingdings" w:hAnsi="Wingdings" w:cs="OpenSymbol"/>
        <w:sz w:val="20"/>
        <w:szCs w:val="20"/>
      </w:rPr>
    </w:lvl>
    <w:lvl w:ilvl="7">
      <w:start w:val="1"/>
      <w:numFmt w:val="bullet"/>
      <w:lvlText w:val=""/>
      <w:lvlJc w:val="left"/>
      <w:pPr>
        <w:tabs>
          <w:tab w:val="num" w:pos="3240"/>
        </w:tabs>
        <w:ind w:left="3240" w:hanging="360"/>
      </w:pPr>
      <w:rPr>
        <w:rFonts w:ascii="Wingdings" w:hAnsi="Wingdings" w:cs="OpenSymbol"/>
        <w:sz w:val="20"/>
        <w:szCs w:val="20"/>
      </w:rPr>
    </w:lvl>
    <w:lvl w:ilvl="8">
      <w:start w:val="1"/>
      <w:numFmt w:val="bullet"/>
      <w:lvlText w:val=""/>
      <w:lvlJc w:val="left"/>
      <w:pPr>
        <w:tabs>
          <w:tab w:val="num" w:pos="3600"/>
        </w:tabs>
        <w:ind w:left="3600" w:hanging="360"/>
      </w:pPr>
      <w:rPr>
        <w:rFonts w:ascii="Wingdings" w:hAnsi="Wingdings" w:cs="OpenSymbol"/>
        <w:sz w:val="20"/>
        <w:szCs w:val="20"/>
      </w:rPr>
    </w:lvl>
  </w:abstractNum>
  <w:abstractNum w:abstractNumId="126" w15:restartNumberingAfterBreak="0">
    <w:nsid w:val="00000081"/>
    <w:multiLevelType w:val="singleLevel"/>
    <w:tmpl w:val="00000081"/>
    <w:name w:val="WW8Num250"/>
    <w:lvl w:ilvl="0">
      <w:start w:val="1"/>
      <w:numFmt w:val="decimal"/>
      <w:lvlText w:val="%1."/>
      <w:lvlJc w:val="left"/>
      <w:pPr>
        <w:tabs>
          <w:tab w:val="num" w:pos="0"/>
        </w:tabs>
        <w:ind w:left="720" w:hanging="360"/>
      </w:pPr>
    </w:lvl>
  </w:abstractNum>
  <w:abstractNum w:abstractNumId="127" w15:restartNumberingAfterBreak="0">
    <w:nsid w:val="00000082"/>
    <w:multiLevelType w:val="singleLevel"/>
    <w:tmpl w:val="00000082"/>
    <w:name w:val="WW8Num258"/>
    <w:lvl w:ilvl="0">
      <w:start w:val="1"/>
      <w:numFmt w:val="bullet"/>
      <w:lvlText w:val=""/>
      <w:lvlJc w:val="left"/>
      <w:pPr>
        <w:tabs>
          <w:tab w:val="num" w:pos="0"/>
        </w:tabs>
        <w:ind w:left="720" w:hanging="360"/>
      </w:pPr>
      <w:rPr>
        <w:rFonts w:ascii="Symbol" w:hAnsi="Symbol"/>
      </w:rPr>
    </w:lvl>
  </w:abstractNum>
  <w:abstractNum w:abstractNumId="128" w15:restartNumberingAfterBreak="0">
    <w:nsid w:val="00000083"/>
    <w:multiLevelType w:val="singleLevel"/>
    <w:tmpl w:val="00000083"/>
    <w:name w:val="WW8Num260"/>
    <w:lvl w:ilvl="0">
      <w:start w:val="1"/>
      <w:numFmt w:val="bullet"/>
      <w:lvlText w:val=""/>
      <w:lvlJc w:val="left"/>
      <w:pPr>
        <w:tabs>
          <w:tab w:val="num" w:pos="0"/>
        </w:tabs>
        <w:ind w:left="720" w:hanging="360"/>
      </w:pPr>
      <w:rPr>
        <w:rFonts w:ascii="Symbol" w:hAnsi="Symbol"/>
        <w:sz w:val="20"/>
        <w:szCs w:val="20"/>
      </w:rPr>
    </w:lvl>
  </w:abstractNum>
  <w:abstractNum w:abstractNumId="129" w15:restartNumberingAfterBreak="0">
    <w:nsid w:val="00000084"/>
    <w:multiLevelType w:val="singleLevel"/>
    <w:tmpl w:val="00000084"/>
    <w:name w:val="WW8Num261"/>
    <w:lvl w:ilvl="0">
      <w:start w:val="1"/>
      <w:numFmt w:val="bullet"/>
      <w:lvlText w:val=""/>
      <w:lvlJc w:val="left"/>
      <w:pPr>
        <w:tabs>
          <w:tab w:val="num" w:pos="0"/>
        </w:tabs>
        <w:ind w:left="720" w:hanging="360"/>
      </w:pPr>
      <w:rPr>
        <w:rFonts w:ascii="Symbol" w:hAnsi="Symbol"/>
        <w:sz w:val="20"/>
        <w:szCs w:val="20"/>
      </w:rPr>
    </w:lvl>
  </w:abstractNum>
  <w:abstractNum w:abstractNumId="130" w15:restartNumberingAfterBreak="0">
    <w:nsid w:val="00000085"/>
    <w:multiLevelType w:val="multilevel"/>
    <w:tmpl w:val="00000085"/>
    <w:name w:val="WW8Num262"/>
    <w:lvl w:ilvl="0">
      <w:start w:val="1"/>
      <w:numFmt w:val="bullet"/>
      <w:lvlText w:val=""/>
      <w:lvlJc w:val="left"/>
      <w:pPr>
        <w:tabs>
          <w:tab w:val="num" w:pos="720"/>
        </w:tabs>
        <w:ind w:left="720" w:hanging="360"/>
      </w:pPr>
      <w:rPr>
        <w:rFonts w:ascii="Symbol" w:hAnsi="Symbol"/>
      </w:rPr>
    </w:lvl>
    <w:lvl w:ilvl="1">
      <w:start w:val="5"/>
      <w:numFmt w:val="decimal"/>
      <w:lvlText w:val="%1.%2"/>
      <w:lvlJc w:val="left"/>
      <w:pPr>
        <w:tabs>
          <w:tab w:val="num" w:pos="1080"/>
        </w:tabs>
        <w:ind w:left="1080" w:hanging="360"/>
      </w:pPr>
      <w:rPr>
        <w:rFonts w:ascii="Courier New" w:hAnsi="Courier New" w:cs="Courier New"/>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31" w15:restartNumberingAfterBreak="0">
    <w:nsid w:val="00000086"/>
    <w:multiLevelType w:val="multilevel"/>
    <w:tmpl w:val="00000086"/>
    <w:name w:val="WW8Num26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Wingdings 2" w:hAnsi="Wingdings 2" w:cs="Courier New"/>
      </w:rPr>
    </w:lvl>
    <w:lvl w:ilvl="2">
      <w:start w:val="1"/>
      <w:numFmt w:val="bullet"/>
      <w:lvlText w:val=""/>
      <w:lvlJc w:val="left"/>
      <w:pPr>
        <w:tabs>
          <w:tab w:val="num" w:pos="1440"/>
        </w:tabs>
        <w:ind w:left="1440" w:hanging="360"/>
      </w:pPr>
      <w:rPr>
        <w:rFonts w:ascii="Wingdings 2" w:hAnsi="Wingdings 2" w:cs="Courier New"/>
      </w:rPr>
    </w:lvl>
    <w:lvl w:ilvl="3">
      <w:start w:val="1"/>
      <w:numFmt w:val="bullet"/>
      <w:lvlText w:val=""/>
      <w:lvlJc w:val="left"/>
      <w:pPr>
        <w:tabs>
          <w:tab w:val="num" w:pos="1800"/>
        </w:tabs>
        <w:ind w:left="1800" w:hanging="360"/>
      </w:pPr>
      <w:rPr>
        <w:rFonts w:ascii="Wingdings 2" w:hAnsi="Wingdings 2" w:cs="Courier New"/>
      </w:rPr>
    </w:lvl>
    <w:lvl w:ilvl="4">
      <w:start w:val="1"/>
      <w:numFmt w:val="bullet"/>
      <w:lvlText w:val=""/>
      <w:lvlJc w:val="left"/>
      <w:pPr>
        <w:tabs>
          <w:tab w:val="num" w:pos="2160"/>
        </w:tabs>
        <w:ind w:left="2160" w:hanging="360"/>
      </w:pPr>
      <w:rPr>
        <w:rFonts w:ascii="Wingdings 2" w:hAnsi="Wingdings 2" w:cs="Courier New"/>
      </w:rPr>
    </w:lvl>
    <w:lvl w:ilvl="5">
      <w:start w:val="1"/>
      <w:numFmt w:val="bullet"/>
      <w:lvlText w:val=""/>
      <w:lvlJc w:val="left"/>
      <w:pPr>
        <w:tabs>
          <w:tab w:val="num" w:pos="2520"/>
        </w:tabs>
        <w:ind w:left="2520" w:hanging="360"/>
      </w:pPr>
      <w:rPr>
        <w:rFonts w:ascii="Wingdings 2" w:hAnsi="Wingdings 2" w:cs="Courier New"/>
      </w:rPr>
    </w:lvl>
    <w:lvl w:ilvl="6">
      <w:start w:val="1"/>
      <w:numFmt w:val="bullet"/>
      <w:lvlText w:val=""/>
      <w:lvlJc w:val="left"/>
      <w:pPr>
        <w:tabs>
          <w:tab w:val="num" w:pos="2880"/>
        </w:tabs>
        <w:ind w:left="2880" w:hanging="360"/>
      </w:pPr>
      <w:rPr>
        <w:rFonts w:ascii="Wingdings 2" w:hAnsi="Wingdings 2" w:cs="Courier New"/>
      </w:rPr>
    </w:lvl>
    <w:lvl w:ilvl="7">
      <w:start w:val="1"/>
      <w:numFmt w:val="bullet"/>
      <w:lvlText w:val=""/>
      <w:lvlJc w:val="left"/>
      <w:pPr>
        <w:tabs>
          <w:tab w:val="num" w:pos="3240"/>
        </w:tabs>
        <w:ind w:left="3240" w:hanging="360"/>
      </w:pPr>
      <w:rPr>
        <w:rFonts w:ascii="Wingdings 2" w:hAnsi="Wingdings 2" w:cs="Courier New"/>
      </w:rPr>
    </w:lvl>
    <w:lvl w:ilvl="8">
      <w:start w:val="1"/>
      <w:numFmt w:val="bullet"/>
      <w:lvlText w:val=""/>
      <w:lvlJc w:val="left"/>
      <w:pPr>
        <w:tabs>
          <w:tab w:val="num" w:pos="3600"/>
        </w:tabs>
        <w:ind w:left="3600" w:hanging="360"/>
      </w:pPr>
      <w:rPr>
        <w:rFonts w:ascii="Wingdings 2" w:hAnsi="Wingdings 2" w:cs="Courier New"/>
      </w:rPr>
    </w:lvl>
  </w:abstractNum>
  <w:abstractNum w:abstractNumId="132" w15:restartNumberingAfterBreak="0">
    <w:nsid w:val="00000087"/>
    <w:multiLevelType w:val="singleLevel"/>
    <w:tmpl w:val="00000087"/>
    <w:name w:val="WW8Num265"/>
    <w:lvl w:ilvl="0">
      <w:start w:val="1"/>
      <w:numFmt w:val="bullet"/>
      <w:lvlText w:val=""/>
      <w:lvlJc w:val="left"/>
      <w:pPr>
        <w:tabs>
          <w:tab w:val="num" w:pos="0"/>
        </w:tabs>
        <w:ind w:left="720" w:hanging="360"/>
      </w:pPr>
      <w:rPr>
        <w:rFonts w:ascii="Symbol" w:hAnsi="Symbol"/>
      </w:rPr>
    </w:lvl>
  </w:abstractNum>
  <w:abstractNum w:abstractNumId="133" w15:restartNumberingAfterBreak="0">
    <w:nsid w:val="00000088"/>
    <w:multiLevelType w:val="singleLevel"/>
    <w:tmpl w:val="00000088"/>
    <w:name w:val="WW8Num268"/>
    <w:lvl w:ilvl="0">
      <w:start w:val="1"/>
      <w:numFmt w:val="bullet"/>
      <w:lvlText w:val=""/>
      <w:lvlJc w:val="left"/>
      <w:pPr>
        <w:tabs>
          <w:tab w:val="num" w:pos="0"/>
        </w:tabs>
        <w:ind w:left="720" w:hanging="360"/>
      </w:pPr>
      <w:rPr>
        <w:rFonts w:ascii="Symbol" w:hAnsi="Symbol"/>
        <w:sz w:val="20"/>
        <w:szCs w:val="20"/>
      </w:rPr>
    </w:lvl>
  </w:abstractNum>
  <w:abstractNum w:abstractNumId="134" w15:restartNumberingAfterBreak="0">
    <w:nsid w:val="00000089"/>
    <w:multiLevelType w:val="multilevel"/>
    <w:tmpl w:val="00000089"/>
    <w:name w:val="WW8Num273"/>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rPr>
        <w:rFonts w:ascii="Arial" w:eastAsia="Andale Sans UI" w:hAnsi="Arial" w:cs="Arial"/>
      </w:rPr>
    </w:lvl>
    <w:lvl w:ilvl="2">
      <w:start w:val="1"/>
      <w:numFmt w:val="decimal"/>
      <w:lvlText w:val="%3."/>
      <w:lvlJc w:val="left"/>
      <w:pPr>
        <w:tabs>
          <w:tab w:val="num" w:pos="1440"/>
        </w:tabs>
        <w:ind w:left="1440" w:hanging="360"/>
      </w:pPr>
      <w:rPr>
        <w:rFonts w:ascii="Arial" w:eastAsia="Andale Sans UI" w:hAnsi="Arial" w:cs="Arial"/>
      </w:rPr>
    </w:lvl>
    <w:lvl w:ilvl="3">
      <w:start w:val="1"/>
      <w:numFmt w:val="decimal"/>
      <w:lvlText w:val="%4."/>
      <w:lvlJc w:val="left"/>
      <w:pPr>
        <w:tabs>
          <w:tab w:val="num" w:pos="1800"/>
        </w:tabs>
        <w:ind w:left="1800" w:hanging="360"/>
      </w:pPr>
      <w:rPr>
        <w:rFonts w:ascii="Arial" w:eastAsia="Andale Sans UI" w:hAnsi="Arial" w:cs="Arial"/>
      </w:rPr>
    </w:lvl>
    <w:lvl w:ilvl="4">
      <w:start w:val="1"/>
      <w:numFmt w:val="decimal"/>
      <w:lvlText w:val="%5."/>
      <w:lvlJc w:val="left"/>
      <w:pPr>
        <w:tabs>
          <w:tab w:val="num" w:pos="2160"/>
        </w:tabs>
        <w:ind w:left="2160" w:hanging="360"/>
      </w:pPr>
      <w:rPr>
        <w:rFonts w:ascii="Arial" w:eastAsia="Andale Sans UI" w:hAnsi="Arial" w:cs="Arial"/>
      </w:rPr>
    </w:lvl>
    <w:lvl w:ilvl="5">
      <w:start w:val="1"/>
      <w:numFmt w:val="decimal"/>
      <w:lvlText w:val="%6."/>
      <w:lvlJc w:val="left"/>
      <w:pPr>
        <w:tabs>
          <w:tab w:val="num" w:pos="2520"/>
        </w:tabs>
        <w:ind w:left="2520" w:hanging="360"/>
      </w:pPr>
      <w:rPr>
        <w:rFonts w:ascii="Arial" w:eastAsia="Andale Sans UI" w:hAnsi="Arial" w:cs="Arial"/>
      </w:rPr>
    </w:lvl>
    <w:lvl w:ilvl="6">
      <w:start w:val="1"/>
      <w:numFmt w:val="decimal"/>
      <w:lvlText w:val="%7."/>
      <w:lvlJc w:val="left"/>
      <w:pPr>
        <w:tabs>
          <w:tab w:val="num" w:pos="2880"/>
        </w:tabs>
        <w:ind w:left="2880" w:hanging="360"/>
      </w:pPr>
      <w:rPr>
        <w:rFonts w:ascii="Arial" w:eastAsia="Andale Sans UI" w:hAnsi="Arial" w:cs="Arial"/>
      </w:rPr>
    </w:lvl>
    <w:lvl w:ilvl="7">
      <w:start w:val="1"/>
      <w:numFmt w:val="decimal"/>
      <w:lvlText w:val="%8."/>
      <w:lvlJc w:val="left"/>
      <w:pPr>
        <w:tabs>
          <w:tab w:val="num" w:pos="3240"/>
        </w:tabs>
        <w:ind w:left="3240" w:hanging="360"/>
      </w:pPr>
      <w:rPr>
        <w:rFonts w:ascii="Arial" w:eastAsia="Andale Sans UI" w:hAnsi="Arial" w:cs="Arial"/>
      </w:rPr>
    </w:lvl>
    <w:lvl w:ilvl="8">
      <w:start w:val="1"/>
      <w:numFmt w:val="decimal"/>
      <w:lvlText w:val="%9."/>
      <w:lvlJc w:val="left"/>
      <w:pPr>
        <w:tabs>
          <w:tab w:val="num" w:pos="3600"/>
        </w:tabs>
        <w:ind w:left="3600" w:hanging="360"/>
      </w:pPr>
      <w:rPr>
        <w:rFonts w:ascii="Arial" w:eastAsia="Andale Sans UI" w:hAnsi="Arial" w:cs="Arial"/>
      </w:rPr>
    </w:lvl>
  </w:abstractNum>
  <w:abstractNum w:abstractNumId="135" w15:restartNumberingAfterBreak="0">
    <w:nsid w:val="0000008A"/>
    <w:multiLevelType w:val="multilevel"/>
    <w:tmpl w:val="0000008A"/>
    <w:name w:val="WW8Num27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36" w15:restartNumberingAfterBreak="0">
    <w:nsid w:val="00000090"/>
    <w:multiLevelType w:val="singleLevel"/>
    <w:tmpl w:val="00000090"/>
    <w:name w:val="WW8Num272"/>
    <w:lvl w:ilvl="0">
      <w:start w:val="1"/>
      <w:numFmt w:val="bullet"/>
      <w:lvlText w:val=""/>
      <w:lvlJc w:val="left"/>
      <w:pPr>
        <w:tabs>
          <w:tab w:val="num" w:pos="0"/>
        </w:tabs>
        <w:ind w:left="720" w:hanging="360"/>
      </w:pPr>
      <w:rPr>
        <w:rFonts w:ascii="Symbol" w:hAnsi="Symbol"/>
      </w:rPr>
    </w:lvl>
  </w:abstractNum>
  <w:abstractNum w:abstractNumId="137" w15:restartNumberingAfterBreak="0">
    <w:nsid w:val="00000093"/>
    <w:multiLevelType w:val="singleLevel"/>
    <w:tmpl w:val="00000093"/>
    <w:name w:val="WW8Num275"/>
    <w:lvl w:ilvl="0">
      <w:start w:val="1"/>
      <w:numFmt w:val="bullet"/>
      <w:lvlText w:val=""/>
      <w:lvlJc w:val="left"/>
      <w:pPr>
        <w:tabs>
          <w:tab w:val="num" w:pos="0"/>
        </w:tabs>
        <w:ind w:left="720" w:hanging="360"/>
      </w:pPr>
      <w:rPr>
        <w:rFonts w:ascii="Symbol" w:hAnsi="Symbol"/>
      </w:rPr>
    </w:lvl>
  </w:abstractNum>
  <w:abstractNum w:abstractNumId="138" w15:restartNumberingAfterBreak="0">
    <w:nsid w:val="00000094"/>
    <w:multiLevelType w:val="singleLevel"/>
    <w:tmpl w:val="00000094"/>
    <w:name w:val="WW8Num276"/>
    <w:lvl w:ilvl="0">
      <w:start w:val="1"/>
      <w:numFmt w:val="bullet"/>
      <w:lvlText w:val=""/>
      <w:lvlJc w:val="left"/>
      <w:pPr>
        <w:tabs>
          <w:tab w:val="num" w:pos="0"/>
        </w:tabs>
        <w:ind w:left="720" w:hanging="360"/>
      </w:pPr>
      <w:rPr>
        <w:rFonts w:ascii="Symbol" w:hAnsi="Symbol"/>
      </w:rPr>
    </w:lvl>
  </w:abstractNum>
  <w:abstractNum w:abstractNumId="139" w15:restartNumberingAfterBreak="0">
    <w:nsid w:val="0000009C"/>
    <w:multiLevelType w:val="singleLevel"/>
    <w:tmpl w:val="0000009C"/>
    <w:name w:val="WW8Num284"/>
    <w:lvl w:ilvl="0">
      <w:start w:val="1"/>
      <w:numFmt w:val="bullet"/>
      <w:lvlText w:val=""/>
      <w:lvlJc w:val="left"/>
      <w:pPr>
        <w:tabs>
          <w:tab w:val="num" w:pos="0"/>
        </w:tabs>
        <w:ind w:left="720" w:hanging="360"/>
      </w:pPr>
      <w:rPr>
        <w:rFonts w:ascii="Symbol" w:hAnsi="Symbol"/>
      </w:rPr>
    </w:lvl>
  </w:abstractNum>
  <w:abstractNum w:abstractNumId="140" w15:restartNumberingAfterBreak="0">
    <w:nsid w:val="0000009D"/>
    <w:multiLevelType w:val="singleLevel"/>
    <w:tmpl w:val="0000009D"/>
    <w:name w:val="WW8Num285"/>
    <w:lvl w:ilvl="0">
      <w:start w:val="1"/>
      <w:numFmt w:val="bullet"/>
      <w:lvlText w:val=""/>
      <w:lvlJc w:val="left"/>
      <w:pPr>
        <w:tabs>
          <w:tab w:val="num" w:pos="0"/>
        </w:tabs>
        <w:ind w:left="720" w:hanging="360"/>
      </w:pPr>
      <w:rPr>
        <w:rFonts w:ascii="Symbol" w:hAnsi="Symbol"/>
      </w:rPr>
    </w:lvl>
  </w:abstractNum>
  <w:abstractNum w:abstractNumId="141" w15:restartNumberingAfterBreak="0">
    <w:nsid w:val="000000A1"/>
    <w:multiLevelType w:val="singleLevel"/>
    <w:tmpl w:val="000000A1"/>
    <w:name w:val="WW8Num289"/>
    <w:lvl w:ilvl="0">
      <w:start w:val="1"/>
      <w:numFmt w:val="bullet"/>
      <w:lvlText w:val=""/>
      <w:lvlJc w:val="left"/>
      <w:pPr>
        <w:tabs>
          <w:tab w:val="num" w:pos="0"/>
        </w:tabs>
        <w:ind w:left="720" w:hanging="360"/>
      </w:pPr>
      <w:rPr>
        <w:rFonts w:ascii="Symbol" w:hAnsi="Symbol"/>
      </w:rPr>
    </w:lvl>
  </w:abstractNum>
  <w:abstractNum w:abstractNumId="142" w15:restartNumberingAfterBreak="0">
    <w:nsid w:val="000000A8"/>
    <w:multiLevelType w:val="singleLevel"/>
    <w:tmpl w:val="000000A8"/>
    <w:name w:val="WW8Num296"/>
    <w:lvl w:ilvl="0">
      <w:start w:val="1"/>
      <w:numFmt w:val="bullet"/>
      <w:lvlText w:val=""/>
      <w:lvlJc w:val="left"/>
      <w:pPr>
        <w:tabs>
          <w:tab w:val="num" w:pos="0"/>
        </w:tabs>
        <w:ind w:left="720" w:hanging="360"/>
      </w:pPr>
      <w:rPr>
        <w:rFonts w:ascii="Symbol" w:hAnsi="Symbol"/>
      </w:rPr>
    </w:lvl>
  </w:abstractNum>
  <w:abstractNum w:abstractNumId="143" w15:restartNumberingAfterBreak="0">
    <w:nsid w:val="000000AA"/>
    <w:multiLevelType w:val="multilevel"/>
    <w:tmpl w:val="000000AA"/>
    <w:name w:val="WW8Num29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4" w15:restartNumberingAfterBreak="0">
    <w:nsid w:val="000000B0"/>
    <w:multiLevelType w:val="multilevel"/>
    <w:tmpl w:val="000000B0"/>
    <w:name w:val="WW8Num304"/>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5" w15:restartNumberingAfterBreak="0">
    <w:nsid w:val="000000B1"/>
    <w:multiLevelType w:val="singleLevel"/>
    <w:tmpl w:val="000000B1"/>
    <w:name w:val="WW8Num305"/>
    <w:lvl w:ilvl="0">
      <w:start w:val="1"/>
      <w:numFmt w:val="bullet"/>
      <w:lvlText w:val=""/>
      <w:lvlJc w:val="left"/>
      <w:pPr>
        <w:tabs>
          <w:tab w:val="num" w:pos="0"/>
        </w:tabs>
        <w:ind w:left="720" w:hanging="360"/>
      </w:pPr>
      <w:rPr>
        <w:rFonts w:ascii="Symbol" w:hAnsi="Symbol"/>
      </w:rPr>
    </w:lvl>
  </w:abstractNum>
  <w:abstractNum w:abstractNumId="146" w15:restartNumberingAfterBreak="0">
    <w:nsid w:val="000000B5"/>
    <w:multiLevelType w:val="singleLevel"/>
    <w:tmpl w:val="000000B5"/>
    <w:name w:val="WW8Num309"/>
    <w:lvl w:ilvl="0">
      <w:start w:val="1"/>
      <w:numFmt w:val="bullet"/>
      <w:lvlText w:val=""/>
      <w:lvlJc w:val="left"/>
      <w:pPr>
        <w:tabs>
          <w:tab w:val="num" w:pos="0"/>
        </w:tabs>
        <w:ind w:left="720" w:hanging="360"/>
      </w:pPr>
      <w:rPr>
        <w:rFonts w:ascii="Symbol" w:hAnsi="Symbol"/>
      </w:rPr>
    </w:lvl>
  </w:abstractNum>
  <w:abstractNum w:abstractNumId="147" w15:restartNumberingAfterBreak="0">
    <w:nsid w:val="000000BA"/>
    <w:multiLevelType w:val="multilevel"/>
    <w:tmpl w:val="000000BA"/>
    <w:lvl w:ilvl="0">
      <w:start w:val="1"/>
      <w:numFmt w:val="decimal"/>
      <w:lvlText w:val="%1."/>
      <w:lvlJc w:val="left"/>
      <w:pPr>
        <w:tabs>
          <w:tab w:val="num" w:pos="720"/>
        </w:tabs>
        <w:ind w:left="720" w:hanging="360"/>
      </w:pPr>
      <w:rPr>
        <w:rFonts w:ascii="Arial" w:hAnsi="Arial"/>
        <w:b w:val="0"/>
        <w:bCs w:val="0"/>
        <w:sz w:val="20"/>
        <w:szCs w:val="20"/>
      </w:rPr>
    </w:lvl>
    <w:lvl w:ilvl="1">
      <w:start w:val="1"/>
      <w:numFmt w:val="decimal"/>
      <w:lvlText w:val="%2."/>
      <w:lvlJc w:val="left"/>
      <w:pPr>
        <w:tabs>
          <w:tab w:val="num" w:pos="1080"/>
        </w:tabs>
        <w:ind w:left="1080" w:hanging="360"/>
      </w:pPr>
      <w:rPr>
        <w:rFonts w:ascii="Arial" w:hAnsi="Arial"/>
        <w:b w:val="0"/>
        <w:bCs w:val="0"/>
        <w:sz w:val="20"/>
        <w:szCs w:val="20"/>
      </w:rPr>
    </w:lvl>
    <w:lvl w:ilvl="2">
      <w:start w:val="1"/>
      <w:numFmt w:val="decimal"/>
      <w:lvlText w:val="%3."/>
      <w:lvlJc w:val="left"/>
      <w:pPr>
        <w:tabs>
          <w:tab w:val="num" w:pos="1440"/>
        </w:tabs>
        <w:ind w:left="1440" w:hanging="360"/>
      </w:pPr>
      <w:rPr>
        <w:rFonts w:ascii="Arial" w:hAnsi="Arial"/>
        <w:b w:val="0"/>
        <w:bCs w:val="0"/>
        <w:sz w:val="20"/>
        <w:szCs w:val="20"/>
      </w:rPr>
    </w:lvl>
    <w:lvl w:ilvl="3">
      <w:start w:val="1"/>
      <w:numFmt w:val="decimal"/>
      <w:lvlText w:val="%4."/>
      <w:lvlJc w:val="left"/>
      <w:pPr>
        <w:tabs>
          <w:tab w:val="num" w:pos="1800"/>
        </w:tabs>
        <w:ind w:left="1800" w:hanging="360"/>
      </w:pPr>
      <w:rPr>
        <w:rFonts w:ascii="Arial" w:hAnsi="Arial"/>
        <w:b w:val="0"/>
        <w:bCs w:val="0"/>
        <w:sz w:val="20"/>
        <w:szCs w:val="20"/>
      </w:rPr>
    </w:lvl>
    <w:lvl w:ilvl="4">
      <w:start w:val="1"/>
      <w:numFmt w:val="decimal"/>
      <w:lvlText w:val="%5."/>
      <w:lvlJc w:val="left"/>
      <w:pPr>
        <w:tabs>
          <w:tab w:val="num" w:pos="2160"/>
        </w:tabs>
        <w:ind w:left="2160" w:hanging="360"/>
      </w:pPr>
      <w:rPr>
        <w:rFonts w:ascii="Arial" w:hAnsi="Arial"/>
        <w:b w:val="0"/>
        <w:bCs w:val="0"/>
        <w:sz w:val="20"/>
        <w:szCs w:val="20"/>
      </w:rPr>
    </w:lvl>
    <w:lvl w:ilvl="5">
      <w:start w:val="1"/>
      <w:numFmt w:val="decimal"/>
      <w:lvlText w:val="%6."/>
      <w:lvlJc w:val="left"/>
      <w:pPr>
        <w:tabs>
          <w:tab w:val="num" w:pos="2520"/>
        </w:tabs>
        <w:ind w:left="2520" w:hanging="360"/>
      </w:pPr>
      <w:rPr>
        <w:rFonts w:ascii="Arial" w:hAnsi="Arial"/>
        <w:b w:val="0"/>
        <w:bCs w:val="0"/>
        <w:sz w:val="20"/>
        <w:szCs w:val="20"/>
      </w:rPr>
    </w:lvl>
    <w:lvl w:ilvl="6">
      <w:start w:val="1"/>
      <w:numFmt w:val="decimal"/>
      <w:lvlText w:val="%7."/>
      <w:lvlJc w:val="left"/>
      <w:pPr>
        <w:tabs>
          <w:tab w:val="num" w:pos="2880"/>
        </w:tabs>
        <w:ind w:left="2880" w:hanging="360"/>
      </w:pPr>
      <w:rPr>
        <w:rFonts w:ascii="Arial" w:hAnsi="Arial"/>
        <w:b w:val="0"/>
        <w:bCs w:val="0"/>
        <w:sz w:val="20"/>
        <w:szCs w:val="20"/>
      </w:rPr>
    </w:lvl>
    <w:lvl w:ilvl="7">
      <w:start w:val="1"/>
      <w:numFmt w:val="decimal"/>
      <w:lvlText w:val="%8."/>
      <w:lvlJc w:val="left"/>
      <w:pPr>
        <w:tabs>
          <w:tab w:val="num" w:pos="3240"/>
        </w:tabs>
        <w:ind w:left="3240" w:hanging="360"/>
      </w:pPr>
      <w:rPr>
        <w:rFonts w:ascii="Arial" w:hAnsi="Arial"/>
        <w:b w:val="0"/>
        <w:bCs w:val="0"/>
        <w:sz w:val="20"/>
        <w:szCs w:val="20"/>
      </w:rPr>
    </w:lvl>
    <w:lvl w:ilvl="8">
      <w:start w:val="1"/>
      <w:numFmt w:val="decimal"/>
      <w:lvlText w:val="%9."/>
      <w:lvlJc w:val="left"/>
      <w:pPr>
        <w:tabs>
          <w:tab w:val="num" w:pos="3600"/>
        </w:tabs>
        <w:ind w:left="3600" w:hanging="360"/>
      </w:pPr>
      <w:rPr>
        <w:rFonts w:ascii="Arial" w:hAnsi="Arial"/>
        <w:b w:val="0"/>
        <w:bCs w:val="0"/>
        <w:sz w:val="20"/>
        <w:szCs w:val="20"/>
      </w:rPr>
    </w:lvl>
  </w:abstractNum>
  <w:abstractNum w:abstractNumId="148" w15:restartNumberingAfterBreak="0">
    <w:nsid w:val="000000BB"/>
    <w:multiLevelType w:val="singleLevel"/>
    <w:tmpl w:val="000000BB"/>
    <w:name w:val="WW8Num315"/>
    <w:lvl w:ilvl="0">
      <w:start w:val="1"/>
      <w:numFmt w:val="bullet"/>
      <w:lvlText w:val=""/>
      <w:lvlJc w:val="left"/>
      <w:pPr>
        <w:tabs>
          <w:tab w:val="num" w:pos="0"/>
        </w:tabs>
        <w:ind w:left="720" w:hanging="360"/>
      </w:pPr>
      <w:rPr>
        <w:rFonts w:ascii="Symbol" w:hAnsi="Symbol"/>
      </w:rPr>
    </w:lvl>
  </w:abstractNum>
  <w:abstractNum w:abstractNumId="149" w15:restartNumberingAfterBreak="0">
    <w:nsid w:val="000000BF"/>
    <w:multiLevelType w:val="singleLevel"/>
    <w:tmpl w:val="000000BF"/>
    <w:name w:val="WW8Num319"/>
    <w:lvl w:ilvl="0">
      <w:start w:val="1"/>
      <w:numFmt w:val="bullet"/>
      <w:lvlText w:val=""/>
      <w:lvlJc w:val="left"/>
      <w:pPr>
        <w:tabs>
          <w:tab w:val="num" w:pos="0"/>
        </w:tabs>
        <w:ind w:left="720" w:hanging="360"/>
      </w:pPr>
      <w:rPr>
        <w:rFonts w:ascii="Symbol" w:hAnsi="Symbol"/>
      </w:rPr>
    </w:lvl>
  </w:abstractNum>
  <w:abstractNum w:abstractNumId="150" w15:restartNumberingAfterBreak="0">
    <w:nsid w:val="000000C2"/>
    <w:multiLevelType w:val="singleLevel"/>
    <w:tmpl w:val="000000C2"/>
    <w:name w:val="WW8Num322"/>
    <w:lvl w:ilvl="0">
      <w:start w:val="1"/>
      <w:numFmt w:val="bullet"/>
      <w:lvlText w:val=""/>
      <w:lvlJc w:val="left"/>
      <w:pPr>
        <w:tabs>
          <w:tab w:val="num" w:pos="0"/>
        </w:tabs>
        <w:ind w:left="720" w:hanging="360"/>
      </w:pPr>
      <w:rPr>
        <w:rFonts w:ascii="Symbol" w:hAnsi="Symbol"/>
      </w:rPr>
    </w:lvl>
  </w:abstractNum>
  <w:abstractNum w:abstractNumId="151" w15:restartNumberingAfterBreak="0">
    <w:nsid w:val="000000C3"/>
    <w:multiLevelType w:val="singleLevel"/>
    <w:tmpl w:val="000000C3"/>
    <w:name w:val="WW8Num323"/>
    <w:lvl w:ilvl="0">
      <w:start w:val="1"/>
      <w:numFmt w:val="bullet"/>
      <w:lvlText w:val=""/>
      <w:lvlJc w:val="left"/>
      <w:pPr>
        <w:tabs>
          <w:tab w:val="num" w:pos="0"/>
        </w:tabs>
        <w:ind w:left="720" w:hanging="360"/>
      </w:pPr>
      <w:rPr>
        <w:rFonts w:ascii="Symbol" w:hAnsi="Symbol"/>
      </w:rPr>
    </w:lvl>
  </w:abstractNum>
  <w:abstractNum w:abstractNumId="152" w15:restartNumberingAfterBreak="0">
    <w:nsid w:val="000000C4"/>
    <w:multiLevelType w:val="multilevel"/>
    <w:tmpl w:val="000000C4"/>
    <w:name w:val="WW8Num324"/>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53" w15:restartNumberingAfterBreak="0">
    <w:nsid w:val="000000CB"/>
    <w:multiLevelType w:val="multilevel"/>
    <w:tmpl w:val="000000CB"/>
    <w:name w:val="WW8Num331"/>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4" w15:restartNumberingAfterBreak="0">
    <w:nsid w:val="000000CD"/>
    <w:multiLevelType w:val="singleLevel"/>
    <w:tmpl w:val="000000CD"/>
    <w:name w:val="WW8Num333"/>
    <w:lvl w:ilvl="0">
      <w:start w:val="1"/>
      <w:numFmt w:val="bullet"/>
      <w:lvlText w:val=""/>
      <w:lvlJc w:val="left"/>
      <w:pPr>
        <w:tabs>
          <w:tab w:val="num" w:pos="0"/>
        </w:tabs>
        <w:ind w:left="720" w:hanging="360"/>
      </w:pPr>
      <w:rPr>
        <w:rFonts w:ascii="Symbol" w:hAnsi="Symbol"/>
      </w:rPr>
    </w:lvl>
  </w:abstractNum>
  <w:abstractNum w:abstractNumId="155" w15:restartNumberingAfterBreak="0">
    <w:nsid w:val="000000CE"/>
    <w:multiLevelType w:val="singleLevel"/>
    <w:tmpl w:val="000000CE"/>
    <w:name w:val="WW8Num334"/>
    <w:lvl w:ilvl="0">
      <w:start w:val="1"/>
      <w:numFmt w:val="bullet"/>
      <w:lvlText w:val=""/>
      <w:lvlJc w:val="left"/>
      <w:pPr>
        <w:tabs>
          <w:tab w:val="num" w:pos="0"/>
        </w:tabs>
        <w:ind w:left="720" w:hanging="360"/>
      </w:pPr>
      <w:rPr>
        <w:rFonts w:ascii="Symbol" w:hAnsi="Symbol"/>
      </w:rPr>
    </w:lvl>
  </w:abstractNum>
  <w:abstractNum w:abstractNumId="156" w15:restartNumberingAfterBreak="0">
    <w:nsid w:val="045447FE"/>
    <w:multiLevelType w:val="hybridMultilevel"/>
    <w:tmpl w:val="3D3CAED6"/>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7" w15:restartNumberingAfterBreak="0">
    <w:nsid w:val="04E5035F"/>
    <w:multiLevelType w:val="hybridMultilevel"/>
    <w:tmpl w:val="ED0EBE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8" w15:restartNumberingAfterBreak="0">
    <w:nsid w:val="05A70EA9"/>
    <w:multiLevelType w:val="hybridMultilevel"/>
    <w:tmpl w:val="23A4AE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062D1D16"/>
    <w:multiLevelType w:val="hybridMultilevel"/>
    <w:tmpl w:val="F63ACC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07DC4615"/>
    <w:multiLevelType w:val="multilevel"/>
    <w:tmpl w:val="00000055"/>
    <w:lvl w:ilvl="0">
      <w:start w:val="1"/>
      <w:numFmt w:val="lowerLetter"/>
      <w:lvlText w:val="%1)"/>
      <w:lvlJc w:val="left"/>
      <w:pPr>
        <w:tabs>
          <w:tab w:val="num" w:pos="720"/>
        </w:tabs>
        <w:ind w:left="720" w:hanging="360"/>
      </w:p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161" w15:restartNumberingAfterBreak="0">
    <w:nsid w:val="087237E8"/>
    <w:multiLevelType w:val="hybridMultilevel"/>
    <w:tmpl w:val="ED0EB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09222055"/>
    <w:multiLevelType w:val="hybridMultilevel"/>
    <w:tmpl w:val="40A6B0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09A07DEA"/>
    <w:multiLevelType w:val="hybridMultilevel"/>
    <w:tmpl w:val="9B34AB1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0AE529D4"/>
    <w:multiLevelType w:val="hybridMultilevel"/>
    <w:tmpl w:val="DE6096D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65" w15:restartNumberingAfterBreak="0">
    <w:nsid w:val="0BD229BA"/>
    <w:multiLevelType w:val="hybridMultilevel"/>
    <w:tmpl w:val="DFA66430"/>
    <w:lvl w:ilvl="0" w:tplc="0000001F">
      <w:start w:val="1"/>
      <w:numFmt w:val="bullet"/>
      <w:lvlText w:val=""/>
      <w:lvlJc w:val="left"/>
      <w:pPr>
        <w:ind w:left="720" w:hanging="360"/>
      </w:pPr>
      <w:rPr>
        <w:rFonts w:ascii="Symbol" w:hAnsi="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0CEC7B6D"/>
    <w:multiLevelType w:val="hybridMultilevel"/>
    <w:tmpl w:val="CF98A8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0DB217A4"/>
    <w:multiLevelType w:val="multilevel"/>
    <w:tmpl w:val="6CF21DDE"/>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8" w15:restartNumberingAfterBreak="0">
    <w:nsid w:val="0F2C2AC8"/>
    <w:multiLevelType w:val="hybridMultilevel"/>
    <w:tmpl w:val="FEA814FC"/>
    <w:lvl w:ilvl="0" w:tplc="0000001F">
      <w:start w:val="1"/>
      <w:numFmt w:val="bullet"/>
      <w:lvlText w:val=""/>
      <w:lvlJc w:val="left"/>
      <w:pPr>
        <w:ind w:left="720" w:hanging="360"/>
      </w:pPr>
      <w:rPr>
        <w:rFonts w:ascii="Symbol" w:hAnsi="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10BF1525"/>
    <w:multiLevelType w:val="multilevel"/>
    <w:tmpl w:val="32FA2116"/>
    <w:lvl w:ilvl="0">
      <w:start w:val="1"/>
      <w:numFmt w:val="decimal"/>
      <w:pStyle w:val="Nag1"/>
      <w:lvlText w:val="%1."/>
      <w:lvlJc w:val="left"/>
      <w:pPr>
        <w:ind w:left="360" w:hanging="360"/>
      </w:pPr>
      <w:rPr>
        <w:b w:val="0"/>
        <w:bCs w:val="0"/>
        <w:i w:val="0"/>
        <w:iCs w:val="0"/>
        <w:caps w:val="0"/>
        <w:smallCaps w:val="0"/>
        <w:strike w:val="0"/>
        <w:dstrike w:val="0"/>
        <w:noProof w:val="0"/>
        <w:vanish w:val="0"/>
        <w:color w:val="002060"/>
        <w:spacing w:val="0"/>
        <w:kern w:val="0"/>
        <w:position w:val="0"/>
        <w:sz w:val="32"/>
        <w:szCs w:val="32"/>
        <w:u w:val="none"/>
        <w:effect w:val="none"/>
        <w:vertAlign w:val="baseline"/>
        <w:em w:val="none"/>
        <w:specVanish w:val="0"/>
      </w:rPr>
    </w:lvl>
    <w:lvl w:ilvl="1">
      <w:start w:val="1"/>
      <w:numFmt w:val="decimal"/>
      <w:lvlText w:val="%1.%2."/>
      <w:lvlJc w:val="left"/>
      <w:pPr>
        <w:ind w:left="432" w:hanging="432"/>
      </w:pPr>
      <w:rPr>
        <w:b w:val="0"/>
        <w:color w:val="auto"/>
        <w:vertAlign w:val="baseli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0" w15:restartNumberingAfterBreak="0">
    <w:nsid w:val="1100539E"/>
    <w:multiLevelType w:val="hybridMultilevel"/>
    <w:tmpl w:val="C1E032EE"/>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71" w15:restartNumberingAfterBreak="0">
    <w:nsid w:val="126193CB"/>
    <w:multiLevelType w:val="hybridMultilevel"/>
    <w:tmpl w:val="84F80A5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2" w15:restartNumberingAfterBreak="0">
    <w:nsid w:val="12F0410C"/>
    <w:multiLevelType w:val="hybridMultilevel"/>
    <w:tmpl w:val="45F428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1989450D"/>
    <w:multiLevelType w:val="hybridMultilevel"/>
    <w:tmpl w:val="A740C80A"/>
    <w:lvl w:ilvl="0" w:tplc="0000001F">
      <w:start w:val="1"/>
      <w:numFmt w:val="bullet"/>
      <w:lvlText w:val=""/>
      <w:lvlJc w:val="left"/>
      <w:pPr>
        <w:ind w:left="720" w:hanging="360"/>
      </w:pPr>
      <w:rPr>
        <w:rFonts w:ascii="Symbol" w:hAnsi="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1ACC2913"/>
    <w:multiLevelType w:val="hybridMultilevel"/>
    <w:tmpl w:val="15467E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15:restartNumberingAfterBreak="0">
    <w:nsid w:val="1EAF4A11"/>
    <w:multiLevelType w:val="hybridMultilevel"/>
    <w:tmpl w:val="69F8E7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24587E33"/>
    <w:multiLevelType w:val="hybridMultilevel"/>
    <w:tmpl w:val="6C6254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252E14FB"/>
    <w:multiLevelType w:val="hybridMultilevel"/>
    <w:tmpl w:val="45FE792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27E834D8"/>
    <w:multiLevelType w:val="hybridMultilevel"/>
    <w:tmpl w:val="039E28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2812686B"/>
    <w:multiLevelType w:val="hybridMultilevel"/>
    <w:tmpl w:val="4C6AD6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293F206A"/>
    <w:multiLevelType w:val="multilevel"/>
    <w:tmpl w:val="908A6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2AC514AD"/>
    <w:multiLevelType w:val="hybridMultilevel"/>
    <w:tmpl w:val="AFF0F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15:restartNumberingAfterBreak="0">
    <w:nsid w:val="2AF8170D"/>
    <w:multiLevelType w:val="hybridMultilevel"/>
    <w:tmpl w:val="1610A8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2B1044A5"/>
    <w:multiLevelType w:val="hybridMultilevel"/>
    <w:tmpl w:val="66E263E0"/>
    <w:lvl w:ilvl="0" w:tplc="C436FC58">
      <w:start w:val="1"/>
      <w:numFmt w:val="bullet"/>
      <w:lvlText w:val="‒"/>
      <w:lvlJc w:val="left"/>
      <w:pPr>
        <w:ind w:left="720" w:hanging="360"/>
      </w:pPr>
      <w:rPr>
        <w:rFonts w:ascii="DejaVu Sans Condensed" w:hAnsi="DejaVu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2D55619B"/>
    <w:multiLevelType w:val="hybridMultilevel"/>
    <w:tmpl w:val="799CD4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2D857BF8"/>
    <w:multiLevelType w:val="hybridMultilevel"/>
    <w:tmpl w:val="5CE0987E"/>
    <w:lvl w:ilvl="0" w:tplc="0000001F">
      <w:start w:val="1"/>
      <w:numFmt w:val="bullet"/>
      <w:lvlText w:val=""/>
      <w:lvlJc w:val="left"/>
      <w:pPr>
        <w:ind w:left="720" w:hanging="360"/>
      </w:pPr>
      <w:rPr>
        <w:rFonts w:ascii="Symbol" w:hAnsi="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2F40634D"/>
    <w:multiLevelType w:val="hybridMultilevel"/>
    <w:tmpl w:val="A29E22E0"/>
    <w:lvl w:ilvl="0" w:tplc="0000001F">
      <w:start w:val="1"/>
      <w:numFmt w:val="bullet"/>
      <w:lvlText w:val=""/>
      <w:lvlJc w:val="left"/>
      <w:pPr>
        <w:ind w:left="720" w:hanging="360"/>
      </w:pPr>
      <w:rPr>
        <w:rFonts w:ascii="Symbol" w:hAnsi="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30D355A4"/>
    <w:multiLevelType w:val="hybridMultilevel"/>
    <w:tmpl w:val="5EC896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30F736A9"/>
    <w:multiLevelType w:val="hybridMultilevel"/>
    <w:tmpl w:val="4314A7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310E10E9"/>
    <w:multiLevelType w:val="hybridMultilevel"/>
    <w:tmpl w:val="D3DC2B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36C4401A"/>
    <w:multiLevelType w:val="hybridMultilevel"/>
    <w:tmpl w:val="C44658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38402D30"/>
    <w:multiLevelType w:val="hybridMultilevel"/>
    <w:tmpl w:val="B944FB70"/>
    <w:lvl w:ilvl="0" w:tplc="092E7FEE">
      <w:start w:val="224"/>
      <w:numFmt w:val="bullet"/>
      <w:lvlText w:val="•"/>
      <w:lvlJc w:val="left"/>
      <w:pPr>
        <w:ind w:left="720" w:hanging="360"/>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38514B87"/>
    <w:multiLevelType w:val="hybridMultilevel"/>
    <w:tmpl w:val="964679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3" w15:restartNumberingAfterBreak="0">
    <w:nsid w:val="39401A79"/>
    <w:multiLevelType w:val="hybridMultilevel"/>
    <w:tmpl w:val="8F8C93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394246BE"/>
    <w:multiLevelType w:val="hybridMultilevel"/>
    <w:tmpl w:val="5BECF5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15:restartNumberingAfterBreak="0">
    <w:nsid w:val="3AE116EE"/>
    <w:multiLevelType w:val="hybridMultilevel"/>
    <w:tmpl w:val="1E04DCF8"/>
    <w:lvl w:ilvl="0" w:tplc="04150001">
      <w:start w:val="1"/>
      <w:numFmt w:val="bullet"/>
      <w:lvlText w:val=""/>
      <w:lvlJc w:val="left"/>
      <w:pPr>
        <w:ind w:left="1080" w:hanging="360"/>
      </w:pPr>
      <w:rPr>
        <w:rFonts w:ascii="Symbol" w:hAnsi="Symbol" w:hint="default"/>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96" w15:restartNumberingAfterBreak="0">
    <w:nsid w:val="3FFB3628"/>
    <w:multiLevelType w:val="hybridMultilevel"/>
    <w:tmpl w:val="C49AFB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1552015"/>
    <w:multiLevelType w:val="hybridMultilevel"/>
    <w:tmpl w:val="F24CE8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432F34CC"/>
    <w:multiLevelType w:val="hybridMultilevel"/>
    <w:tmpl w:val="58C611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43362C0E"/>
    <w:multiLevelType w:val="hybridMultilevel"/>
    <w:tmpl w:val="A8D2FC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46352136"/>
    <w:multiLevelType w:val="hybridMultilevel"/>
    <w:tmpl w:val="930806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1" w15:restartNumberingAfterBreak="0">
    <w:nsid w:val="466F5210"/>
    <w:multiLevelType w:val="hybridMultilevel"/>
    <w:tmpl w:val="3CA4D8E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2" w15:restartNumberingAfterBreak="0">
    <w:nsid w:val="46AD2036"/>
    <w:multiLevelType w:val="hybridMultilevel"/>
    <w:tmpl w:val="FC8413CA"/>
    <w:lvl w:ilvl="0" w:tplc="C436FC58">
      <w:start w:val="1"/>
      <w:numFmt w:val="bullet"/>
      <w:lvlText w:val="‒"/>
      <w:lvlJc w:val="left"/>
      <w:pPr>
        <w:ind w:left="720" w:hanging="360"/>
      </w:pPr>
      <w:rPr>
        <w:rFonts w:ascii="DejaVu Sans Condensed" w:hAnsi="DejaVu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472F14D2"/>
    <w:multiLevelType w:val="hybridMultilevel"/>
    <w:tmpl w:val="D008732A"/>
    <w:lvl w:ilvl="0" w:tplc="04150001">
      <w:start w:val="1"/>
      <w:numFmt w:val="bullet"/>
      <w:lvlText w:val=""/>
      <w:lvlJc w:val="left"/>
      <w:pPr>
        <w:ind w:left="2700" w:hanging="360"/>
      </w:pPr>
      <w:rPr>
        <w:rFonts w:ascii="Symbol" w:hAnsi="Symbol" w:hint="default"/>
      </w:rPr>
    </w:lvl>
    <w:lvl w:ilvl="1" w:tplc="04150003" w:tentative="1">
      <w:start w:val="1"/>
      <w:numFmt w:val="bullet"/>
      <w:lvlText w:val="o"/>
      <w:lvlJc w:val="left"/>
      <w:pPr>
        <w:ind w:left="3420" w:hanging="360"/>
      </w:pPr>
      <w:rPr>
        <w:rFonts w:ascii="Courier New" w:hAnsi="Courier New" w:cs="Courier New" w:hint="default"/>
      </w:rPr>
    </w:lvl>
    <w:lvl w:ilvl="2" w:tplc="04150005" w:tentative="1">
      <w:start w:val="1"/>
      <w:numFmt w:val="bullet"/>
      <w:lvlText w:val=""/>
      <w:lvlJc w:val="left"/>
      <w:pPr>
        <w:ind w:left="4140" w:hanging="360"/>
      </w:pPr>
      <w:rPr>
        <w:rFonts w:ascii="Wingdings" w:hAnsi="Wingdings" w:hint="default"/>
      </w:rPr>
    </w:lvl>
    <w:lvl w:ilvl="3" w:tplc="04150001" w:tentative="1">
      <w:start w:val="1"/>
      <w:numFmt w:val="bullet"/>
      <w:lvlText w:val=""/>
      <w:lvlJc w:val="left"/>
      <w:pPr>
        <w:ind w:left="4860" w:hanging="360"/>
      </w:pPr>
      <w:rPr>
        <w:rFonts w:ascii="Symbol" w:hAnsi="Symbol" w:hint="default"/>
      </w:rPr>
    </w:lvl>
    <w:lvl w:ilvl="4" w:tplc="04150003" w:tentative="1">
      <w:start w:val="1"/>
      <w:numFmt w:val="bullet"/>
      <w:lvlText w:val="o"/>
      <w:lvlJc w:val="left"/>
      <w:pPr>
        <w:ind w:left="5580" w:hanging="360"/>
      </w:pPr>
      <w:rPr>
        <w:rFonts w:ascii="Courier New" w:hAnsi="Courier New" w:cs="Courier New" w:hint="default"/>
      </w:rPr>
    </w:lvl>
    <w:lvl w:ilvl="5" w:tplc="04150005" w:tentative="1">
      <w:start w:val="1"/>
      <w:numFmt w:val="bullet"/>
      <w:lvlText w:val=""/>
      <w:lvlJc w:val="left"/>
      <w:pPr>
        <w:ind w:left="6300" w:hanging="360"/>
      </w:pPr>
      <w:rPr>
        <w:rFonts w:ascii="Wingdings" w:hAnsi="Wingdings" w:hint="default"/>
      </w:rPr>
    </w:lvl>
    <w:lvl w:ilvl="6" w:tplc="04150001" w:tentative="1">
      <w:start w:val="1"/>
      <w:numFmt w:val="bullet"/>
      <w:lvlText w:val=""/>
      <w:lvlJc w:val="left"/>
      <w:pPr>
        <w:ind w:left="7020" w:hanging="360"/>
      </w:pPr>
      <w:rPr>
        <w:rFonts w:ascii="Symbol" w:hAnsi="Symbol" w:hint="default"/>
      </w:rPr>
    </w:lvl>
    <w:lvl w:ilvl="7" w:tplc="04150003" w:tentative="1">
      <w:start w:val="1"/>
      <w:numFmt w:val="bullet"/>
      <w:lvlText w:val="o"/>
      <w:lvlJc w:val="left"/>
      <w:pPr>
        <w:ind w:left="7740" w:hanging="360"/>
      </w:pPr>
      <w:rPr>
        <w:rFonts w:ascii="Courier New" w:hAnsi="Courier New" w:cs="Courier New" w:hint="default"/>
      </w:rPr>
    </w:lvl>
    <w:lvl w:ilvl="8" w:tplc="04150005" w:tentative="1">
      <w:start w:val="1"/>
      <w:numFmt w:val="bullet"/>
      <w:lvlText w:val=""/>
      <w:lvlJc w:val="left"/>
      <w:pPr>
        <w:ind w:left="8460" w:hanging="360"/>
      </w:pPr>
      <w:rPr>
        <w:rFonts w:ascii="Wingdings" w:hAnsi="Wingdings" w:hint="default"/>
      </w:rPr>
    </w:lvl>
  </w:abstractNum>
  <w:abstractNum w:abstractNumId="204" w15:restartNumberingAfterBreak="0">
    <w:nsid w:val="494227CC"/>
    <w:multiLevelType w:val="hybridMultilevel"/>
    <w:tmpl w:val="DD580820"/>
    <w:lvl w:ilvl="0" w:tplc="C436FC58">
      <w:start w:val="1"/>
      <w:numFmt w:val="bullet"/>
      <w:lvlText w:val="‒"/>
      <w:lvlJc w:val="left"/>
      <w:pPr>
        <w:ind w:left="720" w:hanging="360"/>
      </w:pPr>
      <w:rPr>
        <w:rFonts w:ascii="DejaVu Sans Condensed" w:hAnsi="DejaVu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15:restartNumberingAfterBreak="0">
    <w:nsid w:val="4A9A3EA6"/>
    <w:multiLevelType w:val="hybridMultilevel"/>
    <w:tmpl w:val="6BDA0ED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15:restartNumberingAfterBreak="0">
    <w:nsid w:val="4AA67FF8"/>
    <w:multiLevelType w:val="hybridMultilevel"/>
    <w:tmpl w:val="37A870C6"/>
    <w:lvl w:ilvl="0" w:tplc="FFFFFFFF">
      <w:start w:val="1"/>
      <w:numFmt w:val="bullet"/>
      <w:lvlText w:val=""/>
      <w:lvlJc w:val="left"/>
      <w:pPr>
        <w:ind w:left="720" w:hanging="360"/>
      </w:pPr>
      <w:rPr>
        <w:rFonts w:ascii="Symbol" w:hAnsi="Symbo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7" w15:restartNumberingAfterBreak="0">
    <w:nsid w:val="4B1107F3"/>
    <w:multiLevelType w:val="hybridMultilevel"/>
    <w:tmpl w:val="4D7E5A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4CB745DE"/>
    <w:multiLevelType w:val="hybridMultilevel"/>
    <w:tmpl w:val="4ACCE3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15:restartNumberingAfterBreak="0">
    <w:nsid w:val="4CC72B0A"/>
    <w:multiLevelType w:val="multilevel"/>
    <w:tmpl w:val="9584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4EE9104A"/>
    <w:multiLevelType w:val="hybridMultilevel"/>
    <w:tmpl w:val="54B2B2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15:restartNumberingAfterBreak="0">
    <w:nsid w:val="50213AC5"/>
    <w:multiLevelType w:val="hybridMultilevel"/>
    <w:tmpl w:val="D08E7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0A2301F"/>
    <w:multiLevelType w:val="hybridMultilevel"/>
    <w:tmpl w:val="83E2F17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3" w15:restartNumberingAfterBreak="0">
    <w:nsid w:val="51322A7F"/>
    <w:multiLevelType w:val="hybridMultilevel"/>
    <w:tmpl w:val="ED58EAFA"/>
    <w:lvl w:ilvl="0" w:tplc="C436FC58">
      <w:start w:val="1"/>
      <w:numFmt w:val="bullet"/>
      <w:lvlText w:val="‒"/>
      <w:lvlJc w:val="left"/>
      <w:pPr>
        <w:ind w:left="720" w:hanging="360"/>
      </w:pPr>
      <w:rPr>
        <w:rFonts w:ascii="DejaVu Sans Condensed" w:hAnsi="DejaVu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52FA7313"/>
    <w:multiLevelType w:val="hybridMultilevel"/>
    <w:tmpl w:val="79561F6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5" w15:restartNumberingAfterBreak="0">
    <w:nsid w:val="577E4151"/>
    <w:multiLevelType w:val="hybridMultilevel"/>
    <w:tmpl w:val="0494FB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15:restartNumberingAfterBreak="0">
    <w:nsid w:val="5D460CEB"/>
    <w:multiLevelType w:val="hybridMultilevel"/>
    <w:tmpl w:val="A29A95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5EE83A62"/>
    <w:multiLevelType w:val="hybridMultilevel"/>
    <w:tmpl w:val="FDB49B6C"/>
    <w:lvl w:ilvl="0" w:tplc="C436FC58">
      <w:start w:val="1"/>
      <w:numFmt w:val="bullet"/>
      <w:lvlText w:val="‒"/>
      <w:lvlJc w:val="left"/>
      <w:pPr>
        <w:ind w:left="720" w:hanging="360"/>
      </w:pPr>
      <w:rPr>
        <w:rFonts w:ascii="DejaVu Sans Condensed" w:hAnsi="DejaVu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63934E5B"/>
    <w:multiLevelType w:val="hybridMultilevel"/>
    <w:tmpl w:val="0708324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643C24E0"/>
    <w:multiLevelType w:val="hybridMultilevel"/>
    <w:tmpl w:val="9738DA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64AC6C99"/>
    <w:multiLevelType w:val="hybridMultilevel"/>
    <w:tmpl w:val="44946F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672C4147"/>
    <w:multiLevelType w:val="hybridMultilevel"/>
    <w:tmpl w:val="052A9A7C"/>
    <w:lvl w:ilvl="0" w:tplc="0000001F">
      <w:start w:val="1"/>
      <w:numFmt w:val="bullet"/>
      <w:lvlText w:val=""/>
      <w:lvlJc w:val="left"/>
      <w:pPr>
        <w:ind w:left="720" w:hanging="360"/>
      </w:pPr>
      <w:rPr>
        <w:rFonts w:ascii="Symbol" w:hAnsi="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2" w15:restartNumberingAfterBreak="0">
    <w:nsid w:val="699F3916"/>
    <w:multiLevelType w:val="hybridMultilevel"/>
    <w:tmpl w:val="7C60DE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6AC0045B"/>
    <w:multiLevelType w:val="hybridMultilevel"/>
    <w:tmpl w:val="1A18811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4" w15:restartNumberingAfterBreak="0">
    <w:nsid w:val="70FF316F"/>
    <w:multiLevelType w:val="hybridMultilevel"/>
    <w:tmpl w:val="60DE7C1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15:restartNumberingAfterBreak="0">
    <w:nsid w:val="75620770"/>
    <w:multiLevelType w:val="multilevel"/>
    <w:tmpl w:val="00000055"/>
    <w:lvl w:ilvl="0">
      <w:start w:val="1"/>
      <w:numFmt w:val="lowerLetter"/>
      <w:lvlText w:val="%1)"/>
      <w:lvlJc w:val="left"/>
      <w:pPr>
        <w:tabs>
          <w:tab w:val="num" w:pos="720"/>
        </w:tabs>
        <w:ind w:left="720" w:hanging="360"/>
      </w:pPr>
    </w:lvl>
    <w:lvl w:ilvl="1">
      <w:start w:val="1"/>
      <w:numFmt w:val="bullet"/>
      <w:lvlText w:val="◦"/>
      <w:lvlJc w:val="left"/>
      <w:pPr>
        <w:tabs>
          <w:tab w:val="num" w:pos="1080"/>
        </w:tabs>
        <w:ind w:left="1080" w:hanging="360"/>
      </w:pPr>
      <w:rPr>
        <w:rFonts w:ascii="OpenSymbol" w:hAnsi="OpenSymbol" w:cs="OpenSymbol"/>
        <w:sz w:val="20"/>
        <w:szCs w:val="20"/>
      </w:rPr>
    </w:lvl>
    <w:lvl w:ilvl="2">
      <w:start w:val="1"/>
      <w:numFmt w:val="bullet"/>
      <w:lvlText w:val="▪"/>
      <w:lvlJc w:val="left"/>
      <w:pPr>
        <w:tabs>
          <w:tab w:val="num" w:pos="1440"/>
        </w:tabs>
        <w:ind w:left="1440" w:hanging="360"/>
      </w:pPr>
      <w:rPr>
        <w:rFonts w:ascii="OpenSymbol" w:hAnsi="OpenSymbol" w:cs="OpenSymbol"/>
        <w:sz w:val="20"/>
        <w:szCs w:val="20"/>
      </w:rPr>
    </w:lvl>
    <w:lvl w:ilvl="3">
      <w:start w:val="1"/>
      <w:numFmt w:val="bullet"/>
      <w:lvlText w:val=""/>
      <w:lvlJc w:val="left"/>
      <w:pPr>
        <w:tabs>
          <w:tab w:val="num" w:pos="1800"/>
        </w:tabs>
        <w:ind w:left="1800" w:hanging="360"/>
      </w:pPr>
      <w:rPr>
        <w:rFonts w:ascii="Wingdings 2" w:hAnsi="Wingdings 2" w:cs="OpenSymbol"/>
        <w:sz w:val="20"/>
        <w:szCs w:val="20"/>
      </w:rPr>
    </w:lvl>
    <w:lvl w:ilvl="4">
      <w:start w:val="1"/>
      <w:numFmt w:val="bullet"/>
      <w:lvlText w:val="◦"/>
      <w:lvlJc w:val="left"/>
      <w:pPr>
        <w:tabs>
          <w:tab w:val="num" w:pos="2160"/>
        </w:tabs>
        <w:ind w:left="2160" w:hanging="360"/>
      </w:pPr>
      <w:rPr>
        <w:rFonts w:ascii="OpenSymbol" w:hAnsi="OpenSymbol" w:cs="OpenSymbol"/>
        <w:sz w:val="20"/>
        <w:szCs w:val="20"/>
      </w:rPr>
    </w:lvl>
    <w:lvl w:ilvl="5">
      <w:start w:val="1"/>
      <w:numFmt w:val="bullet"/>
      <w:lvlText w:val="▪"/>
      <w:lvlJc w:val="left"/>
      <w:pPr>
        <w:tabs>
          <w:tab w:val="num" w:pos="2520"/>
        </w:tabs>
        <w:ind w:left="2520" w:hanging="360"/>
      </w:pPr>
      <w:rPr>
        <w:rFonts w:ascii="OpenSymbol" w:hAnsi="OpenSymbol" w:cs="OpenSymbol"/>
        <w:sz w:val="20"/>
        <w:szCs w:val="20"/>
      </w:rPr>
    </w:lvl>
    <w:lvl w:ilvl="6">
      <w:start w:val="1"/>
      <w:numFmt w:val="bullet"/>
      <w:lvlText w:val=""/>
      <w:lvlJc w:val="left"/>
      <w:pPr>
        <w:tabs>
          <w:tab w:val="num" w:pos="2880"/>
        </w:tabs>
        <w:ind w:left="2880" w:hanging="360"/>
      </w:pPr>
      <w:rPr>
        <w:rFonts w:ascii="Wingdings 2" w:hAnsi="Wingdings 2" w:cs="OpenSymbol"/>
        <w:sz w:val="20"/>
        <w:szCs w:val="20"/>
      </w:rPr>
    </w:lvl>
    <w:lvl w:ilvl="7">
      <w:start w:val="1"/>
      <w:numFmt w:val="bullet"/>
      <w:lvlText w:val="◦"/>
      <w:lvlJc w:val="left"/>
      <w:pPr>
        <w:tabs>
          <w:tab w:val="num" w:pos="3240"/>
        </w:tabs>
        <w:ind w:left="3240" w:hanging="360"/>
      </w:pPr>
      <w:rPr>
        <w:rFonts w:ascii="OpenSymbol" w:hAnsi="OpenSymbol" w:cs="OpenSymbol"/>
        <w:sz w:val="20"/>
        <w:szCs w:val="20"/>
      </w:rPr>
    </w:lvl>
    <w:lvl w:ilvl="8">
      <w:start w:val="1"/>
      <w:numFmt w:val="bullet"/>
      <w:lvlText w:val="▪"/>
      <w:lvlJc w:val="left"/>
      <w:pPr>
        <w:tabs>
          <w:tab w:val="num" w:pos="3600"/>
        </w:tabs>
        <w:ind w:left="3600" w:hanging="360"/>
      </w:pPr>
      <w:rPr>
        <w:rFonts w:ascii="OpenSymbol" w:hAnsi="OpenSymbol" w:cs="OpenSymbol"/>
        <w:sz w:val="20"/>
        <w:szCs w:val="20"/>
      </w:rPr>
    </w:lvl>
  </w:abstractNum>
  <w:abstractNum w:abstractNumId="226" w15:restartNumberingAfterBreak="0">
    <w:nsid w:val="76451177"/>
    <w:multiLevelType w:val="hybridMultilevel"/>
    <w:tmpl w:val="576096E2"/>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7" w15:restartNumberingAfterBreak="0">
    <w:nsid w:val="77A95437"/>
    <w:multiLevelType w:val="hybridMultilevel"/>
    <w:tmpl w:val="0090E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785A593F"/>
    <w:multiLevelType w:val="hybridMultilevel"/>
    <w:tmpl w:val="4544D21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15:restartNumberingAfterBreak="0">
    <w:nsid w:val="7BB066B3"/>
    <w:multiLevelType w:val="hybridMultilevel"/>
    <w:tmpl w:val="738E6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15:restartNumberingAfterBreak="0">
    <w:nsid w:val="7D667DBE"/>
    <w:multiLevelType w:val="hybridMultilevel"/>
    <w:tmpl w:val="EB8AB8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7D9B717E"/>
    <w:multiLevelType w:val="hybridMultilevel"/>
    <w:tmpl w:val="80F6FCFA"/>
    <w:lvl w:ilvl="0" w:tplc="02BE9F3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7DE3466F"/>
    <w:multiLevelType w:val="hybridMultilevel"/>
    <w:tmpl w:val="BA54B4A2"/>
    <w:lvl w:ilvl="0" w:tplc="C436FC58">
      <w:start w:val="1"/>
      <w:numFmt w:val="bullet"/>
      <w:lvlText w:val="‒"/>
      <w:lvlJc w:val="left"/>
      <w:pPr>
        <w:ind w:left="720" w:hanging="360"/>
      </w:pPr>
      <w:rPr>
        <w:rFonts w:ascii="DejaVu Sans Condensed" w:hAnsi="DejaVu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7EA55F43"/>
    <w:multiLevelType w:val="hybridMultilevel"/>
    <w:tmpl w:val="8B9EC7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7FA706BA"/>
    <w:multiLevelType w:val="hybridMultilevel"/>
    <w:tmpl w:val="825EF0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77236603">
    <w:abstractNumId w:val="3"/>
  </w:num>
  <w:num w:numId="2" w16cid:durableId="1923099700">
    <w:abstractNumId w:val="33"/>
  </w:num>
  <w:num w:numId="3" w16cid:durableId="564100965">
    <w:abstractNumId w:val="46"/>
  </w:num>
  <w:num w:numId="4" w16cid:durableId="2145005050">
    <w:abstractNumId w:val="85"/>
  </w:num>
  <w:num w:numId="5" w16cid:durableId="160701442">
    <w:abstractNumId w:val="93"/>
  </w:num>
  <w:num w:numId="6" w16cid:durableId="1352217023">
    <w:abstractNumId w:val="95"/>
  </w:num>
  <w:num w:numId="7" w16cid:durableId="32075578">
    <w:abstractNumId w:val="104"/>
  </w:num>
  <w:num w:numId="8" w16cid:durableId="1426224993">
    <w:abstractNumId w:val="105"/>
  </w:num>
  <w:num w:numId="9" w16cid:durableId="1172717476">
    <w:abstractNumId w:val="147"/>
  </w:num>
  <w:num w:numId="10" w16cid:durableId="1649822509">
    <w:abstractNumId w:val="209"/>
  </w:num>
  <w:num w:numId="11" w16cid:durableId="1576623773">
    <w:abstractNumId w:val="167"/>
  </w:num>
  <w:num w:numId="12" w16cid:durableId="1915582744">
    <w:abstractNumId w:val="231"/>
  </w:num>
  <w:num w:numId="13" w16cid:durableId="978464213">
    <w:abstractNumId w:val="157"/>
  </w:num>
  <w:num w:numId="14" w16cid:durableId="1344167850">
    <w:abstractNumId w:val="168"/>
  </w:num>
  <w:num w:numId="15" w16cid:durableId="1546019337">
    <w:abstractNumId w:val="185"/>
  </w:num>
  <w:num w:numId="16" w16cid:durableId="812337213">
    <w:abstractNumId w:val="221"/>
  </w:num>
  <w:num w:numId="17" w16cid:durableId="1706980095">
    <w:abstractNumId w:val="186"/>
  </w:num>
  <w:num w:numId="18" w16cid:durableId="324554246">
    <w:abstractNumId w:val="165"/>
  </w:num>
  <w:num w:numId="19" w16cid:durableId="1101603238">
    <w:abstractNumId w:val="204"/>
  </w:num>
  <w:num w:numId="20" w16cid:durableId="1445929793">
    <w:abstractNumId w:val="202"/>
  </w:num>
  <w:num w:numId="21" w16cid:durableId="1652784543">
    <w:abstractNumId w:val="217"/>
  </w:num>
  <w:num w:numId="22" w16cid:durableId="1363478795">
    <w:abstractNumId w:val="213"/>
  </w:num>
  <w:num w:numId="23" w16cid:durableId="442459466">
    <w:abstractNumId w:val="183"/>
  </w:num>
  <w:num w:numId="24" w16cid:durableId="1872720142">
    <w:abstractNumId w:val="232"/>
  </w:num>
  <w:num w:numId="25" w16cid:durableId="1516767654">
    <w:abstractNumId w:val="1"/>
  </w:num>
  <w:num w:numId="26" w16cid:durableId="995261421">
    <w:abstractNumId w:val="2"/>
  </w:num>
  <w:num w:numId="27" w16cid:durableId="1559170759">
    <w:abstractNumId w:val="214"/>
  </w:num>
  <w:num w:numId="28" w16cid:durableId="251088120">
    <w:abstractNumId w:val="171"/>
  </w:num>
  <w:num w:numId="29" w16cid:durableId="2118939406">
    <w:abstractNumId w:val="0"/>
  </w:num>
  <w:num w:numId="30" w16cid:durableId="669142818">
    <w:abstractNumId w:val="203"/>
  </w:num>
  <w:num w:numId="31" w16cid:durableId="1572734676">
    <w:abstractNumId w:val="166"/>
  </w:num>
  <w:num w:numId="32" w16cid:durableId="919365843">
    <w:abstractNumId w:val="225"/>
  </w:num>
  <w:num w:numId="33" w16cid:durableId="2035037133">
    <w:abstractNumId w:val="160"/>
  </w:num>
  <w:num w:numId="34" w16cid:durableId="2020422934">
    <w:abstractNumId w:val="226"/>
  </w:num>
  <w:num w:numId="35" w16cid:durableId="492068350">
    <w:abstractNumId w:val="187"/>
  </w:num>
  <w:num w:numId="36" w16cid:durableId="1221865951">
    <w:abstractNumId w:val="180"/>
  </w:num>
  <w:num w:numId="37" w16cid:durableId="1274240913">
    <w:abstractNumId w:val="175"/>
  </w:num>
  <w:num w:numId="38" w16cid:durableId="1010106709">
    <w:abstractNumId w:val="200"/>
  </w:num>
  <w:num w:numId="39" w16cid:durableId="1378773037">
    <w:abstractNumId w:val="223"/>
  </w:num>
  <w:num w:numId="40" w16cid:durableId="1474911419">
    <w:abstractNumId w:val="201"/>
  </w:num>
  <w:num w:numId="41" w16cid:durableId="919870569">
    <w:abstractNumId w:val="192"/>
  </w:num>
  <w:num w:numId="42" w16cid:durableId="42406979">
    <w:abstractNumId w:val="162"/>
  </w:num>
  <w:num w:numId="43" w16cid:durableId="608901157">
    <w:abstractNumId w:val="169"/>
  </w:num>
  <w:num w:numId="44" w16cid:durableId="1856308181">
    <w:abstractNumId w:val="161"/>
  </w:num>
  <w:num w:numId="45" w16cid:durableId="1617442563">
    <w:abstractNumId w:val="194"/>
  </w:num>
  <w:num w:numId="46" w16cid:durableId="84886479">
    <w:abstractNumId w:val="130"/>
  </w:num>
  <w:num w:numId="47" w16cid:durableId="1101342477">
    <w:abstractNumId w:val="1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86029040">
    <w:abstractNumId w:val="219"/>
  </w:num>
  <w:num w:numId="49" w16cid:durableId="1732533454">
    <w:abstractNumId w:val="215"/>
  </w:num>
  <w:num w:numId="50" w16cid:durableId="1120153237">
    <w:abstractNumId w:val="178"/>
  </w:num>
  <w:num w:numId="51" w16cid:durableId="828332351">
    <w:abstractNumId w:val="181"/>
  </w:num>
  <w:num w:numId="52" w16cid:durableId="1359888173">
    <w:abstractNumId w:val="177"/>
  </w:num>
  <w:num w:numId="53" w16cid:durableId="508716907">
    <w:abstractNumId w:val="224"/>
  </w:num>
  <w:num w:numId="54" w16cid:durableId="1249841">
    <w:abstractNumId w:val="205"/>
  </w:num>
  <w:num w:numId="55" w16cid:durableId="2048986730">
    <w:abstractNumId w:val="163"/>
  </w:num>
  <w:num w:numId="56" w16cid:durableId="822745157">
    <w:abstractNumId w:val="86"/>
  </w:num>
  <w:num w:numId="57" w16cid:durableId="1366979761">
    <w:abstractNumId w:val="164"/>
  </w:num>
  <w:num w:numId="58" w16cid:durableId="639654023">
    <w:abstractNumId w:val="212"/>
  </w:num>
  <w:num w:numId="59" w16cid:durableId="1908761714">
    <w:abstractNumId w:val="206"/>
  </w:num>
  <w:num w:numId="60" w16cid:durableId="158470387">
    <w:abstractNumId w:val="222"/>
  </w:num>
  <w:num w:numId="61" w16cid:durableId="660356294">
    <w:abstractNumId w:val="198"/>
  </w:num>
  <w:num w:numId="62" w16cid:durableId="1424300023">
    <w:abstractNumId w:val="172"/>
  </w:num>
  <w:num w:numId="63" w16cid:durableId="795173124">
    <w:abstractNumId w:val="174"/>
  </w:num>
  <w:num w:numId="64" w16cid:durableId="369769147">
    <w:abstractNumId w:val="207"/>
  </w:num>
  <w:num w:numId="65" w16cid:durableId="1795782033">
    <w:abstractNumId w:val="234"/>
  </w:num>
  <w:num w:numId="66" w16cid:durableId="1806849950">
    <w:abstractNumId w:val="159"/>
  </w:num>
  <w:num w:numId="67" w16cid:durableId="666445140">
    <w:abstractNumId w:val="188"/>
  </w:num>
  <w:num w:numId="68" w16cid:durableId="1224874072">
    <w:abstractNumId w:val="182"/>
  </w:num>
  <w:num w:numId="69" w16cid:durableId="1582983735">
    <w:abstractNumId w:val="233"/>
  </w:num>
  <w:num w:numId="70" w16cid:durableId="1731415973">
    <w:abstractNumId w:val="190"/>
  </w:num>
  <w:num w:numId="71" w16cid:durableId="1749233991">
    <w:abstractNumId w:val="176"/>
  </w:num>
  <w:num w:numId="72" w16cid:durableId="1254781340">
    <w:abstractNumId w:val="193"/>
  </w:num>
  <w:num w:numId="73" w16cid:durableId="135994078">
    <w:abstractNumId w:val="216"/>
  </w:num>
  <w:num w:numId="74" w16cid:durableId="1427070344">
    <w:abstractNumId w:val="158"/>
  </w:num>
  <w:num w:numId="75" w16cid:durableId="971251415">
    <w:abstractNumId w:val="210"/>
  </w:num>
  <w:num w:numId="76" w16cid:durableId="1742872292">
    <w:abstractNumId w:val="199"/>
  </w:num>
  <w:num w:numId="77" w16cid:durableId="1660689835">
    <w:abstractNumId w:val="191"/>
  </w:num>
  <w:num w:numId="78" w16cid:durableId="1151097518">
    <w:abstractNumId w:val="170"/>
  </w:num>
  <w:num w:numId="79" w16cid:durableId="1733045067">
    <w:abstractNumId w:val="220"/>
  </w:num>
  <w:num w:numId="80" w16cid:durableId="1842086421">
    <w:abstractNumId w:val="197"/>
  </w:num>
  <w:num w:numId="81" w16cid:durableId="779184427">
    <w:abstractNumId w:val="227"/>
  </w:num>
  <w:num w:numId="82" w16cid:durableId="1617175416">
    <w:abstractNumId w:val="229"/>
  </w:num>
  <w:num w:numId="83" w16cid:durableId="1422987967">
    <w:abstractNumId w:val="208"/>
  </w:num>
  <w:num w:numId="84" w16cid:durableId="1890458461">
    <w:abstractNumId w:val="189"/>
  </w:num>
  <w:num w:numId="85" w16cid:durableId="581988568">
    <w:abstractNumId w:val="218"/>
  </w:num>
  <w:num w:numId="86" w16cid:durableId="1872305937">
    <w:abstractNumId w:val="230"/>
  </w:num>
  <w:num w:numId="87" w16cid:durableId="358893570">
    <w:abstractNumId w:val="179"/>
  </w:num>
  <w:num w:numId="88" w16cid:durableId="1351906366">
    <w:abstractNumId w:val="196"/>
  </w:num>
  <w:num w:numId="89" w16cid:durableId="1625886446">
    <w:abstractNumId w:val="228"/>
  </w:num>
  <w:num w:numId="90" w16cid:durableId="2080053673">
    <w:abstractNumId w:val="184"/>
  </w:num>
  <w:num w:numId="91" w16cid:durableId="1813909741">
    <w:abstractNumId w:val="173"/>
  </w:num>
  <w:num w:numId="92" w16cid:durableId="542909664">
    <w:abstractNumId w:val="211"/>
  </w:num>
  <w:num w:numId="93" w16cid:durableId="1737436658">
    <w:abstractNumId w:val="3"/>
  </w:num>
  <w:num w:numId="94" w16cid:durableId="2003317446">
    <w:abstractNumId w:val="156"/>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ny"/>
  <w:characterSpacingControl w:val="doNotCompress"/>
  <w:strictFirstAndLastChar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59D"/>
    <w:rsid w:val="000013B1"/>
    <w:rsid w:val="00001C2B"/>
    <w:rsid w:val="00002AD4"/>
    <w:rsid w:val="00003519"/>
    <w:rsid w:val="00004886"/>
    <w:rsid w:val="00004B7C"/>
    <w:rsid w:val="00004CEB"/>
    <w:rsid w:val="00005D28"/>
    <w:rsid w:val="00006982"/>
    <w:rsid w:val="00006C3A"/>
    <w:rsid w:val="0000702A"/>
    <w:rsid w:val="0001038A"/>
    <w:rsid w:val="00011416"/>
    <w:rsid w:val="00011DCB"/>
    <w:rsid w:val="00012B5E"/>
    <w:rsid w:val="00013E96"/>
    <w:rsid w:val="00014EB9"/>
    <w:rsid w:val="00014EF4"/>
    <w:rsid w:val="000151D6"/>
    <w:rsid w:val="00015BC7"/>
    <w:rsid w:val="00016926"/>
    <w:rsid w:val="00016D4B"/>
    <w:rsid w:val="00016DD2"/>
    <w:rsid w:val="00016EE1"/>
    <w:rsid w:val="000172C1"/>
    <w:rsid w:val="0002148D"/>
    <w:rsid w:val="00021637"/>
    <w:rsid w:val="0002214B"/>
    <w:rsid w:val="00022182"/>
    <w:rsid w:val="000225B1"/>
    <w:rsid w:val="00022C65"/>
    <w:rsid w:val="0002482F"/>
    <w:rsid w:val="000249D3"/>
    <w:rsid w:val="00025560"/>
    <w:rsid w:val="00025B20"/>
    <w:rsid w:val="0002687F"/>
    <w:rsid w:val="00027B10"/>
    <w:rsid w:val="00027B33"/>
    <w:rsid w:val="00027F48"/>
    <w:rsid w:val="00031624"/>
    <w:rsid w:val="0003227D"/>
    <w:rsid w:val="000324F7"/>
    <w:rsid w:val="00032525"/>
    <w:rsid w:val="000343B8"/>
    <w:rsid w:val="0003517A"/>
    <w:rsid w:val="0003546C"/>
    <w:rsid w:val="00037FB3"/>
    <w:rsid w:val="00040AFF"/>
    <w:rsid w:val="0004303C"/>
    <w:rsid w:val="0004334C"/>
    <w:rsid w:val="00043634"/>
    <w:rsid w:val="00043714"/>
    <w:rsid w:val="000462D6"/>
    <w:rsid w:val="000463AD"/>
    <w:rsid w:val="00046B6B"/>
    <w:rsid w:val="000478F3"/>
    <w:rsid w:val="00047DBB"/>
    <w:rsid w:val="0005104D"/>
    <w:rsid w:val="0005105B"/>
    <w:rsid w:val="000513A6"/>
    <w:rsid w:val="00053064"/>
    <w:rsid w:val="000550ED"/>
    <w:rsid w:val="00056410"/>
    <w:rsid w:val="00056973"/>
    <w:rsid w:val="00056BA9"/>
    <w:rsid w:val="00056DC0"/>
    <w:rsid w:val="000626B6"/>
    <w:rsid w:val="000630F1"/>
    <w:rsid w:val="0006485E"/>
    <w:rsid w:val="00064EFF"/>
    <w:rsid w:val="000660EA"/>
    <w:rsid w:val="0007058A"/>
    <w:rsid w:val="0007075A"/>
    <w:rsid w:val="00070FEE"/>
    <w:rsid w:val="00071EC8"/>
    <w:rsid w:val="000722A4"/>
    <w:rsid w:val="0007249D"/>
    <w:rsid w:val="00072790"/>
    <w:rsid w:val="00073247"/>
    <w:rsid w:val="00073E06"/>
    <w:rsid w:val="000745C5"/>
    <w:rsid w:val="00077725"/>
    <w:rsid w:val="0008129A"/>
    <w:rsid w:val="00081C38"/>
    <w:rsid w:val="000833AC"/>
    <w:rsid w:val="00083854"/>
    <w:rsid w:val="0008497F"/>
    <w:rsid w:val="00086868"/>
    <w:rsid w:val="000868A6"/>
    <w:rsid w:val="00086A65"/>
    <w:rsid w:val="00086E5B"/>
    <w:rsid w:val="00087630"/>
    <w:rsid w:val="00091ECD"/>
    <w:rsid w:val="000936FA"/>
    <w:rsid w:val="00093A50"/>
    <w:rsid w:val="00093DD2"/>
    <w:rsid w:val="000946AA"/>
    <w:rsid w:val="00095BA5"/>
    <w:rsid w:val="000972B7"/>
    <w:rsid w:val="00097A2F"/>
    <w:rsid w:val="00097ECE"/>
    <w:rsid w:val="00097F4F"/>
    <w:rsid w:val="000A1A4E"/>
    <w:rsid w:val="000A232B"/>
    <w:rsid w:val="000A422E"/>
    <w:rsid w:val="000A4415"/>
    <w:rsid w:val="000A552E"/>
    <w:rsid w:val="000A5BA8"/>
    <w:rsid w:val="000A60E4"/>
    <w:rsid w:val="000A6EBC"/>
    <w:rsid w:val="000B04DF"/>
    <w:rsid w:val="000B05FB"/>
    <w:rsid w:val="000B3468"/>
    <w:rsid w:val="000B3506"/>
    <w:rsid w:val="000B5947"/>
    <w:rsid w:val="000B6C0C"/>
    <w:rsid w:val="000B7DE7"/>
    <w:rsid w:val="000C0097"/>
    <w:rsid w:val="000C0528"/>
    <w:rsid w:val="000C33BC"/>
    <w:rsid w:val="000C3854"/>
    <w:rsid w:val="000C42A4"/>
    <w:rsid w:val="000C51F6"/>
    <w:rsid w:val="000C5715"/>
    <w:rsid w:val="000C61A4"/>
    <w:rsid w:val="000C659F"/>
    <w:rsid w:val="000C693F"/>
    <w:rsid w:val="000C6D16"/>
    <w:rsid w:val="000C6D63"/>
    <w:rsid w:val="000C6D88"/>
    <w:rsid w:val="000D0557"/>
    <w:rsid w:val="000D0682"/>
    <w:rsid w:val="000D0E94"/>
    <w:rsid w:val="000D1062"/>
    <w:rsid w:val="000D1BAF"/>
    <w:rsid w:val="000D60FC"/>
    <w:rsid w:val="000D6426"/>
    <w:rsid w:val="000D6CD1"/>
    <w:rsid w:val="000D74EB"/>
    <w:rsid w:val="000D7F63"/>
    <w:rsid w:val="000E15CF"/>
    <w:rsid w:val="000E2CBC"/>
    <w:rsid w:val="000E2EF0"/>
    <w:rsid w:val="000E321E"/>
    <w:rsid w:val="000E4440"/>
    <w:rsid w:val="000E4A6F"/>
    <w:rsid w:val="000E52E3"/>
    <w:rsid w:val="000E56FC"/>
    <w:rsid w:val="000E5E29"/>
    <w:rsid w:val="000E743B"/>
    <w:rsid w:val="000E7A7D"/>
    <w:rsid w:val="000E7B7C"/>
    <w:rsid w:val="000E7BE4"/>
    <w:rsid w:val="000F0A0B"/>
    <w:rsid w:val="000F2803"/>
    <w:rsid w:val="000F28C3"/>
    <w:rsid w:val="000F2D47"/>
    <w:rsid w:val="000F39A5"/>
    <w:rsid w:val="000F46EF"/>
    <w:rsid w:val="000F4B0D"/>
    <w:rsid w:val="000F59EA"/>
    <w:rsid w:val="000F5D6A"/>
    <w:rsid w:val="000F5F4E"/>
    <w:rsid w:val="000F6DDB"/>
    <w:rsid w:val="000F7DF5"/>
    <w:rsid w:val="001007DF"/>
    <w:rsid w:val="00100A22"/>
    <w:rsid w:val="00101CE4"/>
    <w:rsid w:val="00101DA8"/>
    <w:rsid w:val="0010207C"/>
    <w:rsid w:val="00102819"/>
    <w:rsid w:val="0010283A"/>
    <w:rsid w:val="00103C2B"/>
    <w:rsid w:val="0010510A"/>
    <w:rsid w:val="00105206"/>
    <w:rsid w:val="001054F7"/>
    <w:rsid w:val="0010558F"/>
    <w:rsid w:val="00105F1B"/>
    <w:rsid w:val="001070A3"/>
    <w:rsid w:val="00110152"/>
    <w:rsid w:val="00111129"/>
    <w:rsid w:val="00111C20"/>
    <w:rsid w:val="001120A6"/>
    <w:rsid w:val="001124B6"/>
    <w:rsid w:val="001131B9"/>
    <w:rsid w:val="00113851"/>
    <w:rsid w:val="00114346"/>
    <w:rsid w:val="0011500D"/>
    <w:rsid w:val="001156DD"/>
    <w:rsid w:val="00115A20"/>
    <w:rsid w:val="00115E21"/>
    <w:rsid w:val="00116A9E"/>
    <w:rsid w:val="0011721F"/>
    <w:rsid w:val="001206D6"/>
    <w:rsid w:val="00122B8D"/>
    <w:rsid w:val="00123353"/>
    <w:rsid w:val="001238DA"/>
    <w:rsid w:val="00123F46"/>
    <w:rsid w:val="0012532E"/>
    <w:rsid w:val="00126094"/>
    <w:rsid w:val="00126EEF"/>
    <w:rsid w:val="00127544"/>
    <w:rsid w:val="00127666"/>
    <w:rsid w:val="001278AA"/>
    <w:rsid w:val="00127925"/>
    <w:rsid w:val="0013092D"/>
    <w:rsid w:val="00131388"/>
    <w:rsid w:val="001316F2"/>
    <w:rsid w:val="00131704"/>
    <w:rsid w:val="001320BD"/>
    <w:rsid w:val="001325F3"/>
    <w:rsid w:val="00132888"/>
    <w:rsid w:val="00132C2F"/>
    <w:rsid w:val="00134135"/>
    <w:rsid w:val="001342B4"/>
    <w:rsid w:val="00135C59"/>
    <w:rsid w:val="00136567"/>
    <w:rsid w:val="00136C3A"/>
    <w:rsid w:val="0013755C"/>
    <w:rsid w:val="0013770C"/>
    <w:rsid w:val="00137801"/>
    <w:rsid w:val="00137CDC"/>
    <w:rsid w:val="0014064D"/>
    <w:rsid w:val="00141587"/>
    <w:rsid w:val="001418CA"/>
    <w:rsid w:val="00141C6E"/>
    <w:rsid w:val="00142B3E"/>
    <w:rsid w:val="001440C0"/>
    <w:rsid w:val="0014430D"/>
    <w:rsid w:val="0014490C"/>
    <w:rsid w:val="00145D59"/>
    <w:rsid w:val="001465B9"/>
    <w:rsid w:val="00146A42"/>
    <w:rsid w:val="0014786F"/>
    <w:rsid w:val="001503B1"/>
    <w:rsid w:val="001506AA"/>
    <w:rsid w:val="00151A67"/>
    <w:rsid w:val="00152895"/>
    <w:rsid w:val="00152B9F"/>
    <w:rsid w:val="001534E9"/>
    <w:rsid w:val="0015466F"/>
    <w:rsid w:val="001549BA"/>
    <w:rsid w:val="00154AE0"/>
    <w:rsid w:val="00155114"/>
    <w:rsid w:val="00155471"/>
    <w:rsid w:val="001570E4"/>
    <w:rsid w:val="00157657"/>
    <w:rsid w:val="0015784C"/>
    <w:rsid w:val="00157962"/>
    <w:rsid w:val="0016017D"/>
    <w:rsid w:val="001604E1"/>
    <w:rsid w:val="001616B1"/>
    <w:rsid w:val="00163C46"/>
    <w:rsid w:val="00163F30"/>
    <w:rsid w:val="00165ACE"/>
    <w:rsid w:val="00165B36"/>
    <w:rsid w:val="001679C5"/>
    <w:rsid w:val="001679E0"/>
    <w:rsid w:val="00167F64"/>
    <w:rsid w:val="00170269"/>
    <w:rsid w:val="00171299"/>
    <w:rsid w:val="0017198F"/>
    <w:rsid w:val="00173424"/>
    <w:rsid w:val="00173BD3"/>
    <w:rsid w:val="0017441B"/>
    <w:rsid w:val="00176529"/>
    <w:rsid w:val="001768F7"/>
    <w:rsid w:val="00176AA0"/>
    <w:rsid w:val="00177035"/>
    <w:rsid w:val="001773E2"/>
    <w:rsid w:val="00177DAC"/>
    <w:rsid w:val="00181D1F"/>
    <w:rsid w:val="00181E01"/>
    <w:rsid w:val="00182C58"/>
    <w:rsid w:val="00183103"/>
    <w:rsid w:val="001851B0"/>
    <w:rsid w:val="00185561"/>
    <w:rsid w:val="00185900"/>
    <w:rsid w:val="0018659E"/>
    <w:rsid w:val="00187D59"/>
    <w:rsid w:val="001909BA"/>
    <w:rsid w:val="00192170"/>
    <w:rsid w:val="00192C32"/>
    <w:rsid w:val="0019372A"/>
    <w:rsid w:val="00193ED2"/>
    <w:rsid w:val="0019411E"/>
    <w:rsid w:val="001944BF"/>
    <w:rsid w:val="001959BF"/>
    <w:rsid w:val="00195C9D"/>
    <w:rsid w:val="001961FA"/>
    <w:rsid w:val="001969EC"/>
    <w:rsid w:val="00197D88"/>
    <w:rsid w:val="001A243B"/>
    <w:rsid w:val="001A26CC"/>
    <w:rsid w:val="001A3228"/>
    <w:rsid w:val="001A3C3F"/>
    <w:rsid w:val="001A3D1D"/>
    <w:rsid w:val="001A3EFB"/>
    <w:rsid w:val="001A4980"/>
    <w:rsid w:val="001A4AEF"/>
    <w:rsid w:val="001A548C"/>
    <w:rsid w:val="001A54BB"/>
    <w:rsid w:val="001A551A"/>
    <w:rsid w:val="001A5B13"/>
    <w:rsid w:val="001A6224"/>
    <w:rsid w:val="001A7892"/>
    <w:rsid w:val="001B123D"/>
    <w:rsid w:val="001B139F"/>
    <w:rsid w:val="001B2B06"/>
    <w:rsid w:val="001B4478"/>
    <w:rsid w:val="001B44CB"/>
    <w:rsid w:val="001B4FF8"/>
    <w:rsid w:val="001B585F"/>
    <w:rsid w:val="001B66D5"/>
    <w:rsid w:val="001B68FB"/>
    <w:rsid w:val="001B73BB"/>
    <w:rsid w:val="001C1BA3"/>
    <w:rsid w:val="001C355A"/>
    <w:rsid w:val="001C398E"/>
    <w:rsid w:val="001C3BE2"/>
    <w:rsid w:val="001C3F6E"/>
    <w:rsid w:val="001C412F"/>
    <w:rsid w:val="001C4E88"/>
    <w:rsid w:val="001C5696"/>
    <w:rsid w:val="001C5E88"/>
    <w:rsid w:val="001C64DD"/>
    <w:rsid w:val="001C6C96"/>
    <w:rsid w:val="001C7368"/>
    <w:rsid w:val="001C7795"/>
    <w:rsid w:val="001D08C4"/>
    <w:rsid w:val="001D08E8"/>
    <w:rsid w:val="001D3244"/>
    <w:rsid w:val="001D4476"/>
    <w:rsid w:val="001D4B48"/>
    <w:rsid w:val="001D4DD7"/>
    <w:rsid w:val="001D6044"/>
    <w:rsid w:val="001D6385"/>
    <w:rsid w:val="001D682B"/>
    <w:rsid w:val="001D682C"/>
    <w:rsid w:val="001D718D"/>
    <w:rsid w:val="001D71B9"/>
    <w:rsid w:val="001D7BDA"/>
    <w:rsid w:val="001D7E58"/>
    <w:rsid w:val="001E03AC"/>
    <w:rsid w:val="001E043F"/>
    <w:rsid w:val="001E10D9"/>
    <w:rsid w:val="001E2B68"/>
    <w:rsid w:val="001E34BB"/>
    <w:rsid w:val="001E34EB"/>
    <w:rsid w:val="001E35CE"/>
    <w:rsid w:val="001E4124"/>
    <w:rsid w:val="001E4164"/>
    <w:rsid w:val="001E45BE"/>
    <w:rsid w:val="001E4A2C"/>
    <w:rsid w:val="001E513E"/>
    <w:rsid w:val="001E60DA"/>
    <w:rsid w:val="001E6BC9"/>
    <w:rsid w:val="001E6C12"/>
    <w:rsid w:val="001E7C9A"/>
    <w:rsid w:val="001F06E5"/>
    <w:rsid w:val="001F0C9D"/>
    <w:rsid w:val="001F0FE2"/>
    <w:rsid w:val="001F1182"/>
    <w:rsid w:val="001F23CB"/>
    <w:rsid w:val="001F314F"/>
    <w:rsid w:val="001F3163"/>
    <w:rsid w:val="001F3588"/>
    <w:rsid w:val="001F3B6A"/>
    <w:rsid w:val="001F3C57"/>
    <w:rsid w:val="001F4595"/>
    <w:rsid w:val="001F47DC"/>
    <w:rsid w:val="001F6737"/>
    <w:rsid w:val="001F6FE7"/>
    <w:rsid w:val="001F7301"/>
    <w:rsid w:val="00200BE8"/>
    <w:rsid w:val="002020DD"/>
    <w:rsid w:val="002022DE"/>
    <w:rsid w:val="00202BA9"/>
    <w:rsid w:val="00203CED"/>
    <w:rsid w:val="00203D19"/>
    <w:rsid w:val="00203F62"/>
    <w:rsid w:val="002053D2"/>
    <w:rsid w:val="002054BD"/>
    <w:rsid w:val="00207D19"/>
    <w:rsid w:val="002105F1"/>
    <w:rsid w:val="00210A77"/>
    <w:rsid w:val="002115D0"/>
    <w:rsid w:val="00211BD8"/>
    <w:rsid w:val="00212380"/>
    <w:rsid w:val="00212393"/>
    <w:rsid w:val="0021330C"/>
    <w:rsid w:val="0021377C"/>
    <w:rsid w:val="0021548D"/>
    <w:rsid w:val="002155AE"/>
    <w:rsid w:val="00215A80"/>
    <w:rsid w:val="00215BCE"/>
    <w:rsid w:val="00216780"/>
    <w:rsid w:val="00216E40"/>
    <w:rsid w:val="00217BC4"/>
    <w:rsid w:val="002216A2"/>
    <w:rsid w:val="002219E2"/>
    <w:rsid w:val="00221C25"/>
    <w:rsid w:val="0022233D"/>
    <w:rsid w:val="00223484"/>
    <w:rsid w:val="0022366E"/>
    <w:rsid w:val="002238E0"/>
    <w:rsid w:val="00223A9A"/>
    <w:rsid w:val="00223C0B"/>
    <w:rsid w:val="002251C5"/>
    <w:rsid w:val="0022567E"/>
    <w:rsid w:val="00226428"/>
    <w:rsid w:val="00226CAD"/>
    <w:rsid w:val="0022727B"/>
    <w:rsid w:val="00231586"/>
    <w:rsid w:val="00231F31"/>
    <w:rsid w:val="00232C44"/>
    <w:rsid w:val="00232F1C"/>
    <w:rsid w:val="00234402"/>
    <w:rsid w:val="0023448A"/>
    <w:rsid w:val="00234558"/>
    <w:rsid w:val="002350E7"/>
    <w:rsid w:val="002358F8"/>
    <w:rsid w:val="00235D6C"/>
    <w:rsid w:val="00235E1B"/>
    <w:rsid w:val="00236FA5"/>
    <w:rsid w:val="002377AB"/>
    <w:rsid w:val="00241984"/>
    <w:rsid w:val="00242319"/>
    <w:rsid w:val="002428C1"/>
    <w:rsid w:val="00242B2C"/>
    <w:rsid w:val="0024361B"/>
    <w:rsid w:val="00243CF7"/>
    <w:rsid w:val="00243D0B"/>
    <w:rsid w:val="0024533D"/>
    <w:rsid w:val="002464EC"/>
    <w:rsid w:val="002476D9"/>
    <w:rsid w:val="0024794A"/>
    <w:rsid w:val="00247AB0"/>
    <w:rsid w:val="00247ED6"/>
    <w:rsid w:val="00247FDC"/>
    <w:rsid w:val="00252406"/>
    <w:rsid w:val="00254128"/>
    <w:rsid w:val="002544E8"/>
    <w:rsid w:val="00254EC1"/>
    <w:rsid w:val="0025595E"/>
    <w:rsid w:val="00255BEC"/>
    <w:rsid w:val="00257213"/>
    <w:rsid w:val="002575DA"/>
    <w:rsid w:val="00260379"/>
    <w:rsid w:val="00261291"/>
    <w:rsid w:val="0026294A"/>
    <w:rsid w:val="00262AEE"/>
    <w:rsid w:val="002631AF"/>
    <w:rsid w:val="002632C0"/>
    <w:rsid w:val="002633EA"/>
    <w:rsid w:val="0026417D"/>
    <w:rsid w:val="002642ED"/>
    <w:rsid w:val="00264841"/>
    <w:rsid w:val="00264A82"/>
    <w:rsid w:val="00264DC3"/>
    <w:rsid w:val="0026502B"/>
    <w:rsid w:val="00265639"/>
    <w:rsid w:val="00267031"/>
    <w:rsid w:val="002678E0"/>
    <w:rsid w:val="00267D71"/>
    <w:rsid w:val="00267DF0"/>
    <w:rsid w:val="00270531"/>
    <w:rsid w:val="00270655"/>
    <w:rsid w:val="00271620"/>
    <w:rsid w:val="00272900"/>
    <w:rsid w:val="00273B48"/>
    <w:rsid w:val="00273E14"/>
    <w:rsid w:val="002743D0"/>
    <w:rsid w:val="00275495"/>
    <w:rsid w:val="00275F0F"/>
    <w:rsid w:val="00276962"/>
    <w:rsid w:val="00277939"/>
    <w:rsid w:val="00280004"/>
    <w:rsid w:val="002801FB"/>
    <w:rsid w:val="002817E5"/>
    <w:rsid w:val="00284492"/>
    <w:rsid w:val="002849D6"/>
    <w:rsid w:val="00284F70"/>
    <w:rsid w:val="00284F79"/>
    <w:rsid w:val="00285BD1"/>
    <w:rsid w:val="0028610B"/>
    <w:rsid w:val="00287782"/>
    <w:rsid w:val="00291090"/>
    <w:rsid w:val="00292FB6"/>
    <w:rsid w:val="00294310"/>
    <w:rsid w:val="0029583B"/>
    <w:rsid w:val="002A0983"/>
    <w:rsid w:val="002A1CF8"/>
    <w:rsid w:val="002A2E7B"/>
    <w:rsid w:val="002A2F22"/>
    <w:rsid w:val="002A3BD5"/>
    <w:rsid w:val="002A4BB2"/>
    <w:rsid w:val="002A4E2D"/>
    <w:rsid w:val="002A50CA"/>
    <w:rsid w:val="002A586B"/>
    <w:rsid w:val="002A5CB4"/>
    <w:rsid w:val="002A61BC"/>
    <w:rsid w:val="002A7202"/>
    <w:rsid w:val="002A7E80"/>
    <w:rsid w:val="002A7F04"/>
    <w:rsid w:val="002B0777"/>
    <w:rsid w:val="002B0F1E"/>
    <w:rsid w:val="002B26A5"/>
    <w:rsid w:val="002B331C"/>
    <w:rsid w:val="002B3937"/>
    <w:rsid w:val="002B6547"/>
    <w:rsid w:val="002B6727"/>
    <w:rsid w:val="002B6A69"/>
    <w:rsid w:val="002B7C50"/>
    <w:rsid w:val="002B7D74"/>
    <w:rsid w:val="002B7F17"/>
    <w:rsid w:val="002C2A69"/>
    <w:rsid w:val="002C3542"/>
    <w:rsid w:val="002C3D2A"/>
    <w:rsid w:val="002C5036"/>
    <w:rsid w:val="002C519D"/>
    <w:rsid w:val="002C576A"/>
    <w:rsid w:val="002C5934"/>
    <w:rsid w:val="002C5F8E"/>
    <w:rsid w:val="002C620C"/>
    <w:rsid w:val="002C64AE"/>
    <w:rsid w:val="002C73B9"/>
    <w:rsid w:val="002C75EE"/>
    <w:rsid w:val="002D0BA3"/>
    <w:rsid w:val="002D1507"/>
    <w:rsid w:val="002D2DE5"/>
    <w:rsid w:val="002D53FA"/>
    <w:rsid w:val="002E0B9A"/>
    <w:rsid w:val="002E12B3"/>
    <w:rsid w:val="002E296E"/>
    <w:rsid w:val="002E36B9"/>
    <w:rsid w:val="002E4168"/>
    <w:rsid w:val="002E4974"/>
    <w:rsid w:val="002E5106"/>
    <w:rsid w:val="002E514C"/>
    <w:rsid w:val="002E7018"/>
    <w:rsid w:val="002F0A1F"/>
    <w:rsid w:val="002F0C43"/>
    <w:rsid w:val="002F0E81"/>
    <w:rsid w:val="002F11C7"/>
    <w:rsid w:val="002F13B6"/>
    <w:rsid w:val="002F1521"/>
    <w:rsid w:val="002F2995"/>
    <w:rsid w:val="002F3378"/>
    <w:rsid w:val="002F4080"/>
    <w:rsid w:val="002F4B69"/>
    <w:rsid w:val="002F6844"/>
    <w:rsid w:val="0030057B"/>
    <w:rsid w:val="00300BCE"/>
    <w:rsid w:val="00301DA3"/>
    <w:rsid w:val="0030218D"/>
    <w:rsid w:val="00303428"/>
    <w:rsid w:val="003034F1"/>
    <w:rsid w:val="00303CBA"/>
    <w:rsid w:val="00305E01"/>
    <w:rsid w:val="00306407"/>
    <w:rsid w:val="0030647D"/>
    <w:rsid w:val="0030661C"/>
    <w:rsid w:val="00306B8F"/>
    <w:rsid w:val="003071B0"/>
    <w:rsid w:val="00307489"/>
    <w:rsid w:val="00307E5D"/>
    <w:rsid w:val="00310E99"/>
    <w:rsid w:val="00313233"/>
    <w:rsid w:val="00313B9E"/>
    <w:rsid w:val="00314621"/>
    <w:rsid w:val="00314FF6"/>
    <w:rsid w:val="003152A2"/>
    <w:rsid w:val="003154ED"/>
    <w:rsid w:val="00315911"/>
    <w:rsid w:val="00315B18"/>
    <w:rsid w:val="00315C9E"/>
    <w:rsid w:val="00316082"/>
    <w:rsid w:val="003179E7"/>
    <w:rsid w:val="003179F3"/>
    <w:rsid w:val="00317DCA"/>
    <w:rsid w:val="00320C0D"/>
    <w:rsid w:val="00322245"/>
    <w:rsid w:val="00322D22"/>
    <w:rsid w:val="00323DFB"/>
    <w:rsid w:val="00324220"/>
    <w:rsid w:val="0032465D"/>
    <w:rsid w:val="00324BD8"/>
    <w:rsid w:val="00325FA3"/>
    <w:rsid w:val="00326A97"/>
    <w:rsid w:val="0032709F"/>
    <w:rsid w:val="00330908"/>
    <w:rsid w:val="00331423"/>
    <w:rsid w:val="00331922"/>
    <w:rsid w:val="00331AD9"/>
    <w:rsid w:val="00332C2B"/>
    <w:rsid w:val="00332FF9"/>
    <w:rsid w:val="00333365"/>
    <w:rsid w:val="00333A95"/>
    <w:rsid w:val="00334BFF"/>
    <w:rsid w:val="00334DE4"/>
    <w:rsid w:val="0033500C"/>
    <w:rsid w:val="003355B7"/>
    <w:rsid w:val="0033753A"/>
    <w:rsid w:val="00337D27"/>
    <w:rsid w:val="0034008B"/>
    <w:rsid w:val="00340A19"/>
    <w:rsid w:val="00340ED0"/>
    <w:rsid w:val="003416C0"/>
    <w:rsid w:val="00341924"/>
    <w:rsid w:val="00343058"/>
    <w:rsid w:val="003436EC"/>
    <w:rsid w:val="00344D84"/>
    <w:rsid w:val="00345C16"/>
    <w:rsid w:val="00345C95"/>
    <w:rsid w:val="00346C22"/>
    <w:rsid w:val="003472B1"/>
    <w:rsid w:val="003476EC"/>
    <w:rsid w:val="00347B5A"/>
    <w:rsid w:val="00350CD8"/>
    <w:rsid w:val="00350D49"/>
    <w:rsid w:val="00351A7E"/>
    <w:rsid w:val="003528B9"/>
    <w:rsid w:val="003529AB"/>
    <w:rsid w:val="00353784"/>
    <w:rsid w:val="0035388D"/>
    <w:rsid w:val="00353D30"/>
    <w:rsid w:val="003544C5"/>
    <w:rsid w:val="00354C20"/>
    <w:rsid w:val="00356DC9"/>
    <w:rsid w:val="003578F5"/>
    <w:rsid w:val="00360D1C"/>
    <w:rsid w:val="00362434"/>
    <w:rsid w:val="003624AA"/>
    <w:rsid w:val="00362E48"/>
    <w:rsid w:val="003633DB"/>
    <w:rsid w:val="0036392D"/>
    <w:rsid w:val="003640ED"/>
    <w:rsid w:val="00365CB1"/>
    <w:rsid w:val="00365ECA"/>
    <w:rsid w:val="00366417"/>
    <w:rsid w:val="00366572"/>
    <w:rsid w:val="00366753"/>
    <w:rsid w:val="00370765"/>
    <w:rsid w:val="003708A5"/>
    <w:rsid w:val="00370AA3"/>
    <w:rsid w:val="00370BEE"/>
    <w:rsid w:val="00370FE9"/>
    <w:rsid w:val="003717E6"/>
    <w:rsid w:val="00371DE3"/>
    <w:rsid w:val="003723E0"/>
    <w:rsid w:val="003765A7"/>
    <w:rsid w:val="00376D86"/>
    <w:rsid w:val="00376FCF"/>
    <w:rsid w:val="003774E1"/>
    <w:rsid w:val="00377774"/>
    <w:rsid w:val="00377BD5"/>
    <w:rsid w:val="003810B7"/>
    <w:rsid w:val="003843A6"/>
    <w:rsid w:val="00384B60"/>
    <w:rsid w:val="00385647"/>
    <w:rsid w:val="00385868"/>
    <w:rsid w:val="003877ED"/>
    <w:rsid w:val="00387A6A"/>
    <w:rsid w:val="00387B40"/>
    <w:rsid w:val="00387B4B"/>
    <w:rsid w:val="003901C4"/>
    <w:rsid w:val="00390499"/>
    <w:rsid w:val="0039097A"/>
    <w:rsid w:val="00391863"/>
    <w:rsid w:val="00391DD6"/>
    <w:rsid w:val="003950EF"/>
    <w:rsid w:val="0039551A"/>
    <w:rsid w:val="00395CA8"/>
    <w:rsid w:val="0039636E"/>
    <w:rsid w:val="0039642D"/>
    <w:rsid w:val="00396B90"/>
    <w:rsid w:val="00396E7D"/>
    <w:rsid w:val="00397C36"/>
    <w:rsid w:val="00397CE9"/>
    <w:rsid w:val="003A37A3"/>
    <w:rsid w:val="003A3E66"/>
    <w:rsid w:val="003A4738"/>
    <w:rsid w:val="003A53D3"/>
    <w:rsid w:val="003A5EFF"/>
    <w:rsid w:val="003A6F98"/>
    <w:rsid w:val="003A71A0"/>
    <w:rsid w:val="003A7E6C"/>
    <w:rsid w:val="003B0ACF"/>
    <w:rsid w:val="003B0C9A"/>
    <w:rsid w:val="003B1C85"/>
    <w:rsid w:val="003B1F4A"/>
    <w:rsid w:val="003B2158"/>
    <w:rsid w:val="003B25CC"/>
    <w:rsid w:val="003B2AF3"/>
    <w:rsid w:val="003B305B"/>
    <w:rsid w:val="003B3085"/>
    <w:rsid w:val="003B323E"/>
    <w:rsid w:val="003B4611"/>
    <w:rsid w:val="003B5ACD"/>
    <w:rsid w:val="003B67B1"/>
    <w:rsid w:val="003B6A46"/>
    <w:rsid w:val="003B6AAB"/>
    <w:rsid w:val="003C0870"/>
    <w:rsid w:val="003C0DD5"/>
    <w:rsid w:val="003C15AD"/>
    <w:rsid w:val="003C3881"/>
    <w:rsid w:val="003C40B2"/>
    <w:rsid w:val="003C423C"/>
    <w:rsid w:val="003C56C5"/>
    <w:rsid w:val="003C669D"/>
    <w:rsid w:val="003D0DC0"/>
    <w:rsid w:val="003D135F"/>
    <w:rsid w:val="003D196A"/>
    <w:rsid w:val="003D239C"/>
    <w:rsid w:val="003D2897"/>
    <w:rsid w:val="003D2925"/>
    <w:rsid w:val="003D323B"/>
    <w:rsid w:val="003D557F"/>
    <w:rsid w:val="003D59E6"/>
    <w:rsid w:val="003E02F4"/>
    <w:rsid w:val="003E35B6"/>
    <w:rsid w:val="003E3877"/>
    <w:rsid w:val="003E4BAC"/>
    <w:rsid w:val="003E5545"/>
    <w:rsid w:val="003E5FB0"/>
    <w:rsid w:val="003E6053"/>
    <w:rsid w:val="003E659F"/>
    <w:rsid w:val="003E6931"/>
    <w:rsid w:val="003E69F0"/>
    <w:rsid w:val="003E77C7"/>
    <w:rsid w:val="003E78B4"/>
    <w:rsid w:val="003E7DD7"/>
    <w:rsid w:val="003E7EFC"/>
    <w:rsid w:val="003F0673"/>
    <w:rsid w:val="003F1018"/>
    <w:rsid w:val="003F2095"/>
    <w:rsid w:val="003F2C42"/>
    <w:rsid w:val="003F3919"/>
    <w:rsid w:val="003F3BCD"/>
    <w:rsid w:val="003F4CF1"/>
    <w:rsid w:val="003F60E2"/>
    <w:rsid w:val="003F6536"/>
    <w:rsid w:val="003F6EF2"/>
    <w:rsid w:val="003F788E"/>
    <w:rsid w:val="0040005B"/>
    <w:rsid w:val="00401F6E"/>
    <w:rsid w:val="0040275E"/>
    <w:rsid w:val="0040304F"/>
    <w:rsid w:val="00404408"/>
    <w:rsid w:val="00406A6D"/>
    <w:rsid w:val="00406B79"/>
    <w:rsid w:val="00406C35"/>
    <w:rsid w:val="004074CA"/>
    <w:rsid w:val="004074F3"/>
    <w:rsid w:val="004108A3"/>
    <w:rsid w:val="00410FA5"/>
    <w:rsid w:val="00411B34"/>
    <w:rsid w:val="00412371"/>
    <w:rsid w:val="00413A5E"/>
    <w:rsid w:val="00414082"/>
    <w:rsid w:val="0041517F"/>
    <w:rsid w:val="004165D8"/>
    <w:rsid w:val="00417495"/>
    <w:rsid w:val="004179EE"/>
    <w:rsid w:val="004233B8"/>
    <w:rsid w:val="004235FA"/>
    <w:rsid w:val="00423BDB"/>
    <w:rsid w:val="00423CDE"/>
    <w:rsid w:val="00425E32"/>
    <w:rsid w:val="0042637D"/>
    <w:rsid w:val="004272BF"/>
    <w:rsid w:val="00431ABB"/>
    <w:rsid w:val="00431BB7"/>
    <w:rsid w:val="00431D28"/>
    <w:rsid w:val="00431EFD"/>
    <w:rsid w:val="0043219D"/>
    <w:rsid w:val="00432BE8"/>
    <w:rsid w:val="0043379F"/>
    <w:rsid w:val="00435DA6"/>
    <w:rsid w:val="00436783"/>
    <w:rsid w:val="0043754C"/>
    <w:rsid w:val="00440849"/>
    <w:rsid w:val="00440A24"/>
    <w:rsid w:val="00440C36"/>
    <w:rsid w:val="00440E0B"/>
    <w:rsid w:val="004414A2"/>
    <w:rsid w:val="00441552"/>
    <w:rsid w:val="004419C7"/>
    <w:rsid w:val="004430E4"/>
    <w:rsid w:val="004435E9"/>
    <w:rsid w:val="00443D35"/>
    <w:rsid w:val="0044445B"/>
    <w:rsid w:val="00444477"/>
    <w:rsid w:val="00444767"/>
    <w:rsid w:val="00446B88"/>
    <w:rsid w:val="00446C7D"/>
    <w:rsid w:val="00446C80"/>
    <w:rsid w:val="0044712D"/>
    <w:rsid w:val="004471BF"/>
    <w:rsid w:val="00450409"/>
    <w:rsid w:val="00450D33"/>
    <w:rsid w:val="00451148"/>
    <w:rsid w:val="00451553"/>
    <w:rsid w:val="004519F3"/>
    <w:rsid w:val="0045249C"/>
    <w:rsid w:val="004530FC"/>
    <w:rsid w:val="004557A6"/>
    <w:rsid w:val="004570C2"/>
    <w:rsid w:val="004577BF"/>
    <w:rsid w:val="00457FC4"/>
    <w:rsid w:val="0046168D"/>
    <w:rsid w:val="00461CD1"/>
    <w:rsid w:val="00462569"/>
    <w:rsid w:val="00462E6C"/>
    <w:rsid w:val="00463282"/>
    <w:rsid w:val="00464079"/>
    <w:rsid w:val="00464486"/>
    <w:rsid w:val="00464C8C"/>
    <w:rsid w:val="00464ED8"/>
    <w:rsid w:val="00465172"/>
    <w:rsid w:val="00465203"/>
    <w:rsid w:val="00465917"/>
    <w:rsid w:val="00465F8F"/>
    <w:rsid w:val="00466A2A"/>
    <w:rsid w:val="00466D91"/>
    <w:rsid w:val="0046741C"/>
    <w:rsid w:val="00467899"/>
    <w:rsid w:val="004701A5"/>
    <w:rsid w:val="0047080B"/>
    <w:rsid w:val="004709B5"/>
    <w:rsid w:val="00471139"/>
    <w:rsid w:val="004719CF"/>
    <w:rsid w:val="00471AE1"/>
    <w:rsid w:val="00471F9B"/>
    <w:rsid w:val="00472316"/>
    <w:rsid w:val="004739E4"/>
    <w:rsid w:val="004741FB"/>
    <w:rsid w:val="00474671"/>
    <w:rsid w:val="004752B5"/>
    <w:rsid w:val="00475C8C"/>
    <w:rsid w:val="00475FB1"/>
    <w:rsid w:val="004765BE"/>
    <w:rsid w:val="00476CD2"/>
    <w:rsid w:val="00480283"/>
    <w:rsid w:val="00480854"/>
    <w:rsid w:val="00482A96"/>
    <w:rsid w:val="00483763"/>
    <w:rsid w:val="00484152"/>
    <w:rsid w:val="00484CF6"/>
    <w:rsid w:val="00484FF5"/>
    <w:rsid w:val="00485C5D"/>
    <w:rsid w:val="0048673D"/>
    <w:rsid w:val="00492CFC"/>
    <w:rsid w:val="00493AD3"/>
    <w:rsid w:val="00494290"/>
    <w:rsid w:val="00494BB6"/>
    <w:rsid w:val="0049527D"/>
    <w:rsid w:val="0049536B"/>
    <w:rsid w:val="004953F0"/>
    <w:rsid w:val="0049570C"/>
    <w:rsid w:val="004959C2"/>
    <w:rsid w:val="00496CE3"/>
    <w:rsid w:val="00497D11"/>
    <w:rsid w:val="004A07B7"/>
    <w:rsid w:val="004A2CF0"/>
    <w:rsid w:val="004A2FD0"/>
    <w:rsid w:val="004A322B"/>
    <w:rsid w:val="004A408B"/>
    <w:rsid w:val="004A42DE"/>
    <w:rsid w:val="004A5150"/>
    <w:rsid w:val="004A561D"/>
    <w:rsid w:val="004A6678"/>
    <w:rsid w:val="004A6FDC"/>
    <w:rsid w:val="004A7171"/>
    <w:rsid w:val="004A7726"/>
    <w:rsid w:val="004A7FD5"/>
    <w:rsid w:val="004B1D39"/>
    <w:rsid w:val="004B2B8F"/>
    <w:rsid w:val="004B2DFD"/>
    <w:rsid w:val="004B3A6F"/>
    <w:rsid w:val="004B57F4"/>
    <w:rsid w:val="004B5F1A"/>
    <w:rsid w:val="004C04DF"/>
    <w:rsid w:val="004C10C4"/>
    <w:rsid w:val="004C11D8"/>
    <w:rsid w:val="004C1306"/>
    <w:rsid w:val="004C1E43"/>
    <w:rsid w:val="004C57EE"/>
    <w:rsid w:val="004C590F"/>
    <w:rsid w:val="004C6D64"/>
    <w:rsid w:val="004C709B"/>
    <w:rsid w:val="004C7394"/>
    <w:rsid w:val="004D1EFE"/>
    <w:rsid w:val="004D2055"/>
    <w:rsid w:val="004D332E"/>
    <w:rsid w:val="004D3EBC"/>
    <w:rsid w:val="004D4CAD"/>
    <w:rsid w:val="004D7704"/>
    <w:rsid w:val="004D7A38"/>
    <w:rsid w:val="004E0403"/>
    <w:rsid w:val="004E07F3"/>
    <w:rsid w:val="004E09B0"/>
    <w:rsid w:val="004E20C6"/>
    <w:rsid w:val="004E24FE"/>
    <w:rsid w:val="004E2D4E"/>
    <w:rsid w:val="004E5A69"/>
    <w:rsid w:val="004E5E10"/>
    <w:rsid w:val="004E72A3"/>
    <w:rsid w:val="004E7859"/>
    <w:rsid w:val="004E7BCD"/>
    <w:rsid w:val="004F00CD"/>
    <w:rsid w:val="004F1A4F"/>
    <w:rsid w:val="004F2029"/>
    <w:rsid w:val="004F2457"/>
    <w:rsid w:val="004F2E31"/>
    <w:rsid w:val="004F4892"/>
    <w:rsid w:val="004F5CA9"/>
    <w:rsid w:val="004F7609"/>
    <w:rsid w:val="004F79D1"/>
    <w:rsid w:val="004F7A00"/>
    <w:rsid w:val="004F7F21"/>
    <w:rsid w:val="005005C0"/>
    <w:rsid w:val="005009C3"/>
    <w:rsid w:val="00500F8F"/>
    <w:rsid w:val="00501BD7"/>
    <w:rsid w:val="00502C5C"/>
    <w:rsid w:val="00502FF4"/>
    <w:rsid w:val="00503A9B"/>
    <w:rsid w:val="00503E7B"/>
    <w:rsid w:val="005047A3"/>
    <w:rsid w:val="00504C20"/>
    <w:rsid w:val="00504F34"/>
    <w:rsid w:val="00505B38"/>
    <w:rsid w:val="00507059"/>
    <w:rsid w:val="00510021"/>
    <w:rsid w:val="0051008A"/>
    <w:rsid w:val="005113D0"/>
    <w:rsid w:val="00511C85"/>
    <w:rsid w:val="0051234C"/>
    <w:rsid w:val="0051253A"/>
    <w:rsid w:val="00513A99"/>
    <w:rsid w:val="00513C51"/>
    <w:rsid w:val="005142AC"/>
    <w:rsid w:val="005145F7"/>
    <w:rsid w:val="00514699"/>
    <w:rsid w:val="00514C47"/>
    <w:rsid w:val="00515583"/>
    <w:rsid w:val="0051738D"/>
    <w:rsid w:val="00517476"/>
    <w:rsid w:val="0052001C"/>
    <w:rsid w:val="00520325"/>
    <w:rsid w:val="005203C2"/>
    <w:rsid w:val="00520B7B"/>
    <w:rsid w:val="00522131"/>
    <w:rsid w:val="00522235"/>
    <w:rsid w:val="005223BE"/>
    <w:rsid w:val="00522B6D"/>
    <w:rsid w:val="00523F87"/>
    <w:rsid w:val="00524916"/>
    <w:rsid w:val="00524EBC"/>
    <w:rsid w:val="00526481"/>
    <w:rsid w:val="00526700"/>
    <w:rsid w:val="00527B04"/>
    <w:rsid w:val="0053001D"/>
    <w:rsid w:val="00530F73"/>
    <w:rsid w:val="005311D4"/>
    <w:rsid w:val="00531DC0"/>
    <w:rsid w:val="00534E68"/>
    <w:rsid w:val="00534EC2"/>
    <w:rsid w:val="0053528E"/>
    <w:rsid w:val="00535D48"/>
    <w:rsid w:val="0053638B"/>
    <w:rsid w:val="0053691E"/>
    <w:rsid w:val="00536E90"/>
    <w:rsid w:val="005407FC"/>
    <w:rsid w:val="00540C06"/>
    <w:rsid w:val="005414A8"/>
    <w:rsid w:val="00541675"/>
    <w:rsid w:val="0054221D"/>
    <w:rsid w:val="005439F8"/>
    <w:rsid w:val="00544142"/>
    <w:rsid w:val="005448A7"/>
    <w:rsid w:val="00544A12"/>
    <w:rsid w:val="00544C6D"/>
    <w:rsid w:val="00544E75"/>
    <w:rsid w:val="005455E0"/>
    <w:rsid w:val="00546C7F"/>
    <w:rsid w:val="005475CA"/>
    <w:rsid w:val="00547746"/>
    <w:rsid w:val="0055006A"/>
    <w:rsid w:val="005517C7"/>
    <w:rsid w:val="005521F4"/>
    <w:rsid w:val="005537A6"/>
    <w:rsid w:val="0055382B"/>
    <w:rsid w:val="00555A6A"/>
    <w:rsid w:val="005569B7"/>
    <w:rsid w:val="00557A54"/>
    <w:rsid w:val="00560BAB"/>
    <w:rsid w:val="00562A8C"/>
    <w:rsid w:val="00563F1D"/>
    <w:rsid w:val="00564769"/>
    <w:rsid w:val="00564B46"/>
    <w:rsid w:val="00564D99"/>
    <w:rsid w:val="005650D5"/>
    <w:rsid w:val="0056592A"/>
    <w:rsid w:val="00566363"/>
    <w:rsid w:val="00567078"/>
    <w:rsid w:val="0056738C"/>
    <w:rsid w:val="00570211"/>
    <w:rsid w:val="00570CF8"/>
    <w:rsid w:val="00573A1E"/>
    <w:rsid w:val="00574E15"/>
    <w:rsid w:val="00574E68"/>
    <w:rsid w:val="0057548E"/>
    <w:rsid w:val="0057554B"/>
    <w:rsid w:val="00575E5F"/>
    <w:rsid w:val="00577AB4"/>
    <w:rsid w:val="00577F78"/>
    <w:rsid w:val="00582444"/>
    <w:rsid w:val="0058285C"/>
    <w:rsid w:val="0058377D"/>
    <w:rsid w:val="00584D41"/>
    <w:rsid w:val="00586262"/>
    <w:rsid w:val="0058686B"/>
    <w:rsid w:val="005868E6"/>
    <w:rsid w:val="00586AC2"/>
    <w:rsid w:val="00586AED"/>
    <w:rsid w:val="00591966"/>
    <w:rsid w:val="005919AF"/>
    <w:rsid w:val="00592692"/>
    <w:rsid w:val="0059277A"/>
    <w:rsid w:val="00592E91"/>
    <w:rsid w:val="00594D05"/>
    <w:rsid w:val="00595BA1"/>
    <w:rsid w:val="005960CD"/>
    <w:rsid w:val="00596606"/>
    <w:rsid w:val="005A1A8E"/>
    <w:rsid w:val="005A1B09"/>
    <w:rsid w:val="005A1BB1"/>
    <w:rsid w:val="005A1EFE"/>
    <w:rsid w:val="005A3001"/>
    <w:rsid w:val="005A4176"/>
    <w:rsid w:val="005A475D"/>
    <w:rsid w:val="005A4F48"/>
    <w:rsid w:val="005A5550"/>
    <w:rsid w:val="005A61B0"/>
    <w:rsid w:val="005A640A"/>
    <w:rsid w:val="005A73F3"/>
    <w:rsid w:val="005A7E12"/>
    <w:rsid w:val="005B0933"/>
    <w:rsid w:val="005B0E46"/>
    <w:rsid w:val="005B1409"/>
    <w:rsid w:val="005B199A"/>
    <w:rsid w:val="005B274A"/>
    <w:rsid w:val="005B2D8E"/>
    <w:rsid w:val="005B2E8C"/>
    <w:rsid w:val="005B3442"/>
    <w:rsid w:val="005B38CB"/>
    <w:rsid w:val="005B469E"/>
    <w:rsid w:val="005B6353"/>
    <w:rsid w:val="005C0D23"/>
    <w:rsid w:val="005C11ED"/>
    <w:rsid w:val="005C12C1"/>
    <w:rsid w:val="005C147C"/>
    <w:rsid w:val="005C1AA4"/>
    <w:rsid w:val="005C1E5E"/>
    <w:rsid w:val="005C2336"/>
    <w:rsid w:val="005C2537"/>
    <w:rsid w:val="005C321E"/>
    <w:rsid w:val="005C40B9"/>
    <w:rsid w:val="005C5289"/>
    <w:rsid w:val="005C588E"/>
    <w:rsid w:val="005C5A5E"/>
    <w:rsid w:val="005C6D64"/>
    <w:rsid w:val="005C6E9F"/>
    <w:rsid w:val="005C7A51"/>
    <w:rsid w:val="005C7CD8"/>
    <w:rsid w:val="005D145E"/>
    <w:rsid w:val="005D1899"/>
    <w:rsid w:val="005D3259"/>
    <w:rsid w:val="005D521F"/>
    <w:rsid w:val="005D6FA7"/>
    <w:rsid w:val="005E184F"/>
    <w:rsid w:val="005E27C5"/>
    <w:rsid w:val="005E2C45"/>
    <w:rsid w:val="005E3071"/>
    <w:rsid w:val="005E3AC5"/>
    <w:rsid w:val="005E5DD4"/>
    <w:rsid w:val="005E602A"/>
    <w:rsid w:val="005E6868"/>
    <w:rsid w:val="005E690F"/>
    <w:rsid w:val="005F0321"/>
    <w:rsid w:val="005F22A7"/>
    <w:rsid w:val="005F2420"/>
    <w:rsid w:val="005F441E"/>
    <w:rsid w:val="005F4C77"/>
    <w:rsid w:val="005F5C4A"/>
    <w:rsid w:val="005F747B"/>
    <w:rsid w:val="005F7C86"/>
    <w:rsid w:val="00600D64"/>
    <w:rsid w:val="00600ECE"/>
    <w:rsid w:val="0060180D"/>
    <w:rsid w:val="00601FEB"/>
    <w:rsid w:val="00602143"/>
    <w:rsid w:val="00603785"/>
    <w:rsid w:val="00603D5B"/>
    <w:rsid w:val="006043EA"/>
    <w:rsid w:val="006047EE"/>
    <w:rsid w:val="00605482"/>
    <w:rsid w:val="00605844"/>
    <w:rsid w:val="00605CFD"/>
    <w:rsid w:val="0060661C"/>
    <w:rsid w:val="00607085"/>
    <w:rsid w:val="00607849"/>
    <w:rsid w:val="006119F2"/>
    <w:rsid w:val="00611FE9"/>
    <w:rsid w:val="006120B5"/>
    <w:rsid w:val="00612AF8"/>
    <w:rsid w:val="00613262"/>
    <w:rsid w:val="00613EE8"/>
    <w:rsid w:val="006140D3"/>
    <w:rsid w:val="00614A81"/>
    <w:rsid w:val="00615C36"/>
    <w:rsid w:val="006169BE"/>
    <w:rsid w:val="00620060"/>
    <w:rsid w:val="0062201D"/>
    <w:rsid w:val="006220F8"/>
    <w:rsid w:val="006224E4"/>
    <w:rsid w:val="00622B2A"/>
    <w:rsid w:val="00623377"/>
    <w:rsid w:val="00623740"/>
    <w:rsid w:val="00623CC0"/>
    <w:rsid w:val="00624284"/>
    <w:rsid w:val="00624604"/>
    <w:rsid w:val="006250F7"/>
    <w:rsid w:val="00625D66"/>
    <w:rsid w:val="00626573"/>
    <w:rsid w:val="00626831"/>
    <w:rsid w:val="00627301"/>
    <w:rsid w:val="006303FC"/>
    <w:rsid w:val="00630BBE"/>
    <w:rsid w:val="00630E9A"/>
    <w:rsid w:val="00631CCB"/>
    <w:rsid w:val="00632404"/>
    <w:rsid w:val="00633412"/>
    <w:rsid w:val="0063345A"/>
    <w:rsid w:val="006341A5"/>
    <w:rsid w:val="00635AA8"/>
    <w:rsid w:val="00635BD3"/>
    <w:rsid w:val="0063621A"/>
    <w:rsid w:val="00637367"/>
    <w:rsid w:val="006375E7"/>
    <w:rsid w:val="00637847"/>
    <w:rsid w:val="00637FD6"/>
    <w:rsid w:val="00641635"/>
    <w:rsid w:val="00641C37"/>
    <w:rsid w:val="00642882"/>
    <w:rsid w:val="00643E15"/>
    <w:rsid w:val="00646395"/>
    <w:rsid w:val="0064678A"/>
    <w:rsid w:val="00647258"/>
    <w:rsid w:val="006506C9"/>
    <w:rsid w:val="006506EE"/>
    <w:rsid w:val="006509C7"/>
    <w:rsid w:val="00650A31"/>
    <w:rsid w:val="00653385"/>
    <w:rsid w:val="00654939"/>
    <w:rsid w:val="00654CD9"/>
    <w:rsid w:val="00655B53"/>
    <w:rsid w:val="00656BBA"/>
    <w:rsid w:val="00656EE9"/>
    <w:rsid w:val="00660CBF"/>
    <w:rsid w:val="006612E0"/>
    <w:rsid w:val="0066145A"/>
    <w:rsid w:val="006614D8"/>
    <w:rsid w:val="00661921"/>
    <w:rsid w:val="00661DEA"/>
    <w:rsid w:val="00662DCD"/>
    <w:rsid w:val="0066353F"/>
    <w:rsid w:val="00663BD3"/>
    <w:rsid w:val="006641E7"/>
    <w:rsid w:val="006662D8"/>
    <w:rsid w:val="0066665C"/>
    <w:rsid w:val="00667989"/>
    <w:rsid w:val="00670832"/>
    <w:rsid w:val="00672C87"/>
    <w:rsid w:val="00672F50"/>
    <w:rsid w:val="00672F6C"/>
    <w:rsid w:val="0067323B"/>
    <w:rsid w:val="00673A72"/>
    <w:rsid w:val="00673E85"/>
    <w:rsid w:val="00677446"/>
    <w:rsid w:val="0067794D"/>
    <w:rsid w:val="00680E07"/>
    <w:rsid w:val="00680FE7"/>
    <w:rsid w:val="006818E1"/>
    <w:rsid w:val="00681CFD"/>
    <w:rsid w:val="00682C38"/>
    <w:rsid w:val="00682F61"/>
    <w:rsid w:val="00683944"/>
    <w:rsid w:val="00683AC9"/>
    <w:rsid w:val="00683CC3"/>
    <w:rsid w:val="006878BD"/>
    <w:rsid w:val="00690072"/>
    <w:rsid w:val="0069019C"/>
    <w:rsid w:val="006902B0"/>
    <w:rsid w:val="00690D7B"/>
    <w:rsid w:val="00692E44"/>
    <w:rsid w:val="0069315B"/>
    <w:rsid w:val="006937EA"/>
    <w:rsid w:val="006941ED"/>
    <w:rsid w:val="00694A39"/>
    <w:rsid w:val="00696246"/>
    <w:rsid w:val="00696CE0"/>
    <w:rsid w:val="006A15D9"/>
    <w:rsid w:val="006A1BDA"/>
    <w:rsid w:val="006A2018"/>
    <w:rsid w:val="006A2C86"/>
    <w:rsid w:val="006A33EE"/>
    <w:rsid w:val="006A4712"/>
    <w:rsid w:val="006A475F"/>
    <w:rsid w:val="006A56DB"/>
    <w:rsid w:val="006A5B78"/>
    <w:rsid w:val="006A7BC9"/>
    <w:rsid w:val="006B07B8"/>
    <w:rsid w:val="006B1718"/>
    <w:rsid w:val="006B2447"/>
    <w:rsid w:val="006B3787"/>
    <w:rsid w:val="006B40C7"/>
    <w:rsid w:val="006B4618"/>
    <w:rsid w:val="006B4BA3"/>
    <w:rsid w:val="006B5916"/>
    <w:rsid w:val="006B5CE7"/>
    <w:rsid w:val="006B6473"/>
    <w:rsid w:val="006B65D4"/>
    <w:rsid w:val="006C08C8"/>
    <w:rsid w:val="006C0CC7"/>
    <w:rsid w:val="006C0F9C"/>
    <w:rsid w:val="006C19BE"/>
    <w:rsid w:val="006C3B98"/>
    <w:rsid w:val="006C435B"/>
    <w:rsid w:val="006C481D"/>
    <w:rsid w:val="006C5EEC"/>
    <w:rsid w:val="006C6D01"/>
    <w:rsid w:val="006D0467"/>
    <w:rsid w:val="006D0604"/>
    <w:rsid w:val="006D0919"/>
    <w:rsid w:val="006D2AC9"/>
    <w:rsid w:val="006D3A76"/>
    <w:rsid w:val="006D4574"/>
    <w:rsid w:val="006D48B0"/>
    <w:rsid w:val="006D61A2"/>
    <w:rsid w:val="006D6746"/>
    <w:rsid w:val="006D6A13"/>
    <w:rsid w:val="006D6A20"/>
    <w:rsid w:val="006D6F59"/>
    <w:rsid w:val="006D7708"/>
    <w:rsid w:val="006D7780"/>
    <w:rsid w:val="006D7F89"/>
    <w:rsid w:val="006E06E2"/>
    <w:rsid w:val="006E08CB"/>
    <w:rsid w:val="006E0BD5"/>
    <w:rsid w:val="006E1B18"/>
    <w:rsid w:val="006E2CD4"/>
    <w:rsid w:val="006E32CC"/>
    <w:rsid w:val="006E55B1"/>
    <w:rsid w:val="006E5E56"/>
    <w:rsid w:val="006E70CC"/>
    <w:rsid w:val="006F11EA"/>
    <w:rsid w:val="006F132E"/>
    <w:rsid w:val="006F33B6"/>
    <w:rsid w:val="006F33D2"/>
    <w:rsid w:val="006F35C2"/>
    <w:rsid w:val="006F3B17"/>
    <w:rsid w:val="006F5E98"/>
    <w:rsid w:val="006F721F"/>
    <w:rsid w:val="006F725C"/>
    <w:rsid w:val="006F75DF"/>
    <w:rsid w:val="006F7E7D"/>
    <w:rsid w:val="0070345A"/>
    <w:rsid w:val="007037CD"/>
    <w:rsid w:val="00703B7D"/>
    <w:rsid w:val="007043B7"/>
    <w:rsid w:val="007045A2"/>
    <w:rsid w:val="00704835"/>
    <w:rsid w:val="007049F5"/>
    <w:rsid w:val="00704B75"/>
    <w:rsid w:val="00704DDD"/>
    <w:rsid w:val="00705017"/>
    <w:rsid w:val="007057C9"/>
    <w:rsid w:val="007073BC"/>
    <w:rsid w:val="00707CDE"/>
    <w:rsid w:val="00707CFF"/>
    <w:rsid w:val="00710076"/>
    <w:rsid w:val="00710636"/>
    <w:rsid w:val="007110AA"/>
    <w:rsid w:val="00711A52"/>
    <w:rsid w:val="00712EFD"/>
    <w:rsid w:val="0071304F"/>
    <w:rsid w:val="007133AF"/>
    <w:rsid w:val="00713771"/>
    <w:rsid w:val="007149BC"/>
    <w:rsid w:val="00717805"/>
    <w:rsid w:val="00720295"/>
    <w:rsid w:val="00721B9A"/>
    <w:rsid w:val="00721D24"/>
    <w:rsid w:val="007220B7"/>
    <w:rsid w:val="00722117"/>
    <w:rsid w:val="00722246"/>
    <w:rsid w:val="007231E6"/>
    <w:rsid w:val="00724ACB"/>
    <w:rsid w:val="007255E8"/>
    <w:rsid w:val="00726B42"/>
    <w:rsid w:val="00727DD5"/>
    <w:rsid w:val="0073043D"/>
    <w:rsid w:val="00730E8F"/>
    <w:rsid w:val="007314A1"/>
    <w:rsid w:val="0073173F"/>
    <w:rsid w:val="00732B58"/>
    <w:rsid w:val="00733327"/>
    <w:rsid w:val="007334FB"/>
    <w:rsid w:val="007335BE"/>
    <w:rsid w:val="007343A6"/>
    <w:rsid w:val="00734C68"/>
    <w:rsid w:val="0073581C"/>
    <w:rsid w:val="0073594D"/>
    <w:rsid w:val="00735CB0"/>
    <w:rsid w:val="007372D2"/>
    <w:rsid w:val="00737895"/>
    <w:rsid w:val="00741170"/>
    <w:rsid w:val="007425B6"/>
    <w:rsid w:val="00742F1A"/>
    <w:rsid w:val="00743B8F"/>
    <w:rsid w:val="00746437"/>
    <w:rsid w:val="007477ED"/>
    <w:rsid w:val="00747ADF"/>
    <w:rsid w:val="00750C3B"/>
    <w:rsid w:val="00751537"/>
    <w:rsid w:val="00753C3D"/>
    <w:rsid w:val="00754131"/>
    <w:rsid w:val="0075447B"/>
    <w:rsid w:val="00755590"/>
    <w:rsid w:val="00756F3F"/>
    <w:rsid w:val="00760615"/>
    <w:rsid w:val="00760A6C"/>
    <w:rsid w:val="00760EBD"/>
    <w:rsid w:val="00761763"/>
    <w:rsid w:val="00761A8B"/>
    <w:rsid w:val="00761B85"/>
    <w:rsid w:val="00763368"/>
    <w:rsid w:val="0076396F"/>
    <w:rsid w:val="00764585"/>
    <w:rsid w:val="0076459A"/>
    <w:rsid w:val="00765FD1"/>
    <w:rsid w:val="007705CA"/>
    <w:rsid w:val="007706FC"/>
    <w:rsid w:val="00771122"/>
    <w:rsid w:val="00772D7B"/>
    <w:rsid w:val="007738E6"/>
    <w:rsid w:val="007742A9"/>
    <w:rsid w:val="00775236"/>
    <w:rsid w:val="00775F4E"/>
    <w:rsid w:val="00775F77"/>
    <w:rsid w:val="00776815"/>
    <w:rsid w:val="007778C8"/>
    <w:rsid w:val="00777B2F"/>
    <w:rsid w:val="007808A4"/>
    <w:rsid w:val="00780C44"/>
    <w:rsid w:val="007810C2"/>
    <w:rsid w:val="00781915"/>
    <w:rsid w:val="00781D58"/>
    <w:rsid w:val="0078260E"/>
    <w:rsid w:val="00783301"/>
    <w:rsid w:val="00783C0B"/>
    <w:rsid w:val="00784670"/>
    <w:rsid w:val="00784DFE"/>
    <w:rsid w:val="00784E58"/>
    <w:rsid w:val="0078585D"/>
    <w:rsid w:val="0078750D"/>
    <w:rsid w:val="00790191"/>
    <w:rsid w:val="00790757"/>
    <w:rsid w:val="007908DB"/>
    <w:rsid w:val="00790CD1"/>
    <w:rsid w:val="00790D8E"/>
    <w:rsid w:val="00790F34"/>
    <w:rsid w:val="0079108B"/>
    <w:rsid w:val="00791596"/>
    <w:rsid w:val="00791C8F"/>
    <w:rsid w:val="0079293B"/>
    <w:rsid w:val="00792C39"/>
    <w:rsid w:val="00795431"/>
    <w:rsid w:val="0079557A"/>
    <w:rsid w:val="007A0F3C"/>
    <w:rsid w:val="007A1C53"/>
    <w:rsid w:val="007A2DAB"/>
    <w:rsid w:val="007A302E"/>
    <w:rsid w:val="007A36D1"/>
    <w:rsid w:val="007A3809"/>
    <w:rsid w:val="007A3945"/>
    <w:rsid w:val="007A5B98"/>
    <w:rsid w:val="007A5D32"/>
    <w:rsid w:val="007A6F2E"/>
    <w:rsid w:val="007A7D60"/>
    <w:rsid w:val="007B011F"/>
    <w:rsid w:val="007B080D"/>
    <w:rsid w:val="007B096C"/>
    <w:rsid w:val="007B0CF4"/>
    <w:rsid w:val="007B0ED1"/>
    <w:rsid w:val="007B117D"/>
    <w:rsid w:val="007B32C8"/>
    <w:rsid w:val="007B3518"/>
    <w:rsid w:val="007B3839"/>
    <w:rsid w:val="007B4EE2"/>
    <w:rsid w:val="007B5FFF"/>
    <w:rsid w:val="007B6053"/>
    <w:rsid w:val="007B621F"/>
    <w:rsid w:val="007B6554"/>
    <w:rsid w:val="007B6C95"/>
    <w:rsid w:val="007C27AD"/>
    <w:rsid w:val="007C3A6C"/>
    <w:rsid w:val="007C3F82"/>
    <w:rsid w:val="007C4BB8"/>
    <w:rsid w:val="007C7325"/>
    <w:rsid w:val="007D0848"/>
    <w:rsid w:val="007D260E"/>
    <w:rsid w:val="007D2614"/>
    <w:rsid w:val="007D40C0"/>
    <w:rsid w:val="007D44F0"/>
    <w:rsid w:val="007D471A"/>
    <w:rsid w:val="007D499E"/>
    <w:rsid w:val="007D5E5C"/>
    <w:rsid w:val="007D7A5F"/>
    <w:rsid w:val="007E0C91"/>
    <w:rsid w:val="007E10E6"/>
    <w:rsid w:val="007E1894"/>
    <w:rsid w:val="007E1E8E"/>
    <w:rsid w:val="007E1EC3"/>
    <w:rsid w:val="007E2346"/>
    <w:rsid w:val="007E2B9A"/>
    <w:rsid w:val="007E2F55"/>
    <w:rsid w:val="007E3043"/>
    <w:rsid w:val="007E379E"/>
    <w:rsid w:val="007E3835"/>
    <w:rsid w:val="007E431A"/>
    <w:rsid w:val="007E4AA1"/>
    <w:rsid w:val="007E60BE"/>
    <w:rsid w:val="007E68D3"/>
    <w:rsid w:val="007E6DD1"/>
    <w:rsid w:val="007E71D6"/>
    <w:rsid w:val="007F0723"/>
    <w:rsid w:val="007F3878"/>
    <w:rsid w:val="007F3C72"/>
    <w:rsid w:val="007F4D08"/>
    <w:rsid w:val="007F5EBF"/>
    <w:rsid w:val="007F66EB"/>
    <w:rsid w:val="007F6E7E"/>
    <w:rsid w:val="007F73FC"/>
    <w:rsid w:val="008000D9"/>
    <w:rsid w:val="008008E5"/>
    <w:rsid w:val="008033EB"/>
    <w:rsid w:val="00803D3F"/>
    <w:rsid w:val="008043FD"/>
    <w:rsid w:val="0080443A"/>
    <w:rsid w:val="008056FE"/>
    <w:rsid w:val="008057DF"/>
    <w:rsid w:val="008057F7"/>
    <w:rsid w:val="0080620B"/>
    <w:rsid w:val="00807053"/>
    <w:rsid w:val="008071C8"/>
    <w:rsid w:val="0080727A"/>
    <w:rsid w:val="0080735E"/>
    <w:rsid w:val="00807645"/>
    <w:rsid w:val="00807736"/>
    <w:rsid w:val="008078C8"/>
    <w:rsid w:val="008111F2"/>
    <w:rsid w:val="00811493"/>
    <w:rsid w:val="008134A9"/>
    <w:rsid w:val="00814211"/>
    <w:rsid w:val="008148F2"/>
    <w:rsid w:val="008149B8"/>
    <w:rsid w:val="008158F6"/>
    <w:rsid w:val="00816278"/>
    <w:rsid w:val="00816CF1"/>
    <w:rsid w:val="00816EB3"/>
    <w:rsid w:val="008175D4"/>
    <w:rsid w:val="008201A6"/>
    <w:rsid w:val="008202F5"/>
    <w:rsid w:val="00820FBC"/>
    <w:rsid w:val="0082126F"/>
    <w:rsid w:val="00821D72"/>
    <w:rsid w:val="00822017"/>
    <w:rsid w:val="00825785"/>
    <w:rsid w:val="008258AD"/>
    <w:rsid w:val="00826E35"/>
    <w:rsid w:val="00826ED3"/>
    <w:rsid w:val="00827227"/>
    <w:rsid w:val="00827480"/>
    <w:rsid w:val="008305D3"/>
    <w:rsid w:val="00831607"/>
    <w:rsid w:val="00831637"/>
    <w:rsid w:val="0083550F"/>
    <w:rsid w:val="008361D4"/>
    <w:rsid w:val="00837169"/>
    <w:rsid w:val="00837C89"/>
    <w:rsid w:val="00841245"/>
    <w:rsid w:val="008415F1"/>
    <w:rsid w:val="00841CE6"/>
    <w:rsid w:val="00842281"/>
    <w:rsid w:val="00844081"/>
    <w:rsid w:val="0084524A"/>
    <w:rsid w:val="00845309"/>
    <w:rsid w:val="0084623F"/>
    <w:rsid w:val="0084643B"/>
    <w:rsid w:val="00846F17"/>
    <w:rsid w:val="00847FDA"/>
    <w:rsid w:val="00850715"/>
    <w:rsid w:val="00851285"/>
    <w:rsid w:val="00851C8F"/>
    <w:rsid w:val="00852B05"/>
    <w:rsid w:val="00852B75"/>
    <w:rsid w:val="00853499"/>
    <w:rsid w:val="00854A18"/>
    <w:rsid w:val="008550AB"/>
    <w:rsid w:val="008564F5"/>
    <w:rsid w:val="00856EB6"/>
    <w:rsid w:val="0085722D"/>
    <w:rsid w:val="00860A40"/>
    <w:rsid w:val="00860F7E"/>
    <w:rsid w:val="00861EA9"/>
    <w:rsid w:val="00862A43"/>
    <w:rsid w:val="00863927"/>
    <w:rsid w:val="00863E0C"/>
    <w:rsid w:val="00864490"/>
    <w:rsid w:val="008644BC"/>
    <w:rsid w:val="00864C96"/>
    <w:rsid w:val="008658D0"/>
    <w:rsid w:val="00865E40"/>
    <w:rsid w:val="00866177"/>
    <w:rsid w:val="00866709"/>
    <w:rsid w:val="00866D43"/>
    <w:rsid w:val="00866F9F"/>
    <w:rsid w:val="0086715A"/>
    <w:rsid w:val="00870283"/>
    <w:rsid w:val="00870948"/>
    <w:rsid w:val="00871122"/>
    <w:rsid w:val="008714F1"/>
    <w:rsid w:val="008715BF"/>
    <w:rsid w:val="00872BD5"/>
    <w:rsid w:val="00873840"/>
    <w:rsid w:val="00873BEB"/>
    <w:rsid w:val="00873D72"/>
    <w:rsid w:val="008753E4"/>
    <w:rsid w:val="0087542C"/>
    <w:rsid w:val="00875EB5"/>
    <w:rsid w:val="00877280"/>
    <w:rsid w:val="00877D35"/>
    <w:rsid w:val="00880642"/>
    <w:rsid w:val="00880685"/>
    <w:rsid w:val="0088223A"/>
    <w:rsid w:val="0088400D"/>
    <w:rsid w:val="00884A1B"/>
    <w:rsid w:val="008855BB"/>
    <w:rsid w:val="008877AF"/>
    <w:rsid w:val="00887C98"/>
    <w:rsid w:val="008926FE"/>
    <w:rsid w:val="00892B5A"/>
    <w:rsid w:val="00893145"/>
    <w:rsid w:val="00893538"/>
    <w:rsid w:val="00893A88"/>
    <w:rsid w:val="008947AC"/>
    <w:rsid w:val="00894F50"/>
    <w:rsid w:val="0089548E"/>
    <w:rsid w:val="008954AC"/>
    <w:rsid w:val="008954C0"/>
    <w:rsid w:val="008955EB"/>
    <w:rsid w:val="008977E6"/>
    <w:rsid w:val="00897867"/>
    <w:rsid w:val="008978B9"/>
    <w:rsid w:val="008A0BA7"/>
    <w:rsid w:val="008A1040"/>
    <w:rsid w:val="008A1324"/>
    <w:rsid w:val="008A2493"/>
    <w:rsid w:val="008A34D2"/>
    <w:rsid w:val="008A56D8"/>
    <w:rsid w:val="008A56FD"/>
    <w:rsid w:val="008A6900"/>
    <w:rsid w:val="008A6BB9"/>
    <w:rsid w:val="008A6CDB"/>
    <w:rsid w:val="008A6FAB"/>
    <w:rsid w:val="008A7418"/>
    <w:rsid w:val="008A7E9B"/>
    <w:rsid w:val="008B223E"/>
    <w:rsid w:val="008B2327"/>
    <w:rsid w:val="008B434E"/>
    <w:rsid w:val="008B55D1"/>
    <w:rsid w:val="008B7241"/>
    <w:rsid w:val="008B73AD"/>
    <w:rsid w:val="008C026E"/>
    <w:rsid w:val="008C02BE"/>
    <w:rsid w:val="008C0ACF"/>
    <w:rsid w:val="008C0D6B"/>
    <w:rsid w:val="008C1CE0"/>
    <w:rsid w:val="008C2E54"/>
    <w:rsid w:val="008C38B4"/>
    <w:rsid w:val="008C3C70"/>
    <w:rsid w:val="008C439B"/>
    <w:rsid w:val="008C4697"/>
    <w:rsid w:val="008C5AE3"/>
    <w:rsid w:val="008C6168"/>
    <w:rsid w:val="008D31F0"/>
    <w:rsid w:val="008D38EF"/>
    <w:rsid w:val="008D43AD"/>
    <w:rsid w:val="008D4BE9"/>
    <w:rsid w:val="008D5086"/>
    <w:rsid w:val="008D50A7"/>
    <w:rsid w:val="008D51F2"/>
    <w:rsid w:val="008D5EA7"/>
    <w:rsid w:val="008D719D"/>
    <w:rsid w:val="008D7410"/>
    <w:rsid w:val="008D766C"/>
    <w:rsid w:val="008D78A6"/>
    <w:rsid w:val="008E056D"/>
    <w:rsid w:val="008E0F5F"/>
    <w:rsid w:val="008E0F81"/>
    <w:rsid w:val="008E16CD"/>
    <w:rsid w:val="008E2DEE"/>
    <w:rsid w:val="008E382C"/>
    <w:rsid w:val="008E3F11"/>
    <w:rsid w:val="008E4B0D"/>
    <w:rsid w:val="008E71F9"/>
    <w:rsid w:val="008E73AE"/>
    <w:rsid w:val="008E7946"/>
    <w:rsid w:val="008F134F"/>
    <w:rsid w:val="008F1FDF"/>
    <w:rsid w:val="008F283F"/>
    <w:rsid w:val="008F2C23"/>
    <w:rsid w:val="008F3E32"/>
    <w:rsid w:val="008F53BF"/>
    <w:rsid w:val="008F59AF"/>
    <w:rsid w:val="008F608D"/>
    <w:rsid w:val="008F612B"/>
    <w:rsid w:val="008F624A"/>
    <w:rsid w:val="008F63D4"/>
    <w:rsid w:val="008F725C"/>
    <w:rsid w:val="00900760"/>
    <w:rsid w:val="009010FB"/>
    <w:rsid w:val="0090210C"/>
    <w:rsid w:val="009034FC"/>
    <w:rsid w:val="00903B18"/>
    <w:rsid w:val="00905A28"/>
    <w:rsid w:val="0090646B"/>
    <w:rsid w:val="00906B7E"/>
    <w:rsid w:val="00906DE7"/>
    <w:rsid w:val="009073AD"/>
    <w:rsid w:val="00910F13"/>
    <w:rsid w:val="00912A7D"/>
    <w:rsid w:val="00913797"/>
    <w:rsid w:val="00914593"/>
    <w:rsid w:val="00914879"/>
    <w:rsid w:val="009169F8"/>
    <w:rsid w:val="00916AE4"/>
    <w:rsid w:val="00917522"/>
    <w:rsid w:val="0091777F"/>
    <w:rsid w:val="0091787C"/>
    <w:rsid w:val="00920115"/>
    <w:rsid w:val="00920CCD"/>
    <w:rsid w:val="0092174D"/>
    <w:rsid w:val="00921ED1"/>
    <w:rsid w:val="00923D50"/>
    <w:rsid w:val="00923E70"/>
    <w:rsid w:val="0092401F"/>
    <w:rsid w:val="009244EE"/>
    <w:rsid w:val="00924904"/>
    <w:rsid w:val="00924DC0"/>
    <w:rsid w:val="0092537B"/>
    <w:rsid w:val="009265A5"/>
    <w:rsid w:val="00926627"/>
    <w:rsid w:val="00927F10"/>
    <w:rsid w:val="00930181"/>
    <w:rsid w:val="00930838"/>
    <w:rsid w:val="00931063"/>
    <w:rsid w:val="0093159D"/>
    <w:rsid w:val="00932F61"/>
    <w:rsid w:val="00933545"/>
    <w:rsid w:val="0093398A"/>
    <w:rsid w:val="00934DFC"/>
    <w:rsid w:val="0093594D"/>
    <w:rsid w:val="00935B41"/>
    <w:rsid w:val="009367BF"/>
    <w:rsid w:val="0093744F"/>
    <w:rsid w:val="00937985"/>
    <w:rsid w:val="00937E78"/>
    <w:rsid w:val="00940682"/>
    <w:rsid w:val="009407A5"/>
    <w:rsid w:val="009419C5"/>
    <w:rsid w:val="00941E47"/>
    <w:rsid w:val="00942A5A"/>
    <w:rsid w:val="00942C67"/>
    <w:rsid w:val="00942C92"/>
    <w:rsid w:val="00942E95"/>
    <w:rsid w:val="00943B27"/>
    <w:rsid w:val="009442A3"/>
    <w:rsid w:val="0094514E"/>
    <w:rsid w:val="009456D5"/>
    <w:rsid w:val="009457F3"/>
    <w:rsid w:val="00945AEC"/>
    <w:rsid w:val="009466B4"/>
    <w:rsid w:val="00947ED7"/>
    <w:rsid w:val="00950837"/>
    <w:rsid w:val="009515D5"/>
    <w:rsid w:val="0095235E"/>
    <w:rsid w:val="00952531"/>
    <w:rsid w:val="00952A45"/>
    <w:rsid w:val="009539B5"/>
    <w:rsid w:val="00953F67"/>
    <w:rsid w:val="0095531C"/>
    <w:rsid w:val="009559ED"/>
    <w:rsid w:val="0095708F"/>
    <w:rsid w:val="00960861"/>
    <w:rsid w:val="00960AAB"/>
    <w:rsid w:val="00962E49"/>
    <w:rsid w:val="00963A6C"/>
    <w:rsid w:val="009643AB"/>
    <w:rsid w:val="0096496F"/>
    <w:rsid w:val="009667EE"/>
    <w:rsid w:val="00966B84"/>
    <w:rsid w:val="009674A1"/>
    <w:rsid w:val="009676B2"/>
    <w:rsid w:val="009708CE"/>
    <w:rsid w:val="0097248D"/>
    <w:rsid w:val="0097382E"/>
    <w:rsid w:val="009748C2"/>
    <w:rsid w:val="00974D10"/>
    <w:rsid w:val="00975516"/>
    <w:rsid w:val="009758F3"/>
    <w:rsid w:val="00977541"/>
    <w:rsid w:val="0098045E"/>
    <w:rsid w:val="00981007"/>
    <w:rsid w:val="00981ECD"/>
    <w:rsid w:val="00983A97"/>
    <w:rsid w:val="009857B2"/>
    <w:rsid w:val="00985D8E"/>
    <w:rsid w:val="009866A4"/>
    <w:rsid w:val="00986CF2"/>
    <w:rsid w:val="009875B3"/>
    <w:rsid w:val="009901D0"/>
    <w:rsid w:val="00992284"/>
    <w:rsid w:val="00992810"/>
    <w:rsid w:val="0099292A"/>
    <w:rsid w:val="00992C89"/>
    <w:rsid w:val="009941F0"/>
    <w:rsid w:val="00994CC4"/>
    <w:rsid w:val="0099511F"/>
    <w:rsid w:val="00995EBF"/>
    <w:rsid w:val="00996E77"/>
    <w:rsid w:val="0099700E"/>
    <w:rsid w:val="009A0394"/>
    <w:rsid w:val="009A06CA"/>
    <w:rsid w:val="009A0FF1"/>
    <w:rsid w:val="009A24A9"/>
    <w:rsid w:val="009A2DD8"/>
    <w:rsid w:val="009A4395"/>
    <w:rsid w:val="009A62D0"/>
    <w:rsid w:val="009A7B0F"/>
    <w:rsid w:val="009B00D6"/>
    <w:rsid w:val="009B07F8"/>
    <w:rsid w:val="009B1232"/>
    <w:rsid w:val="009B2654"/>
    <w:rsid w:val="009B4477"/>
    <w:rsid w:val="009B48A1"/>
    <w:rsid w:val="009B53E5"/>
    <w:rsid w:val="009B62AD"/>
    <w:rsid w:val="009B7D4D"/>
    <w:rsid w:val="009C000A"/>
    <w:rsid w:val="009C0607"/>
    <w:rsid w:val="009C395E"/>
    <w:rsid w:val="009C416D"/>
    <w:rsid w:val="009C7A3D"/>
    <w:rsid w:val="009D004F"/>
    <w:rsid w:val="009D0662"/>
    <w:rsid w:val="009D2C38"/>
    <w:rsid w:val="009D39BE"/>
    <w:rsid w:val="009D3BC5"/>
    <w:rsid w:val="009D4019"/>
    <w:rsid w:val="009D41F2"/>
    <w:rsid w:val="009D5107"/>
    <w:rsid w:val="009D51BF"/>
    <w:rsid w:val="009D5FAF"/>
    <w:rsid w:val="009D6D1D"/>
    <w:rsid w:val="009D6F03"/>
    <w:rsid w:val="009D7A7C"/>
    <w:rsid w:val="009E056C"/>
    <w:rsid w:val="009E1EE7"/>
    <w:rsid w:val="009E246F"/>
    <w:rsid w:val="009E251E"/>
    <w:rsid w:val="009E55D0"/>
    <w:rsid w:val="009E5D5E"/>
    <w:rsid w:val="009E6B46"/>
    <w:rsid w:val="009E7931"/>
    <w:rsid w:val="009F0213"/>
    <w:rsid w:val="009F1D70"/>
    <w:rsid w:val="009F2601"/>
    <w:rsid w:val="009F2A8F"/>
    <w:rsid w:val="009F2ED1"/>
    <w:rsid w:val="009F3F11"/>
    <w:rsid w:val="009F5712"/>
    <w:rsid w:val="009F6351"/>
    <w:rsid w:val="00A01EDE"/>
    <w:rsid w:val="00A02955"/>
    <w:rsid w:val="00A03053"/>
    <w:rsid w:val="00A03202"/>
    <w:rsid w:val="00A03CE3"/>
    <w:rsid w:val="00A041A3"/>
    <w:rsid w:val="00A046BC"/>
    <w:rsid w:val="00A049E5"/>
    <w:rsid w:val="00A04CD1"/>
    <w:rsid w:val="00A05631"/>
    <w:rsid w:val="00A0592A"/>
    <w:rsid w:val="00A05E56"/>
    <w:rsid w:val="00A0682D"/>
    <w:rsid w:val="00A06CAE"/>
    <w:rsid w:val="00A078B3"/>
    <w:rsid w:val="00A11404"/>
    <w:rsid w:val="00A1157B"/>
    <w:rsid w:val="00A1162F"/>
    <w:rsid w:val="00A11B57"/>
    <w:rsid w:val="00A11C4F"/>
    <w:rsid w:val="00A11CFB"/>
    <w:rsid w:val="00A1227E"/>
    <w:rsid w:val="00A12D99"/>
    <w:rsid w:val="00A14C20"/>
    <w:rsid w:val="00A2026A"/>
    <w:rsid w:val="00A20608"/>
    <w:rsid w:val="00A20797"/>
    <w:rsid w:val="00A222B0"/>
    <w:rsid w:val="00A225AF"/>
    <w:rsid w:val="00A242A2"/>
    <w:rsid w:val="00A25737"/>
    <w:rsid w:val="00A26D6C"/>
    <w:rsid w:val="00A27884"/>
    <w:rsid w:val="00A30660"/>
    <w:rsid w:val="00A3156F"/>
    <w:rsid w:val="00A315EA"/>
    <w:rsid w:val="00A31B30"/>
    <w:rsid w:val="00A32B43"/>
    <w:rsid w:val="00A33856"/>
    <w:rsid w:val="00A347B5"/>
    <w:rsid w:val="00A34A4D"/>
    <w:rsid w:val="00A34ED3"/>
    <w:rsid w:val="00A355BD"/>
    <w:rsid w:val="00A3572B"/>
    <w:rsid w:val="00A36FEE"/>
    <w:rsid w:val="00A37919"/>
    <w:rsid w:val="00A4002D"/>
    <w:rsid w:val="00A4077A"/>
    <w:rsid w:val="00A40D84"/>
    <w:rsid w:val="00A4184E"/>
    <w:rsid w:val="00A418EA"/>
    <w:rsid w:val="00A42A5A"/>
    <w:rsid w:val="00A42A96"/>
    <w:rsid w:val="00A4344C"/>
    <w:rsid w:val="00A44ABD"/>
    <w:rsid w:val="00A44D05"/>
    <w:rsid w:val="00A465BE"/>
    <w:rsid w:val="00A47395"/>
    <w:rsid w:val="00A512D6"/>
    <w:rsid w:val="00A5144B"/>
    <w:rsid w:val="00A518EC"/>
    <w:rsid w:val="00A527D0"/>
    <w:rsid w:val="00A537EB"/>
    <w:rsid w:val="00A539C3"/>
    <w:rsid w:val="00A541E0"/>
    <w:rsid w:val="00A54CCF"/>
    <w:rsid w:val="00A5506E"/>
    <w:rsid w:val="00A5543B"/>
    <w:rsid w:val="00A5545B"/>
    <w:rsid w:val="00A56852"/>
    <w:rsid w:val="00A56925"/>
    <w:rsid w:val="00A5704C"/>
    <w:rsid w:val="00A57ADD"/>
    <w:rsid w:val="00A57EE6"/>
    <w:rsid w:val="00A6024D"/>
    <w:rsid w:val="00A6141F"/>
    <w:rsid w:val="00A6236A"/>
    <w:rsid w:val="00A63891"/>
    <w:rsid w:val="00A64CBC"/>
    <w:rsid w:val="00A64D75"/>
    <w:rsid w:val="00A659F7"/>
    <w:rsid w:val="00A66BFB"/>
    <w:rsid w:val="00A674BC"/>
    <w:rsid w:val="00A704D5"/>
    <w:rsid w:val="00A7210F"/>
    <w:rsid w:val="00A72F85"/>
    <w:rsid w:val="00A73653"/>
    <w:rsid w:val="00A741F3"/>
    <w:rsid w:val="00A755A3"/>
    <w:rsid w:val="00A769B4"/>
    <w:rsid w:val="00A778EB"/>
    <w:rsid w:val="00A77C03"/>
    <w:rsid w:val="00A77DC4"/>
    <w:rsid w:val="00A80AC8"/>
    <w:rsid w:val="00A80F30"/>
    <w:rsid w:val="00A8187F"/>
    <w:rsid w:val="00A8195F"/>
    <w:rsid w:val="00A81AD0"/>
    <w:rsid w:val="00A82489"/>
    <w:rsid w:val="00A828FC"/>
    <w:rsid w:val="00A834A2"/>
    <w:rsid w:val="00A844B3"/>
    <w:rsid w:val="00A85BF7"/>
    <w:rsid w:val="00A867E8"/>
    <w:rsid w:val="00A8747C"/>
    <w:rsid w:val="00A87967"/>
    <w:rsid w:val="00A901A2"/>
    <w:rsid w:val="00A918A6"/>
    <w:rsid w:val="00A9335E"/>
    <w:rsid w:val="00A94CF4"/>
    <w:rsid w:val="00A9510C"/>
    <w:rsid w:val="00A953D4"/>
    <w:rsid w:val="00A9579E"/>
    <w:rsid w:val="00A95D49"/>
    <w:rsid w:val="00A97222"/>
    <w:rsid w:val="00A976B5"/>
    <w:rsid w:val="00A97BB0"/>
    <w:rsid w:val="00AA00C4"/>
    <w:rsid w:val="00AA05BB"/>
    <w:rsid w:val="00AA0B86"/>
    <w:rsid w:val="00AA17D7"/>
    <w:rsid w:val="00AA1F60"/>
    <w:rsid w:val="00AA255C"/>
    <w:rsid w:val="00AA322C"/>
    <w:rsid w:val="00AA3C66"/>
    <w:rsid w:val="00AA3FF6"/>
    <w:rsid w:val="00AA423E"/>
    <w:rsid w:val="00AA48D1"/>
    <w:rsid w:val="00AA54DF"/>
    <w:rsid w:val="00AA5ED3"/>
    <w:rsid w:val="00AA74E1"/>
    <w:rsid w:val="00AA7EF3"/>
    <w:rsid w:val="00AB05AB"/>
    <w:rsid w:val="00AB0DEF"/>
    <w:rsid w:val="00AB10CE"/>
    <w:rsid w:val="00AB144A"/>
    <w:rsid w:val="00AB21A3"/>
    <w:rsid w:val="00AB45F3"/>
    <w:rsid w:val="00AB4AF4"/>
    <w:rsid w:val="00AB6705"/>
    <w:rsid w:val="00AB6FD5"/>
    <w:rsid w:val="00AB7110"/>
    <w:rsid w:val="00AB7575"/>
    <w:rsid w:val="00AB76DF"/>
    <w:rsid w:val="00AC02DE"/>
    <w:rsid w:val="00AC1006"/>
    <w:rsid w:val="00AC116F"/>
    <w:rsid w:val="00AC229B"/>
    <w:rsid w:val="00AC234A"/>
    <w:rsid w:val="00AC318E"/>
    <w:rsid w:val="00AC3210"/>
    <w:rsid w:val="00AC4394"/>
    <w:rsid w:val="00AC4653"/>
    <w:rsid w:val="00AC4717"/>
    <w:rsid w:val="00AC4E13"/>
    <w:rsid w:val="00AC5159"/>
    <w:rsid w:val="00AC5193"/>
    <w:rsid w:val="00AC5246"/>
    <w:rsid w:val="00AC59BD"/>
    <w:rsid w:val="00AC6429"/>
    <w:rsid w:val="00AC6497"/>
    <w:rsid w:val="00AC6A18"/>
    <w:rsid w:val="00AC6A4A"/>
    <w:rsid w:val="00AC7720"/>
    <w:rsid w:val="00AD00F6"/>
    <w:rsid w:val="00AD0CA2"/>
    <w:rsid w:val="00AD17C3"/>
    <w:rsid w:val="00AD1E17"/>
    <w:rsid w:val="00AD4606"/>
    <w:rsid w:val="00AD4717"/>
    <w:rsid w:val="00AD5C8C"/>
    <w:rsid w:val="00AD6320"/>
    <w:rsid w:val="00AD6912"/>
    <w:rsid w:val="00AD77EC"/>
    <w:rsid w:val="00AE0044"/>
    <w:rsid w:val="00AE0E61"/>
    <w:rsid w:val="00AE16BC"/>
    <w:rsid w:val="00AE1703"/>
    <w:rsid w:val="00AE2883"/>
    <w:rsid w:val="00AE2D8B"/>
    <w:rsid w:val="00AE432B"/>
    <w:rsid w:val="00AE4E1D"/>
    <w:rsid w:val="00AE52E3"/>
    <w:rsid w:val="00AE6D66"/>
    <w:rsid w:val="00AE711E"/>
    <w:rsid w:val="00AE7255"/>
    <w:rsid w:val="00AF06A7"/>
    <w:rsid w:val="00AF0C28"/>
    <w:rsid w:val="00AF0D9B"/>
    <w:rsid w:val="00AF0FA8"/>
    <w:rsid w:val="00AF17DF"/>
    <w:rsid w:val="00AF1F9D"/>
    <w:rsid w:val="00AF38A9"/>
    <w:rsid w:val="00AF5162"/>
    <w:rsid w:val="00AF5631"/>
    <w:rsid w:val="00AF5DEF"/>
    <w:rsid w:val="00AF6C05"/>
    <w:rsid w:val="00AF700D"/>
    <w:rsid w:val="00AF76AE"/>
    <w:rsid w:val="00B0135D"/>
    <w:rsid w:val="00B01DEB"/>
    <w:rsid w:val="00B01F0D"/>
    <w:rsid w:val="00B02471"/>
    <w:rsid w:val="00B02C04"/>
    <w:rsid w:val="00B037B4"/>
    <w:rsid w:val="00B03929"/>
    <w:rsid w:val="00B03FBB"/>
    <w:rsid w:val="00B063C6"/>
    <w:rsid w:val="00B06F58"/>
    <w:rsid w:val="00B071E8"/>
    <w:rsid w:val="00B1094A"/>
    <w:rsid w:val="00B10EC2"/>
    <w:rsid w:val="00B11A48"/>
    <w:rsid w:val="00B12121"/>
    <w:rsid w:val="00B1556D"/>
    <w:rsid w:val="00B15A62"/>
    <w:rsid w:val="00B16658"/>
    <w:rsid w:val="00B17DD9"/>
    <w:rsid w:val="00B22144"/>
    <w:rsid w:val="00B23613"/>
    <w:rsid w:val="00B23710"/>
    <w:rsid w:val="00B2431A"/>
    <w:rsid w:val="00B25489"/>
    <w:rsid w:val="00B2714F"/>
    <w:rsid w:val="00B27BB7"/>
    <w:rsid w:val="00B27F21"/>
    <w:rsid w:val="00B30C5B"/>
    <w:rsid w:val="00B31DD9"/>
    <w:rsid w:val="00B31F60"/>
    <w:rsid w:val="00B32A3D"/>
    <w:rsid w:val="00B32B2D"/>
    <w:rsid w:val="00B3330D"/>
    <w:rsid w:val="00B33569"/>
    <w:rsid w:val="00B33601"/>
    <w:rsid w:val="00B35D24"/>
    <w:rsid w:val="00B378DD"/>
    <w:rsid w:val="00B3790E"/>
    <w:rsid w:val="00B405B5"/>
    <w:rsid w:val="00B40DB1"/>
    <w:rsid w:val="00B40EED"/>
    <w:rsid w:val="00B416BC"/>
    <w:rsid w:val="00B41D9D"/>
    <w:rsid w:val="00B43928"/>
    <w:rsid w:val="00B4393D"/>
    <w:rsid w:val="00B43F25"/>
    <w:rsid w:val="00B43F74"/>
    <w:rsid w:val="00B43FA6"/>
    <w:rsid w:val="00B44F63"/>
    <w:rsid w:val="00B4530B"/>
    <w:rsid w:val="00B456A0"/>
    <w:rsid w:val="00B476F3"/>
    <w:rsid w:val="00B47E88"/>
    <w:rsid w:val="00B51065"/>
    <w:rsid w:val="00B51125"/>
    <w:rsid w:val="00B52878"/>
    <w:rsid w:val="00B52DEE"/>
    <w:rsid w:val="00B53112"/>
    <w:rsid w:val="00B532F0"/>
    <w:rsid w:val="00B53478"/>
    <w:rsid w:val="00B53596"/>
    <w:rsid w:val="00B551B0"/>
    <w:rsid w:val="00B55C8C"/>
    <w:rsid w:val="00B5614A"/>
    <w:rsid w:val="00B56C87"/>
    <w:rsid w:val="00B575C0"/>
    <w:rsid w:val="00B57B49"/>
    <w:rsid w:val="00B6151A"/>
    <w:rsid w:val="00B62779"/>
    <w:rsid w:val="00B63118"/>
    <w:rsid w:val="00B633EF"/>
    <w:rsid w:val="00B648D8"/>
    <w:rsid w:val="00B6572E"/>
    <w:rsid w:val="00B65935"/>
    <w:rsid w:val="00B67205"/>
    <w:rsid w:val="00B67251"/>
    <w:rsid w:val="00B70FE0"/>
    <w:rsid w:val="00B71232"/>
    <w:rsid w:val="00B71251"/>
    <w:rsid w:val="00B7319D"/>
    <w:rsid w:val="00B743CF"/>
    <w:rsid w:val="00B74C82"/>
    <w:rsid w:val="00B752AD"/>
    <w:rsid w:val="00B76823"/>
    <w:rsid w:val="00B76F27"/>
    <w:rsid w:val="00B81935"/>
    <w:rsid w:val="00B828F5"/>
    <w:rsid w:val="00B83799"/>
    <w:rsid w:val="00B83A7D"/>
    <w:rsid w:val="00B847CD"/>
    <w:rsid w:val="00B84D21"/>
    <w:rsid w:val="00B851D4"/>
    <w:rsid w:val="00B85F4D"/>
    <w:rsid w:val="00B86248"/>
    <w:rsid w:val="00B86498"/>
    <w:rsid w:val="00B86901"/>
    <w:rsid w:val="00B87AFC"/>
    <w:rsid w:val="00B87B2D"/>
    <w:rsid w:val="00B91842"/>
    <w:rsid w:val="00B92168"/>
    <w:rsid w:val="00B92BC1"/>
    <w:rsid w:val="00B93876"/>
    <w:rsid w:val="00B93E4D"/>
    <w:rsid w:val="00B94BE8"/>
    <w:rsid w:val="00B96A3F"/>
    <w:rsid w:val="00B97251"/>
    <w:rsid w:val="00B97711"/>
    <w:rsid w:val="00B97D2A"/>
    <w:rsid w:val="00BA044E"/>
    <w:rsid w:val="00BA0E51"/>
    <w:rsid w:val="00BA1303"/>
    <w:rsid w:val="00BA1A3D"/>
    <w:rsid w:val="00BA4262"/>
    <w:rsid w:val="00BA44FF"/>
    <w:rsid w:val="00BA5CBF"/>
    <w:rsid w:val="00BA7917"/>
    <w:rsid w:val="00BA7FE4"/>
    <w:rsid w:val="00BB0265"/>
    <w:rsid w:val="00BB158C"/>
    <w:rsid w:val="00BB2F16"/>
    <w:rsid w:val="00BB3B27"/>
    <w:rsid w:val="00BB5CD7"/>
    <w:rsid w:val="00BB6761"/>
    <w:rsid w:val="00BB7594"/>
    <w:rsid w:val="00BB7F03"/>
    <w:rsid w:val="00BC137D"/>
    <w:rsid w:val="00BC3E6B"/>
    <w:rsid w:val="00BC3F67"/>
    <w:rsid w:val="00BC4E97"/>
    <w:rsid w:val="00BC5937"/>
    <w:rsid w:val="00BC6BFE"/>
    <w:rsid w:val="00BD12E8"/>
    <w:rsid w:val="00BD2ADF"/>
    <w:rsid w:val="00BD3974"/>
    <w:rsid w:val="00BD3A4F"/>
    <w:rsid w:val="00BD449F"/>
    <w:rsid w:val="00BD44E4"/>
    <w:rsid w:val="00BD50D0"/>
    <w:rsid w:val="00BD51A9"/>
    <w:rsid w:val="00BD5DA0"/>
    <w:rsid w:val="00BD6181"/>
    <w:rsid w:val="00BD66BF"/>
    <w:rsid w:val="00BD745E"/>
    <w:rsid w:val="00BD78D9"/>
    <w:rsid w:val="00BE172D"/>
    <w:rsid w:val="00BE24D6"/>
    <w:rsid w:val="00BE27A6"/>
    <w:rsid w:val="00BE280F"/>
    <w:rsid w:val="00BE2909"/>
    <w:rsid w:val="00BE3207"/>
    <w:rsid w:val="00BE322A"/>
    <w:rsid w:val="00BE36DF"/>
    <w:rsid w:val="00BE4FF8"/>
    <w:rsid w:val="00BE50A9"/>
    <w:rsid w:val="00BE5138"/>
    <w:rsid w:val="00BE5565"/>
    <w:rsid w:val="00BE6E6B"/>
    <w:rsid w:val="00BF059F"/>
    <w:rsid w:val="00BF09F5"/>
    <w:rsid w:val="00BF11DA"/>
    <w:rsid w:val="00BF152D"/>
    <w:rsid w:val="00BF1884"/>
    <w:rsid w:val="00BF3256"/>
    <w:rsid w:val="00BF3DE3"/>
    <w:rsid w:val="00BF4350"/>
    <w:rsid w:val="00BF7791"/>
    <w:rsid w:val="00C00AF6"/>
    <w:rsid w:val="00C020D2"/>
    <w:rsid w:val="00C0236D"/>
    <w:rsid w:val="00C032C6"/>
    <w:rsid w:val="00C034A8"/>
    <w:rsid w:val="00C05D1B"/>
    <w:rsid w:val="00C05FB7"/>
    <w:rsid w:val="00C10FE5"/>
    <w:rsid w:val="00C111BF"/>
    <w:rsid w:val="00C119EE"/>
    <w:rsid w:val="00C120BB"/>
    <w:rsid w:val="00C14418"/>
    <w:rsid w:val="00C14FD0"/>
    <w:rsid w:val="00C157C7"/>
    <w:rsid w:val="00C1663B"/>
    <w:rsid w:val="00C16775"/>
    <w:rsid w:val="00C2025B"/>
    <w:rsid w:val="00C203DF"/>
    <w:rsid w:val="00C20D33"/>
    <w:rsid w:val="00C218E3"/>
    <w:rsid w:val="00C21D66"/>
    <w:rsid w:val="00C23489"/>
    <w:rsid w:val="00C23632"/>
    <w:rsid w:val="00C23DCD"/>
    <w:rsid w:val="00C242F9"/>
    <w:rsid w:val="00C24709"/>
    <w:rsid w:val="00C24D08"/>
    <w:rsid w:val="00C26FC9"/>
    <w:rsid w:val="00C30350"/>
    <w:rsid w:val="00C307EF"/>
    <w:rsid w:val="00C323D0"/>
    <w:rsid w:val="00C326B1"/>
    <w:rsid w:val="00C32B2F"/>
    <w:rsid w:val="00C32EA6"/>
    <w:rsid w:val="00C3363D"/>
    <w:rsid w:val="00C33BAA"/>
    <w:rsid w:val="00C340A3"/>
    <w:rsid w:val="00C34C52"/>
    <w:rsid w:val="00C35B92"/>
    <w:rsid w:val="00C3716F"/>
    <w:rsid w:val="00C3753D"/>
    <w:rsid w:val="00C4037C"/>
    <w:rsid w:val="00C40485"/>
    <w:rsid w:val="00C408B8"/>
    <w:rsid w:val="00C42A99"/>
    <w:rsid w:val="00C42E42"/>
    <w:rsid w:val="00C43A44"/>
    <w:rsid w:val="00C44895"/>
    <w:rsid w:val="00C45E03"/>
    <w:rsid w:val="00C467FB"/>
    <w:rsid w:val="00C5039E"/>
    <w:rsid w:val="00C507BC"/>
    <w:rsid w:val="00C51213"/>
    <w:rsid w:val="00C520FC"/>
    <w:rsid w:val="00C52B0A"/>
    <w:rsid w:val="00C53D85"/>
    <w:rsid w:val="00C54009"/>
    <w:rsid w:val="00C55206"/>
    <w:rsid w:val="00C559FF"/>
    <w:rsid w:val="00C5668A"/>
    <w:rsid w:val="00C56C28"/>
    <w:rsid w:val="00C574C9"/>
    <w:rsid w:val="00C576C5"/>
    <w:rsid w:val="00C577D1"/>
    <w:rsid w:val="00C60DC6"/>
    <w:rsid w:val="00C611A6"/>
    <w:rsid w:val="00C6168F"/>
    <w:rsid w:val="00C61F24"/>
    <w:rsid w:val="00C624D9"/>
    <w:rsid w:val="00C65CF0"/>
    <w:rsid w:val="00C66066"/>
    <w:rsid w:val="00C66426"/>
    <w:rsid w:val="00C67AA9"/>
    <w:rsid w:val="00C70761"/>
    <w:rsid w:val="00C714D3"/>
    <w:rsid w:val="00C71596"/>
    <w:rsid w:val="00C71E5A"/>
    <w:rsid w:val="00C72A74"/>
    <w:rsid w:val="00C7306E"/>
    <w:rsid w:val="00C73821"/>
    <w:rsid w:val="00C744EC"/>
    <w:rsid w:val="00C74C4D"/>
    <w:rsid w:val="00C74CDA"/>
    <w:rsid w:val="00C75041"/>
    <w:rsid w:val="00C766AB"/>
    <w:rsid w:val="00C77C16"/>
    <w:rsid w:val="00C8067D"/>
    <w:rsid w:val="00C80D9C"/>
    <w:rsid w:val="00C814D2"/>
    <w:rsid w:val="00C821D2"/>
    <w:rsid w:val="00C83518"/>
    <w:rsid w:val="00C848DC"/>
    <w:rsid w:val="00C84B12"/>
    <w:rsid w:val="00C854AC"/>
    <w:rsid w:val="00C90F5E"/>
    <w:rsid w:val="00C911B2"/>
    <w:rsid w:val="00C92057"/>
    <w:rsid w:val="00C92220"/>
    <w:rsid w:val="00C93241"/>
    <w:rsid w:val="00C934E0"/>
    <w:rsid w:val="00C9365E"/>
    <w:rsid w:val="00C94743"/>
    <w:rsid w:val="00C94898"/>
    <w:rsid w:val="00C949E3"/>
    <w:rsid w:val="00C94B9E"/>
    <w:rsid w:val="00C95DD6"/>
    <w:rsid w:val="00C960DB"/>
    <w:rsid w:val="00C965ED"/>
    <w:rsid w:val="00C96F63"/>
    <w:rsid w:val="00CA04DB"/>
    <w:rsid w:val="00CA2D8C"/>
    <w:rsid w:val="00CA35B7"/>
    <w:rsid w:val="00CA3F77"/>
    <w:rsid w:val="00CA3F95"/>
    <w:rsid w:val="00CA447F"/>
    <w:rsid w:val="00CA483A"/>
    <w:rsid w:val="00CA4D45"/>
    <w:rsid w:val="00CA5034"/>
    <w:rsid w:val="00CB010B"/>
    <w:rsid w:val="00CB014C"/>
    <w:rsid w:val="00CB07B7"/>
    <w:rsid w:val="00CB0F3E"/>
    <w:rsid w:val="00CB24E3"/>
    <w:rsid w:val="00CB2E09"/>
    <w:rsid w:val="00CB316A"/>
    <w:rsid w:val="00CB3478"/>
    <w:rsid w:val="00CB3FA7"/>
    <w:rsid w:val="00CB406C"/>
    <w:rsid w:val="00CB46BC"/>
    <w:rsid w:val="00CB5613"/>
    <w:rsid w:val="00CB628F"/>
    <w:rsid w:val="00CB68BA"/>
    <w:rsid w:val="00CB6B78"/>
    <w:rsid w:val="00CB7416"/>
    <w:rsid w:val="00CB7605"/>
    <w:rsid w:val="00CC06F8"/>
    <w:rsid w:val="00CC0F38"/>
    <w:rsid w:val="00CC10A8"/>
    <w:rsid w:val="00CC12EB"/>
    <w:rsid w:val="00CC220A"/>
    <w:rsid w:val="00CC2F84"/>
    <w:rsid w:val="00CC3B8D"/>
    <w:rsid w:val="00CC4FA4"/>
    <w:rsid w:val="00CC5471"/>
    <w:rsid w:val="00CC54E1"/>
    <w:rsid w:val="00CC58AF"/>
    <w:rsid w:val="00CC6605"/>
    <w:rsid w:val="00CC77E3"/>
    <w:rsid w:val="00CD0850"/>
    <w:rsid w:val="00CD12CA"/>
    <w:rsid w:val="00CD3975"/>
    <w:rsid w:val="00CD3C4F"/>
    <w:rsid w:val="00CD425D"/>
    <w:rsid w:val="00CD4955"/>
    <w:rsid w:val="00CD56B2"/>
    <w:rsid w:val="00CD5B29"/>
    <w:rsid w:val="00CD5C24"/>
    <w:rsid w:val="00CD6476"/>
    <w:rsid w:val="00CD6F39"/>
    <w:rsid w:val="00CE010B"/>
    <w:rsid w:val="00CE032A"/>
    <w:rsid w:val="00CE0C37"/>
    <w:rsid w:val="00CE20EF"/>
    <w:rsid w:val="00CE280B"/>
    <w:rsid w:val="00CE2EB0"/>
    <w:rsid w:val="00CE3578"/>
    <w:rsid w:val="00CE473E"/>
    <w:rsid w:val="00CE6175"/>
    <w:rsid w:val="00CE6793"/>
    <w:rsid w:val="00CE6EE7"/>
    <w:rsid w:val="00CF00D2"/>
    <w:rsid w:val="00CF0D50"/>
    <w:rsid w:val="00CF2785"/>
    <w:rsid w:val="00CF2862"/>
    <w:rsid w:val="00CF39D5"/>
    <w:rsid w:val="00CF49BD"/>
    <w:rsid w:val="00CF4B13"/>
    <w:rsid w:val="00CF4B94"/>
    <w:rsid w:val="00CF5F23"/>
    <w:rsid w:val="00CF6557"/>
    <w:rsid w:val="00CF6888"/>
    <w:rsid w:val="00CF6B7E"/>
    <w:rsid w:val="00D00524"/>
    <w:rsid w:val="00D00DA0"/>
    <w:rsid w:val="00D01035"/>
    <w:rsid w:val="00D0154E"/>
    <w:rsid w:val="00D01A65"/>
    <w:rsid w:val="00D02769"/>
    <w:rsid w:val="00D044EB"/>
    <w:rsid w:val="00D0457F"/>
    <w:rsid w:val="00D05611"/>
    <w:rsid w:val="00D07CA5"/>
    <w:rsid w:val="00D103A3"/>
    <w:rsid w:val="00D10776"/>
    <w:rsid w:val="00D11E60"/>
    <w:rsid w:val="00D11ED7"/>
    <w:rsid w:val="00D11F38"/>
    <w:rsid w:val="00D11FCC"/>
    <w:rsid w:val="00D13166"/>
    <w:rsid w:val="00D1316A"/>
    <w:rsid w:val="00D1358E"/>
    <w:rsid w:val="00D137D7"/>
    <w:rsid w:val="00D161AF"/>
    <w:rsid w:val="00D16801"/>
    <w:rsid w:val="00D202A6"/>
    <w:rsid w:val="00D212DD"/>
    <w:rsid w:val="00D231BA"/>
    <w:rsid w:val="00D2434A"/>
    <w:rsid w:val="00D25542"/>
    <w:rsid w:val="00D25907"/>
    <w:rsid w:val="00D261C3"/>
    <w:rsid w:val="00D26474"/>
    <w:rsid w:val="00D26982"/>
    <w:rsid w:val="00D272A0"/>
    <w:rsid w:val="00D30960"/>
    <w:rsid w:val="00D30F6A"/>
    <w:rsid w:val="00D321F7"/>
    <w:rsid w:val="00D32813"/>
    <w:rsid w:val="00D34152"/>
    <w:rsid w:val="00D37673"/>
    <w:rsid w:val="00D40360"/>
    <w:rsid w:val="00D416A6"/>
    <w:rsid w:val="00D41A75"/>
    <w:rsid w:val="00D420A0"/>
    <w:rsid w:val="00D4276E"/>
    <w:rsid w:val="00D43294"/>
    <w:rsid w:val="00D4341A"/>
    <w:rsid w:val="00D43EEF"/>
    <w:rsid w:val="00D440E0"/>
    <w:rsid w:val="00D443ED"/>
    <w:rsid w:val="00D45459"/>
    <w:rsid w:val="00D45902"/>
    <w:rsid w:val="00D46306"/>
    <w:rsid w:val="00D47043"/>
    <w:rsid w:val="00D5068A"/>
    <w:rsid w:val="00D5110D"/>
    <w:rsid w:val="00D5172D"/>
    <w:rsid w:val="00D51C71"/>
    <w:rsid w:val="00D52ADA"/>
    <w:rsid w:val="00D5329A"/>
    <w:rsid w:val="00D53AAA"/>
    <w:rsid w:val="00D542CC"/>
    <w:rsid w:val="00D55501"/>
    <w:rsid w:val="00D55BB3"/>
    <w:rsid w:val="00D55E9F"/>
    <w:rsid w:val="00D561C2"/>
    <w:rsid w:val="00D56A73"/>
    <w:rsid w:val="00D60D01"/>
    <w:rsid w:val="00D6113E"/>
    <w:rsid w:val="00D61940"/>
    <w:rsid w:val="00D62307"/>
    <w:rsid w:val="00D62C3F"/>
    <w:rsid w:val="00D6327D"/>
    <w:rsid w:val="00D63D47"/>
    <w:rsid w:val="00D65A5D"/>
    <w:rsid w:val="00D6683A"/>
    <w:rsid w:val="00D70527"/>
    <w:rsid w:val="00D70832"/>
    <w:rsid w:val="00D70D45"/>
    <w:rsid w:val="00D72656"/>
    <w:rsid w:val="00D7288B"/>
    <w:rsid w:val="00D7373B"/>
    <w:rsid w:val="00D73F08"/>
    <w:rsid w:val="00D74651"/>
    <w:rsid w:val="00D74E9E"/>
    <w:rsid w:val="00D75194"/>
    <w:rsid w:val="00D7529D"/>
    <w:rsid w:val="00D76C2C"/>
    <w:rsid w:val="00D77BBD"/>
    <w:rsid w:val="00D80223"/>
    <w:rsid w:val="00D80891"/>
    <w:rsid w:val="00D808CA"/>
    <w:rsid w:val="00D808DF"/>
    <w:rsid w:val="00D81905"/>
    <w:rsid w:val="00D81FC4"/>
    <w:rsid w:val="00D82442"/>
    <w:rsid w:val="00D82930"/>
    <w:rsid w:val="00D82FEB"/>
    <w:rsid w:val="00D8320A"/>
    <w:rsid w:val="00D8470E"/>
    <w:rsid w:val="00D8658B"/>
    <w:rsid w:val="00D86778"/>
    <w:rsid w:val="00D86EE6"/>
    <w:rsid w:val="00D9048C"/>
    <w:rsid w:val="00D90B0E"/>
    <w:rsid w:val="00D91FB6"/>
    <w:rsid w:val="00D922E7"/>
    <w:rsid w:val="00D93073"/>
    <w:rsid w:val="00D932AA"/>
    <w:rsid w:val="00D9389A"/>
    <w:rsid w:val="00D9423D"/>
    <w:rsid w:val="00D96CA4"/>
    <w:rsid w:val="00D97B56"/>
    <w:rsid w:val="00D97D75"/>
    <w:rsid w:val="00DA0CFF"/>
    <w:rsid w:val="00DA162A"/>
    <w:rsid w:val="00DA26E8"/>
    <w:rsid w:val="00DA2D2A"/>
    <w:rsid w:val="00DA3AD1"/>
    <w:rsid w:val="00DA432C"/>
    <w:rsid w:val="00DA48D3"/>
    <w:rsid w:val="00DA5864"/>
    <w:rsid w:val="00DA5ABC"/>
    <w:rsid w:val="00DA5B38"/>
    <w:rsid w:val="00DA6435"/>
    <w:rsid w:val="00DA67BF"/>
    <w:rsid w:val="00DA6AF6"/>
    <w:rsid w:val="00DA6D25"/>
    <w:rsid w:val="00DA7305"/>
    <w:rsid w:val="00DA7643"/>
    <w:rsid w:val="00DA7FA7"/>
    <w:rsid w:val="00DB10CF"/>
    <w:rsid w:val="00DB17E6"/>
    <w:rsid w:val="00DB24B5"/>
    <w:rsid w:val="00DB2C44"/>
    <w:rsid w:val="00DB4F9F"/>
    <w:rsid w:val="00DB5FBC"/>
    <w:rsid w:val="00DB63C8"/>
    <w:rsid w:val="00DB6CFC"/>
    <w:rsid w:val="00DC05B0"/>
    <w:rsid w:val="00DC08F0"/>
    <w:rsid w:val="00DC168A"/>
    <w:rsid w:val="00DC179A"/>
    <w:rsid w:val="00DC21A9"/>
    <w:rsid w:val="00DC2F15"/>
    <w:rsid w:val="00DC2F32"/>
    <w:rsid w:val="00DC3B5B"/>
    <w:rsid w:val="00DC67B6"/>
    <w:rsid w:val="00DC78B2"/>
    <w:rsid w:val="00DD015B"/>
    <w:rsid w:val="00DD3181"/>
    <w:rsid w:val="00DD3445"/>
    <w:rsid w:val="00DD4235"/>
    <w:rsid w:val="00DE019A"/>
    <w:rsid w:val="00DE1FCD"/>
    <w:rsid w:val="00DE26AB"/>
    <w:rsid w:val="00DE3039"/>
    <w:rsid w:val="00DE5E9A"/>
    <w:rsid w:val="00DE6A5B"/>
    <w:rsid w:val="00DE720B"/>
    <w:rsid w:val="00DE73DB"/>
    <w:rsid w:val="00DE7AA1"/>
    <w:rsid w:val="00DF0734"/>
    <w:rsid w:val="00DF1E70"/>
    <w:rsid w:val="00DF5176"/>
    <w:rsid w:val="00DF5B38"/>
    <w:rsid w:val="00DF66CC"/>
    <w:rsid w:val="00DF717C"/>
    <w:rsid w:val="00DF7540"/>
    <w:rsid w:val="00DF7587"/>
    <w:rsid w:val="00DF7A26"/>
    <w:rsid w:val="00E007B6"/>
    <w:rsid w:val="00E00DC9"/>
    <w:rsid w:val="00E01438"/>
    <w:rsid w:val="00E0300F"/>
    <w:rsid w:val="00E042FB"/>
    <w:rsid w:val="00E04C1E"/>
    <w:rsid w:val="00E0573B"/>
    <w:rsid w:val="00E05F6A"/>
    <w:rsid w:val="00E06B23"/>
    <w:rsid w:val="00E1083C"/>
    <w:rsid w:val="00E1111F"/>
    <w:rsid w:val="00E11AFE"/>
    <w:rsid w:val="00E1222A"/>
    <w:rsid w:val="00E12466"/>
    <w:rsid w:val="00E1281C"/>
    <w:rsid w:val="00E12A77"/>
    <w:rsid w:val="00E13321"/>
    <w:rsid w:val="00E1359C"/>
    <w:rsid w:val="00E14D13"/>
    <w:rsid w:val="00E1512C"/>
    <w:rsid w:val="00E166A3"/>
    <w:rsid w:val="00E16CA5"/>
    <w:rsid w:val="00E16D6D"/>
    <w:rsid w:val="00E1725D"/>
    <w:rsid w:val="00E2013E"/>
    <w:rsid w:val="00E201AA"/>
    <w:rsid w:val="00E21E12"/>
    <w:rsid w:val="00E2255C"/>
    <w:rsid w:val="00E236E0"/>
    <w:rsid w:val="00E26573"/>
    <w:rsid w:val="00E2710E"/>
    <w:rsid w:val="00E271EC"/>
    <w:rsid w:val="00E274EF"/>
    <w:rsid w:val="00E2775A"/>
    <w:rsid w:val="00E27A11"/>
    <w:rsid w:val="00E30A73"/>
    <w:rsid w:val="00E351A7"/>
    <w:rsid w:val="00E36A09"/>
    <w:rsid w:val="00E3777E"/>
    <w:rsid w:val="00E37A03"/>
    <w:rsid w:val="00E37D91"/>
    <w:rsid w:val="00E40302"/>
    <w:rsid w:val="00E410D8"/>
    <w:rsid w:val="00E41114"/>
    <w:rsid w:val="00E4150C"/>
    <w:rsid w:val="00E41E38"/>
    <w:rsid w:val="00E44106"/>
    <w:rsid w:val="00E445B2"/>
    <w:rsid w:val="00E44DCB"/>
    <w:rsid w:val="00E44DFC"/>
    <w:rsid w:val="00E45589"/>
    <w:rsid w:val="00E459C3"/>
    <w:rsid w:val="00E46D25"/>
    <w:rsid w:val="00E4770A"/>
    <w:rsid w:val="00E503F1"/>
    <w:rsid w:val="00E50A54"/>
    <w:rsid w:val="00E51232"/>
    <w:rsid w:val="00E51932"/>
    <w:rsid w:val="00E51A7F"/>
    <w:rsid w:val="00E51F27"/>
    <w:rsid w:val="00E523D9"/>
    <w:rsid w:val="00E53BEB"/>
    <w:rsid w:val="00E555DD"/>
    <w:rsid w:val="00E55C80"/>
    <w:rsid w:val="00E563DE"/>
    <w:rsid w:val="00E6016E"/>
    <w:rsid w:val="00E60895"/>
    <w:rsid w:val="00E62821"/>
    <w:rsid w:val="00E62CA3"/>
    <w:rsid w:val="00E63262"/>
    <w:rsid w:val="00E64538"/>
    <w:rsid w:val="00E64AFA"/>
    <w:rsid w:val="00E64D89"/>
    <w:rsid w:val="00E65B33"/>
    <w:rsid w:val="00E6707A"/>
    <w:rsid w:val="00E67116"/>
    <w:rsid w:val="00E67D1F"/>
    <w:rsid w:val="00E67D71"/>
    <w:rsid w:val="00E70758"/>
    <w:rsid w:val="00E709C3"/>
    <w:rsid w:val="00E7150B"/>
    <w:rsid w:val="00E7200F"/>
    <w:rsid w:val="00E72F35"/>
    <w:rsid w:val="00E733EE"/>
    <w:rsid w:val="00E73B61"/>
    <w:rsid w:val="00E742CF"/>
    <w:rsid w:val="00E74982"/>
    <w:rsid w:val="00E752DE"/>
    <w:rsid w:val="00E75AE2"/>
    <w:rsid w:val="00E75BBE"/>
    <w:rsid w:val="00E75D5E"/>
    <w:rsid w:val="00E76F98"/>
    <w:rsid w:val="00E77881"/>
    <w:rsid w:val="00E80C3E"/>
    <w:rsid w:val="00E81E0D"/>
    <w:rsid w:val="00E82651"/>
    <w:rsid w:val="00E833AA"/>
    <w:rsid w:val="00E83736"/>
    <w:rsid w:val="00E87D86"/>
    <w:rsid w:val="00E90E06"/>
    <w:rsid w:val="00E91996"/>
    <w:rsid w:val="00E91A8E"/>
    <w:rsid w:val="00E91ABF"/>
    <w:rsid w:val="00E92253"/>
    <w:rsid w:val="00E923D2"/>
    <w:rsid w:val="00E92853"/>
    <w:rsid w:val="00E933C9"/>
    <w:rsid w:val="00E9378A"/>
    <w:rsid w:val="00E94A2D"/>
    <w:rsid w:val="00E94DE3"/>
    <w:rsid w:val="00E95015"/>
    <w:rsid w:val="00E95167"/>
    <w:rsid w:val="00E96A69"/>
    <w:rsid w:val="00E96AA6"/>
    <w:rsid w:val="00E96C28"/>
    <w:rsid w:val="00E96E0A"/>
    <w:rsid w:val="00E9712E"/>
    <w:rsid w:val="00EA044C"/>
    <w:rsid w:val="00EA076E"/>
    <w:rsid w:val="00EA0FD1"/>
    <w:rsid w:val="00EA145B"/>
    <w:rsid w:val="00EA183B"/>
    <w:rsid w:val="00EA19E9"/>
    <w:rsid w:val="00EA34EF"/>
    <w:rsid w:val="00EA3C76"/>
    <w:rsid w:val="00EA532A"/>
    <w:rsid w:val="00EA5388"/>
    <w:rsid w:val="00EA57D2"/>
    <w:rsid w:val="00EA5BEF"/>
    <w:rsid w:val="00EA6D56"/>
    <w:rsid w:val="00EA78CD"/>
    <w:rsid w:val="00EB0900"/>
    <w:rsid w:val="00EB099C"/>
    <w:rsid w:val="00EB19D8"/>
    <w:rsid w:val="00EB1C7A"/>
    <w:rsid w:val="00EB2B25"/>
    <w:rsid w:val="00EB2FAD"/>
    <w:rsid w:val="00EB302F"/>
    <w:rsid w:val="00EB345B"/>
    <w:rsid w:val="00EB3F98"/>
    <w:rsid w:val="00EB55F0"/>
    <w:rsid w:val="00EB590D"/>
    <w:rsid w:val="00EB704A"/>
    <w:rsid w:val="00EB7D88"/>
    <w:rsid w:val="00EB7F2F"/>
    <w:rsid w:val="00EC04E5"/>
    <w:rsid w:val="00EC0642"/>
    <w:rsid w:val="00EC0EE3"/>
    <w:rsid w:val="00EC1DFD"/>
    <w:rsid w:val="00EC239A"/>
    <w:rsid w:val="00EC2F15"/>
    <w:rsid w:val="00EC3277"/>
    <w:rsid w:val="00EC3AE5"/>
    <w:rsid w:val="00EC496B"/>
    <w:rsid w:val="00EC5A3F"/>
    <w:rsid w:val="00EC733C"/>
    <w:rsid w:val="00ED0738"/>
    <w:rsid w:val="00ED08DB"/>
    <w:rsid w:val="00ED092B"/>
    <w:rsid w:val="00ED0EB9"/>
    <w:rsid w:val="00ED1F8D"/>
    <w:rsid w:val="00ED23AD"/>
    <w:rsid w:val="00ED3505"/>
    <w:rsid w:val="00ED3E2B"/>
    <w:rsid w:val="00ED5B33"/>
    <w:rsid w:val="00ED7582"/>
    <w:rsid w:val="00ED76E6"/>
    <w:rsid w:val="00ED7772"/>
    <w:rsid w:val="00EE0113"/>
    <w:rsid w:val="00EE2204"/>
    <w:rsid w:val="00EE2451"/>
    <w:rsid w:val="00EE2A37"/>
    <w:rsid w:val="00EE3524"/>
    <w:rsid w:val="00EE39DC"/>
    <w:rsid w:val="00EE431D"/>
    <w:rsid w:val="00EE716A"/>
    <w:rsid w:val="00EE7770"/>
    <w:rsid w:val="00EE7974"/>
    <w:rsid w:val="00EF07D4"/>
    <w:rsid w:val="00EF2095"/>
    <w:rsid w:val="00EF43AF"/>
    <w:rsid w:val="00EF45A6"/>
    <w:rsid w:val="00EF4688"/>
    <w:rsid w:val="00EF51A2"/>
    <w:rsid w:val="00EF5FB9"/>
    <w:rsid w:val="00EF6DBF"/>
    <w:rsid w:val="00EF72FD"/>
    <w:rsid w:val="00F0319E"/>
    <w:rsid w:val="00F04F43"/>
    <w:rsid w:val="00F0541E"/>
    <w:rsid w:val="00F05933"/>
    <w:rsid w:val="00F065C6"/>
    <w:rsid w:val="00F07219"/>
    <w:rsid w:val="00F07A05"/>
    <w:rsid w:val="00F07D81"/>
    <w:rsid w:val="00F07E87"/>
    <w:rsid w:val="00F10C45"/>
    <w:rsid w:val="00F10F56"/>
    <w:rsid w:val="00F11AD6"/>
    <w:rsid w:val="00F1394B"/>
    <w:rsid w:val="00F142C4"/>
    <w:rsid w:val="00F15F8F"/>
    <w:rsid w:val="00F1633F"/>
    <w:rsid w:val="00F1661E"/>
    <w:rsid w:val="00F17CA4"/>
    <w:rsid w:val="00F210AA"/>
    <w:rsid w:val="00F21860"/>
    <w:rsid w:val="00F22A4A"/>
    <w:rsid w:val="00F23D7D"/>
    <w:rsid w:val="00F23DCE"/>
    <w:rsid w:val="00F23E9F"/>
    <w:rsid w:val="00F24364"/>
    <w:rsid w:val="00F2522C"/>
    <w:rsid w:val="00F26574"/>
    <w:rsid w:val="00F2715B"/>
    <w:rsid w:val="00F27E93"/>
    <w:rsid w:val="00F30C99"/>
    <w:rsid w:val="00F30CD4"/>
    <w:rsid w:val="00F3143C"/>
    <w:rsid w:val="00F31518"/>
    <w:rsid w:val="00F322F1"/>
    <w:rsid w:val="00F326D8"/>
    <w:rsid w:val="00F32702"/>
    <w:rsid w:val="00F328D7"/>
    <w:rsid w:val="00F32A34"/>
    <w:rsid w:val="00F32D5F"/>
    <w:rsid w:val="00F32ED2"/>
    <w:rsid w:val="00F36595"/>
    <w:rsid w:val="00F36655"/>
    <w:rsid w:val="00F373CA"/>
    <w:rsid w:val="00F40088"/>
    <w:rsid w:val="00F40D03"/>
    <w:rsid w:val="00F416C7"/>
    <w:rsid w:val="00F41A89"/>
    <w:rsid w:val="00F41C30"/>
    <w:rsid w:val="00F429EB"/>
    <w:rsid w:val="00F43CD4"/>
    <w:rsid w:val="00F44AF8"/>
    <w:rsid w:val="00F44B04"/>
    <w:rsid w:val="00F4546E"/>
    <w:rsid w:val="00F45A72"/>
    <w:rsid w:val="00F4652D"/>
    <w:rsid w:val="00F46FDA"/>
    <w:rsid w:val="00F47E35"/>
    <w:rsid w:val="00F50219"/>
    <w:rsid w:val="00F50EC8"/>
    <w:rsid w:val="00F53F0E"/>
    <w:rsid w:val="00F54426"/>
    <w:rsid w:val="00F54695"/>
    <w:rsid w:val="00F54ACB"/>
    <w:rsid w:val="00F54F25"/>
    <w:rsid w:val="00F55818"/>
    <w:rsid w:val="00F566F4"/>
    <w:rsid w:val="00F5762A"/>
    <w:rsid w:val="00F57840"/>
    <w:rsid w:val="00F60AA0"/>
    <w:rsid w:val="00F61712"/>
    <w:rsid w:val="00F620D0"/>
    <w:rsid w:val="00F621B0"/>
    <w:rsid w:val="00F6252F"/>
    <w:rsid w:val="00F62E85"/>
    <w:rsid w:val="00F63735"/>
    <w:rsid w:val="00F646C6"/>
    <w:rsid w:val="00F65326"/>
    <w:rsid w:val="00F6583E"/>
    <w:rsid w:val="00F661C0"/>
    <w:rsid w:val="00F70B20"/>
    <w:rsid w:val="00F70DB9"/>
    <w:rsid w:val="00F727FA"/>
    <w:rsid w:val="00F735AC"/>
    <w:rsid w:val="00F73D21"/>
    <w:rsid w:val="00F73E87"/>
    <w:rsid w:val="00F73FC1"/>
    <w:rsid w:val="00F74D23"/>
    <w:rsid w:val="00F751F9"/>
    <w:rsid w:val="00F759F2"/>
    <w:rsid w:val="00F75F0F"/>
    <w:rsid w:val="00F75FB5"/>
    <w:rsid w:val="00F77725"/>
    <w:rsid w:val="00F77D67"/>
    <w:rsid w:val="00F81F9F"/>
    <w:rsid w:val="00F8325F"/>
    <w:rsid w:val="00F83BAF"/>
    <w:rsid w:val="00F84917"/>
    <w:rsid w:val="00F84A22"/>
    <w:rsid w:val="00F8570C"/>
    <w:rsid w:val="00F85E29"/>
    <w:rsid w:val="00F8645B"/>
    <w:rsid w:val="00F87254"/>
    <w:rsid w:val="00F87EFA"/>
    <w:rsid w:val="00F903AF"/>
    <w:rsid w:val="00F906CE"/>
    <w:rsid w:val="00F90DDA"/>
    <w:rsid w:val="00F93ED4"/>
    <w:rsid w:val="00F948AB"/>
    <w:rsid w:val="00F95104"/>
    <w:rsid w:val="00F953A9"/>
    <w:rsid w:val="00F96080"/>
    <w:rsid w:val="00F96127"/>
    <w:rsid w:val="00F9730D"/>
    <w:rsid w:val="00FA13F3"/>
    <w:rsid w:val="00FA2391"/>
    <w:rsid w:val="00FA23EC"/>
    <w:rsid w:val="00FA256A"/>
    <w:rsid w:val="00FA2819"/>
    <w:rsid w:val="00FA2AFA"/>
    <w:rsid w:val="00FA3F96"/>
    <w:rsid w:val="00FA5685"/>
    <w:rsid w:val="00FA5F4B"/>
    <w:rsid w:val="00FA6AC7"/>
    <w:rsid w:val="00FA773B"/>
    <w:rsid w:val="00FB1994"/>
    <w:rsid w:val="00FB1B37"/>
    <w:rsid w:val="00FB3463"/>
    <w:rsid w:val="00FB35D4"/>
    <w:rsid w:val="00FB422B"/>
    <w:rsid w:val="00FB6D72"/>
    <w:rsid w:val="00FB74D2"/>
    <w:rsid w:val="00FC04F6"/>
    <w:rsid w:val="00FC0523"/>
    <w:rsid w:val="00FC1136"/>
    <w:rsid w:val="00FC2189"/>
    <w:rsid w:val="00FC3413"/>
    <w:rsid w:val="00FC3601"/>
    <w:rsid w:val="00FC3B02"/>
    <w:rsid w:val="00FC3CA0"/>
    <w:rsid w:val="00FC4B40"/>
    <w:rsid w:val="00FC5252"/>
    <w:rsid w:val="00FC656F"/>
    <w:rsid w:val="00FC66D0"/>
    <w:rsid w:val="00FC7764"/>
    <w:rsid w:val="00FD019D"/>
    <w:rsid w:val="00FD0F6B"/>
    <w:rsid w:val="00FD2EB8"/>
    <w:rsid w:val="00FD2F95"/>
    <w:rsid w:val="00FD3731"/>
    <w:rsid w:val="00FD41A9"/>
    <w:rsid w:val="00FD4849"/>
    <w:rsid w:val="00FD4CE1"/>
    <w:rsid w:val="00FD644F"/>
    <w:rsid w:val="00FD67D2"/>
    <w:rsid w:val="00FD6972"/>
    <w:rsid w:val="00FD6D71"/>
    <w:rsid w:val="00FE0970"/>
    <w:rsid w:val="00FE15E0"/>
    <w:rsid w:val="00FE234B"/>
    <w:rsid w:val="00FE2725"/>
    <w:rsid w:val="00FE41E1"/>
    <w:rsid w:val="00FE49A7"/>
    <w:rsid w:val="00FE4A68"/>
    <w:rsid w:val="00FE593D"/>
    <w:rsid w:val="00FE68DF"/>
    <w:rsid w:val="00FE729C"/>
    <w:rsid w:val="00FF1B2F"/>
    <w:rsid w:val="00FF2FC2"/>
    <w:rsid w:val="00FF34FF"/>
    <w:rsid w:val="00FF3B49"/>
    <w:rsid w:val="00FF494E"/>
    <w:rsid w:val="00FF604C"/>
    <w:rsid w:val="00FF60A5"/>
    <w:rsid w:val="00FF7C3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46D0E0D9"/>
  <w15:docId w15:val="{E2C7F65E-23A6-4942-A20D-AA1AC73B7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93A50"/>
    <w:pPr>
      <w:suppressAutoHyphens/>
    </w:pPr>
    <w:rPr>
      <w:rFonts w:eastAsia="Andale Sans UI" w:cs="Tahoma"/>
      <w:kern w:val="1"/>
      <w:sz w:val="24"/>
      <w:szCs w:val="24"/>
      <w:lang w:eastAsia="fa-IR" w:bidi="fa-IR"/>
    </w:rPr>
  </w:style>
  <w:style w:type="paragraph" w:styleId="Nagwek1">
    <w:name w:val="heading 1"/>
    <w:basedOn w:val="Normalny"/>
    <w:next w:val="Normalny"/>
    <w:uiPriority w:val="9"/>
    <w:qFormat/>
    <w:pPr>
      <w:keepNext/>
      <w:numPr>
        <w:numId w:val="1"/>
      </w:numPr>
      <w:outlineLvl w:val="0"/>
    </w:pPr>
    <w:rPr>
      <w:rFonts w:eastAsia="Times New Roman"/>
      <w:b/>
      <w:bCs/>
      <w:caps/>
      <w:szCs w:val="48"/>
    </w:rPr>
  </w:style>
  <w:style w:type="paragraph" w:styleId="Nagwek2">
    <w:name w:val="heading 2"/>
    <w:basedOn w:val="Normalny"/>
    <w:next w:val="Normalny"/>
    <w:uiPriority w:val="9"/>
    <w:qFormat/>
    <w:pPr>
      <w:keepNext/>
      <w:numPr>
        <w:ilvl w:val="1"/>
        <w:numId w:val="1"/>
      </w:numPr>
      <w:outlineLvl w:val="1"/>
    </w:pPr>
    <w:rPr>
      <w:rFonts w:eastAsia="Times New Roman"/>
      <w:b/>
      <w:bCs/>
      <w:szCs w:val="36"/>
    </w:rPr>
  </w:style>
  <w:style w:type="paragraph" w:styleId="Nagwek3">
    <w:name w:val="heading 3"/>
    <w:basedOn w:val="Normalny"/>
    <w:next w:val="Normalny"/>
    <w:uiPriority w:val="9"/>
    <w:qFormat/>
    <w:pPr>
      <w:keepNext/>
      <w:numPr>
        <w:ilvl w:val="2"/>
        <w:numId w:val="1"/>
      </w:numPr>
      <w:outlineLvl w:val="2"/>
    </w:pPr>
    <w:rPr>
      <w:rFonts w:eastAsia="Times New Roman"/>
      <w:b/>
      <w:bCs/>
      <w:szCs w:val="27"/>
    </w:rPr>
  </w:style>
  <w:style w:type="paragraph" w:styleId="Nagwek4">
    <w:name w:val="heading 4"/>
    <w:basedOn w:val="Nagwek"/>
    <w:next w:val="Tekstpodstawowy"/>
    <w:uiPriority w:val="9"/>
    <w:qFormat/>
    <w:pPr>
      <w:numPr>
        <w:ilvl w:val="3"/>
        <w:numId w:val="1"/>
      </w:numPr>
      <w:outlineLvl w:val="3"/>
    </w:pPr>
    <w:rPr>
      <w:b/>
      <w:bCs/>
      <w:i/>
      <w:iCs/>
      <w:sz w:val="20"/>
      <w:szCs w:val="20"/>
    </w:rPr>
  </w:style>
  <w:style w:type="paragraph" w:styleId="Nagwek5">
    <w:name w:val="heading 5"/>
    <w:basedOn w:val="Nagwek"/>
    <w:next w:val="Tekstpodstawowy"/>
    <w:qFormat/>
    <w:pPr>
      <w:numPr>
        <w:ilvl w:val="4"/>
        <w:numId w:val="1"/>
      </w:numPr>
      <w:outlineLvl w:val="4"/>
    </w:pPr>
    <w:rPr>
      <w:rFonts w:ascii="Times New Roman" w:eastAsia="MS PMincho" w:hAnsi="Times New Roman" w:cs="Tahoma"/>
      <w:b/>
      <w:bCs/>
      <w:sz w:val="20"/>
      <w:szCs w:val="20"/>
    </w:rPr>
  </w:style>
  <w:style w:type="paragraph" w:styleId="Nagwek6">
    <w:name w:val="heading 6"/>
    <w:basedOn w:val="Nagwek"/>
    <w:next w:val="Tekstpodstawowy"/>
    <w:qFormat/>
    <w:pPr>
      <w:numPr>
        <w:ilvl w:val="5"/>
        <w:numId w:val="1"/>
      </w:numPr>
      <w:spacing w:before="181" w:after="62"/>
      <w:jc w:val="both"/>
      <w:outlineLvl w:val="5"/>
    </w:pPr>
    <w:rPr>
      <w:rFonts w:eastAsia="Times New Roman" w:cs="Tahoma"/>
      <w:b/>
      <w:bCs/>
      <w:sz w:val="20"/>
      <w:szCs w:val="14"/>
    </w:rPr>
  </w:style>
  <w:style w:type="paragraph" w:styleId="Nagwek7">
    <w:name w:val="heading 7"/>
    <w:basedOn w:val="Nagwek"/>
    <w:next w:val="Tekstpodstawowy"/>
    <w:qFormat/>
    <w:pPr>
      <w:numPr>
        <w:ilvl w:val="6"/>
        <w:numId w:val="1"/>
      </w:numPr>
      <w:outlineLvl w:val="6"/>
    </w:pPr>
    <w:rPr>
      <w:b/>
      <w:bCs/>
      <w:sz w:val="18"/>
      <w:szCs w:val="18"/>
    </w:rPr>
  </w:style>
  <w:style w:type="paragraph" w:styleId="Nagwek8">
    <w:name w:val="heading 8"/>
    <w:basedOn w:val="Normalny"/>
    <w:next w:val="Normalny"/>
    <w:qFormat/>
    <w:pPr>
      <w:numPr>
        <w:ilvl w:val="7"/>
        <w:numId w:val="1"/>
      </w:numPr>
      <w:spacing w:before="240" w:after="60"/>
      <w:outlineLvl w:val="7"/>
    </w:pPr>
    <w:rPr>
      <w:rFonts w:ascii="Calibri" w:eastAsia="Times New Roman" w:hAnsi="Calibri" w:cs="Times New Roman"/>
      <w:i/>
      <w:iCs/>
    </w:rPr>
  </w:style>
  <w:style w:type="paragraph" w:styleId="Nagwek9">
    <w:name w:val="heading 9"/>
    <w:basedOn w:val="Normalny"/>
    <w:next w:val="Normalny"/>
    <w:qFormat/>
    <w:pPr>
      <w:numPr>
        <w:ilvl w:val="8"/>
        <w:numId w:val="1"/>
      </w:numPr>
      <w:spacing w:before="240" w:after="60"/>
      <w:outlineLvl w:val="8"/>
    </w:pPr>
    <w:rPr>
      <w:rFonts w:ascii="Cambria" w:eastAsia="Times New Roman" w:hAnsi="Cambria" w:cs="Times New Roman"/>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next w:val="Tekstpodstawowy"/>
    <w:uiPriority w:val="99"/>
    <w:pPr>
      <w:keepNext/>
      <w:spacing w:before="240" w:after="120"/>
    </w:pPr>
    <w:rPr>
      <w:rFonts w:ascii="Arial" w:eastAsia="Microsoft YaHei" w:hAnsi="Arial" w:cs="Mangal"/>
      <w:sz w:val="28"/>
      <w:szCs w:val="28"/>
    </w:rPr>
  </w:style>
  <w:style w:type="paragraph" w:styleId="Tekstpodstawowy">
    <w:name w:val="Body Text"/>
    <w:basedOn w:val="Normalny"/>
    <w:pPr>
      <w:suppressLineNumbers/>
      <w:spacing w:after="120"/>
      <w:jc w:val="both"/>
    </w:pPr>
    <w:rPr>
      <w:rFonts w:ascii="Arial" w:hAnsi="Arial"/>
      <w:sz w:val="20"/>
    </w:rPr>
  </w:style>
  <w:style w:type="character" w:customStyle="1" w:styleId="WW8Num2z1">
    <w:name w:val="WW8Num2z1"/>
    <w:rPr>
      <w:rFonts w:ascii="Courier New" w:hAnsi="Courier New" w:cs="Courier New"/>
    </w:rPr>
  </w:style>
  <w:style w:type="character" w:customStyle="1" w:styleId="WW8Num2z3">
    <w:name w:val="WW8Num2z3"/>
    <w:rPr>
      <w:rFonts w:ascii="Wingdings 2" w:hAnsi="Wingdings 2" w:cs="OpenSymbol"/>
      <w:sz w:val="20"/>
      <w:szCs w:val="20"/>
    </w:rPr>
  </w:style>
  <w:style w:type="character" w:customStyle="1" w:styleId="WW8Num3z0">
    <w:name w:val="WW8Num3z0"/>
    <w:rPr>
      <w:rFonts w:ascii="Wingdings" w:hAnsi="Wingdings"/>
    </w:rPr>
  </w:style>
  <w:style w:type="character" w:customStyle="1" w:styleId="WW8Num3z1">
    <w:name w:val="WW8Num3z1"/>
    <w:rPr>
      <w:rFonts w:ascii="OpenSymbol" w:hAnsi="OpenSymbol" w:cs="Courier New"/>
    </w:rPr>
  </w:style>
  <w:style w:type="character" w:customStyle="1" w:styleId="WW8Num3z3">
    <w:name w:val="WW8Num3z3"/>
    <w:rPr>
      <w:rFonts w:ascii="Wingdings 2" w:hAnsi="Wingdings 2" w:cs="OpenSymbol"/>
      <w:sz w:val="20"/>
      <w:szCs w:val="20"/>
    </w:rPr>
  </w:style>
  <w:style w:type="character" w:customStyle="1" w:styleId="WW8Num4z0">
    <w:name w:val="WW8Num4z0"/>
    <w:rPr>
      <w:rFonts w:ascii="Wingdings" w:hAnsi="Wingdings"/>
    </w:rPr>
  </w:style>
  <w:style w:type="character" w:customStyle="1" w:styleId="WW8Num5z0">
    <w:name w:val="WW8Num5z0"/>
    <w:rPr>
      <w:rFonts w:ascii="Symbol" w:hAnsi="Symbol"/>
    </w:rPr>
  </w:style>
  <w:style w:type="character" w:customStyle="1" w:styleId="WW8Num5z1">
    <w:name w:val="WW8Num5z1"/>
    <w:rPr>
      <w:rFonts w:ascii="Courier New" w:hAnsi="Courier New" w:cs="Courier New"/>
    </w:rPr>
  </w:style>
  <w:style w:type="character" w:customStyle="1" w:styleId="WW8Num5z3">
    <w:name w:val="WW8Num5z3"/>
    <w:rPr>
      <w:rFonts w:ascii="Wingdings 2" w:hAnsi="Wingdings 2" w:cs="OpenSymbol"/>
      <w:sz w:val="20"/>
      <w:szCs w:val="20"/>
    </w:rPr>
  </w:style>
  <w:style w:type="character" w:customStyle="1" w:styleId="WW8Num6z0">
    <w:name w:val="WW8Num6z0"/>
    <w:rPr>
      <w:rFonts w:ascii="Wingdings" w:hAnsi="Wingdings" w:cs="OpenSymbol"/>
      <w:sz w:val="20"/>
      <w:szCs w:val="20"/>
    </w:rPr>
  </w:style>
  <w:style w:type="character" w:customStyle="1" w:styleId="WW8Num7z0">
    <w:name w:val="WW8Num7z0"/>
    <w:rPr>
      <w:rFonts w:ascii="Symbol" w:hAnsi="Symbol"/>
    </w:rPr>
  </w:style>
  <w:style w:type="character" w:customStyle="1" w:styleId="WW8Num7z1">
    <w:name w:val="WW8Num7z1"/>
    <w:rPr>
      <w:rFonts w:ascii="Courier New" w:hAnsi="Courier New" w:cs="Courier New"/>
    </w:rPr>
  </w:style>
  <w:style w:type="character" w:customStyle="1" w:styleId="WW8Num7z3">
    <w:name w:val="WW8Num7z3"/>
    <w:rPr>
      <w:rFonts w:ascii="Wingdings 2" w:hAnsi="Wingdings 2" w:cs="OpenSymbol"/>
      <w:sz w:val="20"/>
      <w:szCs w:val="20"/>
    </w:rPr>
  </w:style>
  <w:style w:type="character" w:customStyle="1" w:styleId="WW8Num8z0">
    <w:name w:val="WW8Num8z0"/>
    <w:rPr>
      <w:rFonts w:ascii="Symbol" w:hAnsi="Symbol"/>
    </w:rPr>
  </w:style>
  <w:style w:type="character" w:customStyle="1" w:styleId="WW8Num8z1">
    <w:name w:val="WW8Num8z1"/>
    <w:rPr>
      <w:rFonts w:ascii="Courier New" w:hAnsi="Courier New" w:cs="Courier New"/>
    </w:rPr>
  </w:style>
  <w:style w:type="character" w:customStyle="1" w:styleId="WW8Num8z3">
    <w:name w:val="WW8Num8z3"/>
    <w:rPr>
      <w:rFonts w:ascii="Wingdings 2" w:hAnsi="Wingdings 2" w:cs="OpenSymbol"/>
      <w:sz w:val="20"/>
      <w:szCs w:val="20"/>
    </w:rPr>
  </w:style>
  <w:style w:type="character" w:customStyle="1" w:styleId="WW8Num9z0">
    <w:name w:val="WW8Num9z0"/>
    <w:rPr>
      <w:rFonts w:ascii="Symbol" w:hAnsi="Symbol"/>
    </w:rPr>
  </w:style>
  <w:style w:type="character" w:customStyle="1" w:styleId="WW8Num9z1">
    <w:name w:val="WW8Num9z1"/>
    <w:rPr>
      <w:rFonts w:ascii="OpenSymbol" w:hAnsi="OpenSymbol" w:cs="OpenSymbol"/>
      <w:sz w:val="20"/>
      <w:szCs w:val="20"/>
    </w:rPr>
  </w:style>
  <w:style w:type="character" w:customStyle="1" w:styleId="WW8Num9z3">
    <w:name w:val="WW8Num9z3"/>
    <w:rPr>
      <w:rFonts w:ascii="Wingdings 2" w:hAnsi="Wingdings 2" w:cs="OpenSymbol"/>
      <w:sz w:val="20"/>
      <w:szCs w:val="20"/>
    </w:rPr>
  </w:style>
  <w:style w:type="character" w:customStyle="1" w:styleId="WW8Num10z0">
    <w:name w:val="WW8Num10z0"/>
    <w:rPr>
      <w:rFonts w:ascii="Wingdings 2" w:hAnsi="Wingdings 2"/>
    </w:rPr>
  </w:style>
  <w:style w:type="character" w:customStyle="1" w:styleId="WW8Num10z1">
    <w:name w:val="WW8Num10z1"/>
    <w:rPr>
      <w:rFonts w:ascii="OpenSymbol" w:hAnsi="OpenSymbol" w:cs="OpenSymbol"/>
      <w:sz w:val="20"/>
      <w:szCs w:val="20"/>
    </w:rPr>
  </w:style>
  <w:style w:type="character" w:customStyle="1" w:styleId="WW8Num10z3">
    <w:name w:val="WW8Num10z3"/>
    <w:rPr>
      <w:rFonts w:ascii="Wingdings 2" w:hAnsi="Wingdings 2" w:cs="OpenSymbol"/>
      <w:sz w:val="20"/>
      <w:szCs w:val="20"/>
    </w:rPr>
  </w:style>
  <w:style w:type="character" w:customStyle="1" w:styleId="WW8Num11z0">
    <w:name w:val="WW8Num11z0"/>
    <w:rPr>
      <w:rFonts w:ascii="Symbol" w:hAnsi="Symbol"/>
    </w:rPr>
  </w:style>
  <w:style w:type="character" w:customStyle="1" w:styleId="WW8Num12z0">
    <w:name w:val="WW8Num12z0"/>
    <w:rPr>
      <w:rFonts w:ascii="Wingdings" w:hAnsi="Wingdings" w:cs="OpenSymbol"/>
      <w:sz w:val="20"/>
      <w:szCs w:val="20"/>
    </w:rPr>
  </w:style>
  <w:style w:type="character" w:customStyle="1" w:styleId="WW8Num12z1">
    <w:name w:val="WW8Num12z1"/>
    <w:rPr>
      <w:rFonts w:ascii="OpenSymbol" w:hAnsi="OpenSymbol" w:cs="OpenSymbol"/>
      <w:sz w:val="20"/>
      <w:szCs w:val="20"/>
    </w:rPr>
  </w:style>
  <w:style w:type="character" w:customStyle="1" w:styleId="WW8Num12z3">
    <w:name w:val="WW8Num12z3"/>
    <w:rPr>
      <w:rFonts w:ascii="Wingdings 2" w:hAnsi="Wingdings 2" w:cs="OpenSymbol"/>
      <w:sz w:val="20"/>
      <w:szCs w:val="20"/>
    </w:rPr>
  </w:style>
  <w:style w:type="character" w:customStyle="1" w:styleId="WW8Num13z0">
    <w:name w:val="WW8Num13z0"/>
    <w:rPr>
      <w:rFonts w:ascii="Symbol" w:hAnsi="Symbol"/>
    </w:rPr>
  </w:style>
  <w:style w:type="character" w:customStyle="1" w:styleId="WW8Num13z1">
    <w:name w:val="WW8Num13z1"/>
    <w:rPr>
      <w:rFonts w:ascii="Courier New" w:hAnsi="Courier New" w:cs="Courier New"/>
    </w:rPr>
  </w:style>
  <w:style w:type="character" w:customStyle="1" w:styleId="WW8Num13z3">
    <w:name w:val="WW8Num13z3"/>
    <w:rPr>
      <w:rFonts w:ascii="Wingdings 2" w:hAnsi="Wingdings 2" w:cs="OpenSymbol"/>
      <w:sz w:val="20"/>
      <w:szCs w:val="20"/>
    </w:rPr>
  </w:style>
  <w:style w:type="character" w:customStyle="1" w:styleId="WW8Num14z0">
    <w:name w:val="WW8Num14z0"/>
    <w:rPr>
      <w:rFonts w:ascii="Symbol" w:hAnsi="Symbol"/>
    </w:rPr>
  </w:style>
  <w:style w:type="character" w:customStyle="1" w:styleId="WW8Num14z1">
    <w:name w:val="WW8Num14z1"/>
    <w:rPr>
      <w:rFonts w:ascii="OpenSymbol" w:hAnsi="OpenSymbol" w:cs="OpenSymbol"/>
      <w:sz w:val="20"/>
      <w:szCs w:val="20"/>
    </w:rPr>
  </w:style>
  <w:style w:type="character" w:customStyle="1" w:styleId="WW8Num14z3">
    <w:name w:val="WW8Num14z3"/>
    <w:rPr>
      <w:rFonts w:ascii="Wingdings 2" w:hAnsi="Wingdings 2" w:cs="OpenSymbol"/>
      <w:sz w:val="20"/>
      <w:szCs w:val="20"/>
    </w:rPr>
  </w:style>
  <w:style w:type="character" w:customStyle="1" w:styleId="WW8Num15z0">
    <w:name w:val="WW8Num15z0"/>
    <w:rPr>
      <w:rFonts w:ascii="Wingdings" w:hAnsi="Wingdings"/>
    </w:rPr>
  </w:style>
  <w:style w:type="character" w:customStyle="1" w:styleId="WW8Num15z1">
    <w:name w:val="WW8Num15z1"/>
    <w:rPr>
      <w:rFonts w:ascii="OpenSymbol" w:hAnsi="OpenSymbol" w:cs="OpenSymbol"/>
      <w:sz w:val="20"/>
      <w:szCs w:val="20"/>
    </w:rPr>
  </w:style>
  <w:style w:type="character" w:customStyle="1" w:styleId="WW8Num15z3">
    <w:name w:val="WW8Num15z3"/>
    <w:rPr>
      <w:rFonts w:ascii="Wingdings 2" w:hAnsi="Wingdings 2" w:cs="OpenSymbol"/>
      <w:sz w:val="20"/>
      <w:szCs w:val="20"/>
    </w:rPr>
  </w:style>
  <w:style w:type="character" w:customStyle="1" w:styleId="WW8Num16z0">
    <w:name w:val="WW8Num16z0"/>
    <w:rPr>
      <w:rFonts w:ascii="Symbol" w:hAnsi="Symbol"/>
    </w:rPr>
  </w:style>
  <w:style w:type="character" w:customStyle="1" w:styleId="WW8Num16z1">
    <w:name w:val="WW8Num16z1"/>
    <w:rPr>
      <w:rFonts w:ascii="Courier New" w:hAnsi="Courier New" w:cs="Courier New"/>
    </w:rPr>
  </w:style>
  <w:style w:type="character" w:customStyle="1" w:styleId="WW8Num16z3">
    <w:name w:val="WW8Num16z3"/>
    <w:rPr>
      <w:rFonts w:ascii="Wingdings" w:hAnsi="Wingdings" w:cs="StarSymbol"/>
      <w:sz w:val="18"/>
      <w:szCs w:val="18"/>
    </w:rPr>
  </w:style>
  <w:style w:type="character" w:customStyle="1" w:styleId="WW8Num17z0">
    <w:name w:val="WW8Num17z0"/>
    <w:rPr>
      <w:rFonts w:ascii="Symbol" w:hAnsi="Symbol"/>
      <w:sz w:val="18"/>
      <w:szCs w:val="18"/>
    </w:rPr>
  </w:style>
  <w:style w:type="character" w:customStyle="1" w:styleId="WW8Num17z1">
    <w:name w:val="WW8Num17z1"/>
    <w:rPr>
      <w:rFonts w:ascii="OpenSymbol" w:hAnsi="OpenSymbol" w:cs="OpenSymbol"/>
      <w:sz w:val="20"/>
      <w:szCs w:val="20"/>
    </w:rPr>
  </w:style>
  <w:style w:type="character" w:customStyle="1" w:styleId="WW8Num17z3">
    <w:name w:val="WW8Num17z3"/>
    <w:rPr>
      <w:rFonts w:ascii="Wingdings 2" w:hAnsi="Wingdings 2" w:cs="OpenSymbol"/>
      <w:sz w:val="20"/>
      <w:szCs w:val="20"/>
    </w:rPr>
  </w:style>
  <w:style w:type="character" w:customStyle="1" w:styleId="WW8Num20z0">
    <w:name w:val="WW8Num20z0"/>
    <w:rPr>
      <w:rFonts w:ascii="Wingdings" w:hAnsi="Wingdings"/>
    </w:rPr>
  </w:style>
  <w:style w:type="character" w:customStyle="1" w:styleId="WW8Num24z0">
    <w:name w:val="WW8Num24z0"/>
    <w:rPr>
      <w:rFonts w:ascii="Wingdings" w:hAnsi="Wingdings" w:cs="OpenSymbol"/>
      <w:sz w:val="20"/>
      <w:szCs w:val="20"/>
    </w:rPr>
  </w:style>
  <w:style w:type="character" w:customStyle="1" w:styleId="WW8Num31z0">
    <w:name w:val="WW8Num31z0"/>
    <w:rPr>
      <w:rFonts w:ascii="Wingdings" w:hAnsi="Wingdings" w:cs="OpenSymbol"/>
      <w:sz w:val="20"/>
      <w:szCs w:val="20"/>
    </w:rPr>
  </w:style>
  <w:style w:type="character" w:customStyle="1" w:styleId="WW8Num31z1">
    <w:name w:val="WW8Num31z1"/>
    <w:rPr>
      <w:rFonts w:ascii="OpenSymbol" w:hAnsi="OpenSymbol" w:cs="OpenSymbol"/>
      <w:sz w:val="20"/>
      <w:szCs w:val="20"/>
    </w:rPr>
  </w:style>
  <w:style w:type="character" w:customStyle="1" w:styleId="WW8Num31z3">
    <w:name w:val="WW8Num31z3"/>
    <w:rPr>
      <w:rFonts w:ascii="Wingdings 2" w:hAnsi="Wingdings 2" w:cs="OpenSymbol"/>
      <w:sz w:val="20"/>
      <w:szCs w:val="20"/>
    </w:rPr>
  </w:style>
  <w:style w:type="character" w:customStyle="1" w:styleId="WW8Num32z0">
    <w:name w:val="WW8Num32z0"/>
    <w:rPr>
      <w:rFonts w:ascii="Symbol" w:hAnsi="Symbol"/>
    </w:rPr>
  </w:style>
  <w:style w:type="character" w:customStyle="1" w:styleId="WW8Num32z1">
    <w:name w:val="WW8Num32z1"/>
    <w:rPr>
      <w:rFonts w:ascii="OpenSymbol" w:hAnsi="OpenSymbol" w:cs="OpenSymbol"/>
      <w:sz w:val="20"/>
      <w:szCs w:val="20"/>
    </w:rPr>
  </w:style>
  <w:style w:type="character" w:customStyle="1" w:styleId="WW8Num32z3">
    <w:name w:val="WW8Num32z3"/>
    <w:rPr>
      <w:rFonts w:ascii="Wingdings 2" w:hAnsi="Wingdings 2" w:cs="OpenSymbol"/>
      <w:sz w:val="20"/>
      <w:szCs w:val="20"/>
    </w:rPr>
  </w:style>
  <w:style w:type="character" w:customStyle="1" w:styleId="WW8Num33z0">
    <w:name w:val="WW8Num33z0"/>
    <w:rPr>
      <w:rFonts w:ascii="Arial" w:hAnsi="Arial"/>
      <w:sz w:val="18"/>
      <w:szCs w:val="18"/>
    </w:rPr>
  </w:style>
  <w:style w:type="character" w:customStyle="1" w:styleId="WW8Num33z1">
    <w:name w:val="WW8Num33z1"/>
    <w:rPr>
      <w:rFonts w:ascii="Courier New" w:hAnsi="Courier New" w:cs="Courier New"/>
    </w:rPr>
  </w:style>
  <w:style w:type="character" w:customStyle="1" w:styleId="WW8Num33z3">
    <w:name w:val="WW8Num33z3"/>
    <w:rPr>
      <w:rFonts w:ascii="Wingdings 2" w:hAnsi="Wingdings 2" w:cs="OpenSymbol"/>
      <w:sz w:val="20"/>
      <w:szCs w:val="20"/>
    </w:rPr>
  </w:style>
  <w:style w:type="character" w:customStyle="1" w:styleId="WW8Num34z0">
    <w:name w:val="WW8Num34z0"/>
    <w:rPr>
      <w:rFonts w:ascii="Symbol" w:hAnsi="Symbol"/>
    </w:rPr>
  </w:style>
  <w:style w:type="character" w:customStyle="1" w:styleId="WW8Num34z1">
    <w:name w:val="WW8Num34z1"/>
    <w:rPr>
      <w:rFonts w:ascii="OpenSymbol" w:hAnsi="OpenSymbol" w:cs="OpenSymbol"/>
      <w:sz w:val="20"/>
      <w:szCs w:val="20"/>
    </w:rPr>
  </w:style>
  <w:style w:type="character" w:customStyle="1" w:styleId="WW8Num34z3">
    <w:name w:val="WW8Num34z3"/>
    <w:rPr>
      <w:rFonts w:ascii="Wingdings 2" w:hAnsi="Wingdings 2" w:cs="OpenSymbol"/>
      <w:sz w:val="20"/>
      <w:szCs w:val="20"/>
    </w:rPr>
  </w:style>
  <w:style w:type="character" w:customStyle="1" w:styleId="WW8Num35z1">
    <w:name w:val="WW8Num35z1"/>
    <w:rPr>
      <w:rFonts w:ascii="OpenSymbol" w:hAnsi="OpenSymbol" w:cs="OpenSymbol"/>
      <w:sz w:val="20"/>
      <w:szCs w:val="20"/>
    </w:rPr>
  </w:style>
  <w:style w:type="character" w:customStyle="1" w:styleId="WW8Num36z0">
    <w:name w:val="WW8Num36z0"/>
    <w:rPr>
      <w:rFonts w:ascii="Symbol" w:hAnsi="Symbol"/>
    </w:rPr>
  </w:style>
  <w:style w:type="character" w:customStyle="1" w:styleId="WW8Num37z0">
    <w:name w:val="WW8Num37z0"/>
    <w:rPr>
      <w:rFonts w:ascii="Wingdings" w:hAnsi="Wingdings" w:cs="OpenSymbol"/>
      <w:sz w:val="20"/>
      <w:szCs w:val="20"/>
    </w:rPr>
  </w:style>
  <w:style w:type="character" w:customStyle="1" w:styleId="WW8Num37z1">
    <w:name w:val="WW8Num37z1"/>
    <w:rPr>
      <w:rFonts w:ascii="OpenSymbol" w:hAnsi="OpenSymbol" w:cs="OpenSymbol"/>
      <w:sz w:val="20"/>
      <w:szCs w:val="20"/>
    </w:rPr>
  </w:style>
  <w:style w:type="character" w:customStyle="1" w:styleId="WW8Num37z3">
    <w:name w:val="WW8Num37z3"/>
    <w:rPr>
      <w:rFonts w:ascii="Wingdings 2" w:hAnsi="Wingdings 2" w:cs="OpenSymbol"/>
      <w:sz w:val="20"/>
      <w:szCs w:val="20"/>
    </w:rPr>
  </w:style>
  <w:style w:type="character" w:customStyle="1" w:styleId="WW8Num39z0">
    <w:name w:val="WW8Num39z0"/>
    <w:rPr>
      <w:rFonts w:ascii="Symbol" w:hAnsi="Symbol"/>
    </w:rPr>
  </w:style>
  <w:style w:type="character" w:customStyle="1" w:styleId="WW8Num39z1">
    <w:name w:val="WW8Num39z1"/>
    <w:rPr>
      <w:rFonts w:ascii="OpenSymbol" w:hAnsi="OpenSymbol" w:cs="OpenSymbol"/>
      <w:sz w:val="20"/>
      <w:szCs w:val="20"/>
    </w:rPr>
  </w:style>
  <w:style w:type="character" w:customStyle="1" w:styleId="WW8Num39z3">
    <w:name w:val="WW8Num39z3"/>
    <w:rPr>
      <w:rFonts w:ascii="Wingdings 2" w:hAnsi="Wingdings 2" w:cs="OpenSymbol"/>
      <w:sz w:val="20"/>
      <w:szCs w:val="20"/>
    </w:rPr>
  </w:style>
  <w:style w:type="character" w:customStyle="1" w:styleId="WW8Num40z0">
    <w:name w:val="WW8Num40z0"/>
    <w:rPr>
      <w:rFonts w:ascii="Symbol" w:hAnsi="Symbol"/>
    </w:rPr>
  </w:style>
  <w:style w:type="character" w:customStyle="1" w:styleId="WW8Num40z1">
    <w:name w:val="WW8Num40z1"/>
    <w:rPr>
      <w:rFonts w:ascii="OpenSymbol" w:hAnsi="OpenSymbol" w:cs="OpenSymbol"/>
      <w:sz w:val="20"/>
      <w:szCs w:val="20"/>
    </w:rPr>
  </w:style>
  <w:style w:type="character" w:customStyle="1" w:styleId="WW8Num40z3">
    <w:name w:val="WW8Num40z3"/>
    <w:rPr>
      <w:rFonts w:ascii="Wingdings 2" w:hAnsi="Wingdings 2" w:cs="OpenSymbol"/>
      <w:sz w:val="20"/>
      <w:szCs w:val="20"/>
    </w:rPr>
  </w:style>
  <w:style w:type="character" w:customStyle="1" w:styleId="WW8Num45z0">
    <w:name w:val="WW8Num45z0"/>
    <w:rPr>
      <w:rFonts w:ascii="Symbol" w:hAnsi="Symbol"/>
    </w:rPr>
  </w:style>
  <w:style w:type="character" w:customStyle="1" w:styleId="WW8Num49z0">
    <w:name w:val="WW8Num49z0"/>
    <w:rPr>
      <w:rFonts w:ascii="Symbol" w:hAnsi="Symbol"/>
    </w:rPr>
  </w:style>
  <w:style w:type="character" w:customStyle="1" w:styleId="WW8Num49z1">
    <w:name w:val="WW8Num49z1"/>
    <w:rPr>
      <w:rFonts w:ascii="OpenSymbol" w:hAnsi="OpenSymbol" w:cs="OpenSymbol"/>
      <w:sz w:val="20"/>
      <w:szCs w:val="20"/>
    </w:rPr>
  </w:style>
  <w:style w:type="character" w:customStyle="1" w:styleId="WW8Num49z3">
    <w:name w:val="WW8Num49z3"/>
    <w:rPr>
      <w:rFonts w:ascii="Wingdings 2" w:hAnsi="Wingdings 2" w:cs="OpenSymbol"/>
      <w:sz w:val="20"/>
      <w:szCs w:val="20"/>
    </w:rPr>
  </w:style>
  <w:style w:type="character" w:customStyle="1" w:styleId="WW8Num53z0">
    <w:name w:val="WW8Num53z0"/>
    <w:rPr>
      <w:rFonts w:ascii="Wingdings" w:hAnsi="Wingdings" w:cs="OpenSymbol"/>
      <w:sz w:val="20"/>
      <w:szCs w:val="20"/>
    </w:rPr>
  </w:style>
  <w:style w:type="character" w:customStyle="1" w:styleId="WW8Num54z0">
    <w:name w:val="WW8Num54z0"/>
    <w:rPr>
      <w:rFonts w:ascii="Symbol" w:hAnsi="Symbol"/>
    </w:rPr>
  </w:style>
  <w:style w:type="character" w:customStyle="1" w:styleId="WW8Num55z0">
    <w:name w:val="WW8Num55z0"/>
    <w:rPr>
      <w:rFonts w:ascii="Symbol" w:hAnsi="Symbol"/>
    </w:rPr>
  </w:style>
  <w:style w:type="character" w:customStyle="1" w:styleId="WW8Num55z1">
    <w:name w:val="WW8Num55z1"/>
    <w:rPr>
      <w:rFonts w:ascii="OpenSymbol" w:hAnsi="OpenSymbol" w:cs="OpenSymbol"/>
      <w:sz w:val="20"/>
      <w:szCs w:val="20"/>
    </w:rPr>
  </w:style>
  <w:style w:type="character" w:customStyle="1" w:styleId="WW8Num55z3">
    <w:name w:val="WW8Num55z3"/>
    <w:rPr>
      <w:rFonts w:ascii="Wingdings 2" w:hAnsi="Wingdings 2" w:cs="OpenSymbol"/>
      <w:sz w:val="20"/>
      <w:szCs w:val="20"/>
    </w:rPr>
  </w:style>
  <w:style w:type="character" w:customStyle="1" w:styleId="WW8Num56z0">
    <w:name w:val="WW8Num56z0"/>
    <w:rPr>
      <w:rFonts w:ascii="Wingdings 2" w:hAnsi="Wingdings 2" w:cs="OpenSymbol"/>
      <w:sz w:val="20"/>
      <w:szCs w:val="20"/>
    </w:rPr>
  </w:style>
  <w:style w:type="character" w:customStyle="1" w:styleId="WW8Num56z1">
    <w:name w:val="WW8Num56z1"/>
    <w:rPr>
      <w:rFonts w:ascii="OpenSymbol" w:hAnsi="OpenSymbol" w:cs="OpenSymbol"/>
      <w:sz w:val="20"/>
      <w:szCs w:val="20"/>
    </w:rPr>
  </w:style>
  <w:style w:type="character" w:customStyle="1" w:styleId="WW8Num56z3">
    <w:name w:val="WW8Num56z3"/>
    <w:rPr>
      <w:rFonts w:ascii="Wingdings 2" w:hAnsi="Wingdings 2" w:cs="OpenSymbol"/>
      <w:sz w:val="20"/>
      <w:szCs w:val="20"/>
    </w:rPr>
  </w:style>
  <w:style w:type="character" w:customStyle="1" w:styleId="WW8Num59z0">
    <w:name w:val="WW8Num59z0"/>
    <w:rPr>
      <w:rFonts w:ascii="Wingdings" w:hAnsi="Wingdings"/>
    </w:rPr>
  </w:style>
  <w:style w:type="character" w:customStyle="1" w:styleId="WW8Num59z1">
    <w:name w:val="WW8Num59z1"/>
    <w:rPr>
      <w:rFonts w:ascii="OpenSymbol" w:hAnsi="OpenSymbol" w:cs="OpenSymbol"/>
      <w:sz w:val="20"/>
      <w:szCs w:val="20"/>
    </w:rPr>
  </w:style>
  <w:style w:type="character" w:customStyle="1" w:styleId="WW8Num60z0">
    <w:name w:val="WW8Num60z0"/>
    <w:rPr>
      <w:rFonts w:ascii="Wingdings 2" w:hAnsi="Wingdings 2" w:cs="OpenSymbol"/>
      <w:sz w:val="20"/>
      <w:szCs w:val="20"/>
    </w:rPr>
  </w:style>
  <w:style w:type="character" w:customStyle="1" w:styleId="WW8Num63z0">
    <w:name w:val="WW8Num63z0"/>
    <w:rPr>
      <w:rFonts w:ascii="Wingdings" w:hAnsi="Wingdings" w:cs="OpenSymbol"/>
      <w:sz w:val="20"/>
      <w:szCs w:val="20"/>
    </w:rPr>
  </w:style>
  <w:style w:type="character" w:customStyle="1" w:styleId="WW8Num64z0">
    <w:name w:val="WW8Num64z0"/>
    <w:rPr>
      <w:rFonts w:ascii="Times New Roman" w:hAnsi="Times New Roman"/>
    </w:rPr>
  </w:style>
  <w:style w:type="character" w:customStyle="1" w:styleId="WW8Num64z1">
    <w:name w:val="WW8Num64z1"/>
    <w:rPr>
      <w:rFonts w:ascii="OpenSymbol" w:hAnsi="OpenSymbol" w:cs="OpenSymbol"/>
      <w:sz w:val="20"/>
      <w:szCs w:val="20"/>
    </w:rPr>
  </w:style>
  <w:style w:type="character" w:customStyle="1" w:styleId="WW8Num64z3">
    <w:name w:val="WW8Num64z3"/>
    <w:rPr>
      <w:rFonts w:ascii="Wingdings 2" w:hAnsi="Wingdings 2" w:cs="OpenSymbol"/>
      <w:sz w:val="20"/>
      <w:szCs w:val="20"/>
    </w:rPr>
  </w:style>
  <w:style w:type="character" w:customStyle="1" w:styleId="WW8Num70z0">
    <w:name w:val="WW8Num70z0"/>
    <w:rPr>
      <w:rFonts w:ascii="Symbol" w:hAnsi="Symbol"/>
    </w:rPr>
  </w:style>
  <w:style w:type="character" w:customStyle="1" w:styleId="WW8Num70z1">
    <w:name w:val="WW8Num70z1"/>
    <w:rPr>
      <w:rFonts w:ascii="Courier New" w:hAnsi="Courier New" w:cs="Courier New"/>
    </w:rPr>
  </w:style>
  <w:style w:type="character" w:customStyle="1" w:styleId="WW8Num70z3">
    <w:name w:val="WW8Num70z3"/>
    <w:rPr>
      <w:rFonts w:ascii="Wingdings 2" w:hAnsi="Wingdings 2" w:cs="OpenSymbol"/>
      <w:sz w:val="20"/>
      <w:szCs w:val="20"/>
    </w:rPr>
  </w:style>
  <w:style w:type="character" w:customStyle="1" w:styleId="WW8Num71z0">
    <w:name w:val="WW8Num71z0"/>
    <w:rPr>
      <w:rFonts w:ascii="Symbol" w:hAnsi="Symbol"/>
    </w:rPr>
  </w:style>
  <w:style w:type="character" w:customStyle="1" w:styleId="WW8Num71z1">
    <w:name w:val="WW8Num71z1"/>
    <w:rPr>
      <w:rFonts w:ascii="OpenSymbol" w:hAnsi="OpenSymbol" w:cs="OpenSymbol"/>
      <w:sz w:val="20"/>
      <w:szCs w:val="20"/>
    </w:rPr>
  </w:style>
  <w:style w:type="character" w:customStyle="1" w:styleId="WW8Num71z3">
    <w:name w:val="WW8Num71z3"/>
    <w:rPr>
      <w:rFonts w:ascii="Wingdings 2" w:hAnsi="Wingdings 2" w:cs="OpenSymbol"/>
      <w:sz w:val="20"/>
      <w:szCs w:val="20"/>
    </w:rPr>
  </w:style>
  <w:style w:type="character" w:customStyle="1" w:styleId="WW8Num75z0">
    <w:name w:val="WW8Num75z0"/>
    <w:rPr>
      <w:rFonts w:ascii="Symbol" w:hAnsi="Symbol"/>
    </w:rPr>
  </w:style>
  <w:style w:type="character" w:customStyle="1" w:styleId="WW8Num75z1">
    <w:name w:val="WW8Num75z1"/>
    <w:rPr>
      <w:rFonts w:ascii="OpenSymbol" w:hAnsi="OpenSymbol" w:cs="OpenSymbol"/>
      <w:sz w:val="20"/>
      <w:szCs w:val="20"/>
    </w:rPr>
  </w:style>
  <w:style w:type="character" w:customStyle="1" w:styleId="WW8Num75z3">
    <w:name w:val="WW8Num75z3"/>
    <w:rPr>
      <w:rFonts w:ascii="Wingdings 2" w:hAnsi="Wingdings 2" w:cs="OpenSymbol"/>
      <w:sz w:val="20"/>
      <w:szCs w:val="20"/>
    </w:rPr>
  </w:style>
  <w:style w:type="character" w:customStyle="1" w:styleId="WW8Num79z1">
    <w:name w:val="WW8Num79z1"/>
    <w:rPr>
      <w:rFonts w:ascii="OpenSymbol" w:hAnsi="OpenSymbol" w:cs="OpenSymbol"/>
      <w:sz w:val="20"/>
      <w:szCs w:val="20"/>
    </w:rPr>
  </w:style>
  <w:style w:type="character" w:customStyle="1" w:styleId="WW8Num85z0">
    <w:name w:val="WW8Num85z0"/>
    <w:rPr>
      <w:rFonts w:ascii="Wingdings 2" w:hAnsi="Wingdings 2" w:cs="OpenSymbol"/>
      <w:sz w:val="20"/>
      <w:szCs w:val="20"/>
    </w:rPr>
  </w:style>
  <w:style w:type="character" w:customStyle="1" w:styleId="WW8Num87z0">
    <w:name w:val="WW8Num87z0"/>
    <w:rPr>
      <w:rFonts w:ascii="Symbol" w:hAnsi="Symbol"/>
    </w:rPr>
  </w:style>
  <w:style w:type="character" w:customStyle="1" w:styleId="WW8Num87z1">
    <w:name w:val="WW8Num87z1"/>
    <w:rPr>
      <w:rFonts w:ascii="Courier New" w:hAnsi="Courier New" w:cs="Courier New"/>
    </w:rPr>
  </w:style>
  <w:style w:type="character" w:customStyle="1" w:styleId="WW8Num87z3">
    <w:name w:val="WW8Num87z3"/>
    <w:rPr>
      <w:rFonts w:ascii="Symbol" w:hAnsi="Symbol"/>
    </w:rPr>
  </w:style>
  <w:style w:type="character" w:customStyle="1" w:styleId="WW8Num89z0">
    <w:name w:val="WW8Num89z0"/>
    <w:rPr>
      <w:rFonts w:ascii="Symbol" w:hAnsi="Symbol"/>
    </w:rPr>
  </w:style>
  <w:style w:type="character" w:customStyle="1" w:styleId="WW8Num89z1">
    <w:name w:val="WW8Num89z1"/>
    <w:rPr>
      <w:rFonts w:ascii="OpenSymbol" w:hAnsi="OpenSymbol" w:cs="OpenSymbol"/>
      <w:sz w:val="20"/>
      <w:szCs w:val="20"/>
    </w:rPr>
  </w:style>
  <w:style w:type="character" w:customStyle="1" w:styleId="WW8Num89z3">
    <w:name w:val="WW8Num89z3"/>
    <w:rPr>
      <w:rFonts w:ascii="Wingdings 2" w:hAnsi="Wingdings 2" w:cs="OpenSymbol"/>
      <w:sz w:val="20"/>
      <w:szCs w:val="20"/>
    </w:rPr>
  </w:style>
  <w:style w:type="character" w:customStyle="1" w:styleId="WW8Num90z0">
    <w:name w:val="WW8Num90z0"/>
    <w:rPr>
      <w:rFonts w:ascii="Arial" w:hAnsi="Arial"/>
      <w:b/>
      <w:bCs/>
      <w:sz w:val="20"/>
      <w:szCs w:val="20"/>
    </w:rPr>
  </w:style>
  <w:style w:type="character" w:customStyle="1" w:styleId="WW8Num90z1">
    <w:name w:val="WW8Num90z1"/>
    <w:rPr>
      <w:rFonts w:ascii="OpenSymbol" w:hAnsi="OpenSymbol" w:cs="OpenSymbol"/>
      <w:sz w:val="20"/>
      <w:szCs w:val="20"/>
    </w:rPr>
  </w:style>
  <w:style w:type="character" w:customStyle="1" w:styleId="WW8Num90z3">
    <w:name w:val="WW8Num90z3"/>
    <w:rPr>
      <w:rFonts w:ascii="Wingdings 2" w:hAnsi="Wingdings 2" w:cs="OpenSymbol"/>
      <w:sz w:val="20"/>
      <w:szCs w:val="20"/>
    </w:rPr>
  </w:style>
  <w:style w:type="character" w:customStyle="1" w:styleId="WW8Num92z0">
    <w:name w:val="WW8Num92z0"/>
    <w:rPr>
      <w:rFonts w:ascii="Symbol" w:hAnsi="Symbol"/>
    </w:rPr>
  </w:style>
  <w:style w:type="character" w:customStyle="1" w:styleId="WW8Num92z1">
    <w:name w:val="WW8Num92z1"/>
    <w:rPr>
      <w:rFonts w:ascii="Courier New" w:hAnsi="Courier New" w:cs="Courier New"/>
    </w:rPr>
  </w:style>
  <w:style w:type="character" w:customStyle="1" w:styleId="WW8Num92z3">
    <w:name w:val="WW8Num92z3"/>
    <w:rPr>
      <w:rFonts w:ascii="Wingdings 2" w:hAnsi="Wingdings 2"/>
    </w:rPr>
  </w:style>
  <w:style w:type="character" w:customStyle="1" w:styleId="WW8Num93z0">
    <w:name w:val="WW8Num93z0"/>
    <w:rPr>
      <w:rFonts w:ascii="Symbol" w:hAnsi="Symbol"/>
    </w:rPr>
  </w:style>
  <w:style w:type="character" w:customStyle="1" w:styleId="WW8Num94z0">
    <w:name w:val="WW8Num94z0"/>
    <w:rPr>
      <w:rFonts w:ascii="Wingdings" w:hAnsi="Wingdings"/>
    </w:rPr>
  </w:style>
  <w:style w:type="character" w:customStyle="1" w:styleId="WW8Num98z0">
    <w:name w:val="WW8Num98z0"/>
    <w:rPr>
      <w:rFonts w:ascii="Wingdings 2" w:hAnsi="Wingdings 2" w:cs="OpenSymbol"/>
      <w:sz w:val="20"/>
      <w:szCs w:val="20"/>
    </w:rPr>
  </w:style>
  <w:style w:type="character" w:customStyle="1" w:styleId="WW8Num98z1">
    <w:name w:val="WW8Num98z1"/>
    <w:rPr>
      <w:rFonts w:ascii="OpenSymbol" w:hAnsi="OpenSymbol" w:cs="OpenSymbol"/>
      <w:sz w:val="20"/>
      <w:szCs w:val="20"/>
    </w:rPr>
  </w:style>
  <w:style w:type="character" w:customStyle="1" w:styleId="WW8Num98z3">
    <w:name w:val="WW8Num98z3"/>
    <w:rPr>
      <w:rFonts w:ascii="Wingdings 2" w:hAnsi="Wingdings 2" w:cs="OpenSymbol"/>
      <w:sz w:val="20"/>
      <w:szCs w:val="20"/>
    </w:rPr>
  </w:style>
  <w:style w:type="character" w:customStyle="1" w:styleId="WW8Num100z1">
    <w:name w:val="WW8Num100z1"/>
    <w:rPr>
      <w:rFonts w:ascii="OpenSymbol" w:hAnsi="OpenSymbol" w:cs="OpenSymbol"/>
      <w:sz w:val="20"/>
      <w:szCs w:val="20"/>
    </w:rPr>
  </w:style>
  <w:style w:type="character" w:customStyle="1" w:styleId="WW8Num100z2">
    <w:name w:val="WW8Num100z2"/>
    <w:rPr>
      <w:rFonts w:ascii="Wingdings" w:hAnsi="Wingdings"/>
    </w:rPr>
  </w:style>
  <w:style w:type="character" w:customStyle="1" w:styleId="WW8Num101z0">
    <w:name w:val="WW8Num101z0"/>
    <w:rPr>
      <w:rFonts w:ascii="Arial" w:hAnsi="Arial"/>
      <w:b/>
      <w:bCs/>
      <w:sz w:val="20"/>
      <w:szCs w:val="20"/>
    </w:rPr>
  </w:style>
  <w:style w:type="character" w:customStyle="1" w:styleId="WW8Num103z0">
    <w:name w:val="WW8Num103z0"/>
    <w:rPr>
      <w:rFonts w:ascii="Arial" w:hAnsi="Arial"/>
      <w:b/>
      <w:bCs/>
      <w:sz w:val="20"/>
      <w:szCs w:val="20"/>
    </w:rPr>
  </w:style>
  <w:style w:type="character" w:customStyle="1" w:styleId="WW8Num104z0">
    <w:name w:val="WW8Num104z0"/>
    <w:rPr>
      <w:rFonts w:ascii="Arial" w:hAnsi="Arial"/>
      <w:b/>
      <w:bCs/>
      <w:sz w:val="20"/>
      <w:szCs w:val="20"/>
    </w:rPr>
  </w:style>
  <w:style w:type="character" w:customStyle="1" w:styleId="WW8Num106z0">
    <w:name w:val="WW8Num106z0"/>
    <w:rPr>
      <w:rFonts w:ascii="Symbol" w:hAnsi="Symbol"/>
    </w:rPr>
  </w:style>
  <w:style w:type="character" w:customStyle="1" w:styleId="WW8Num107z1">
    <w:name w:val="WW8Num107z1"/>
    <w:rPr>
      <w:rFonts w:ascii="OpenSymbol" w:hAnsi="OpenSymbol" w:cs="OpenSymbol"/>
      <w:sz w:val="20"/>
      <w:szCs w:val="20"/>
    </w:rPr>
  </w:style>
  <w:style w:type="character" w:customStyle="1" w:styleId="WW8Num108z0">
    <w:name w:val="WW8Num108z0"/>
    <w:rPr>
      <w:rFonts w:ascii="Wingdings" w:hAnsi="Wingdings"/>
    </w:rPr>
  </w:style>
  <w:style w:type="character" w:customStyle="1" w:styleId="WW8Num111z0">
    <w:name w:val="WW8Num111z0"/>
    <w:rPr>
      <w:rFonts w:ascii="Arial" w:hAnsi="Arial"/>
      <w:b/>
      <w:bCs/>
      <w:sz w:val="20"/>
      <w:szCs w:val="20"/>
    </w:rPr>
  </w:style>
  <w:style w:type="character" w:customStyle="1" w:styleId="WW8Num112z0">
    <w:name w:val="WW8Num112z0"/>
    <w:rPr>
      <w:rFonts w:ascii="Arial" w:hAnsi="Arial"/>
      <w:b/>
      <w:bCs/>
      <w:sz w:val="20"/>
      <w:szCs w:val="20"/>
    </w:rPr>
  </w:style>
  <w:style w:type="character" w:customStyle="1" w:styleId="WW8Num113z1">
    <w:name w:val="WW8Num113z1"/>
    <w:rPr>
      <w:rFonts w:ascii="Courier New" w:hAnsi="Courier New" w:cs="Courier New"/>
    </w:rPr>
  </w:style>
  <w:style w:type="character" w:customStyle="1" w:styleId="WW8Num114z1">
    <w:name w:val="WW8Num114z1"/>
    <w:rPr>
      <w:rFonts w:ascii="OpenSymbol" w:hAnsi="OpenSymbol" w:cs="OpenSymbol"/>
      <w:sz w:val="20"/>
      <w:szCs w:val="20"/>
    </w:rPr>
  </w:style>
  <w:style w:type="character" w:customStyle="1" w:styleId="WW8Num114z3">
    <w:name w:val="WW8Num114z3"/>
    <w:rPr>
      <w:rFonts w:ascii="Wingdings 2" w:hAnsi="Wingdings 2" w:cs="OpenSymbol"/>
      <w:sz w:val="20"/>
      <w:szCs w:val="20"/>
    </w:rPr>
  </w:style>
  <w:style w:type="character" w:customStyle="1" w:styleId="WW8Num115z0">
    <w:name w:val="WW8Num115z0"/>
    <w:rPr>
      <w:rFonts w:ascii="Wingdings" w:hAnsi="Wingdings" w:cs="OpenSymbol"/>
      <w:sz w:val="20"/>
      <w:szCs w:val="20"/>
    </w:rPr>
  </w:style>
  <w:style w:type="character" w:customStyle="1" w:styleId="WW8Num116z0">
    <w:name w:val="WW8Num116z0"/>
    <w:rPr>
      <w:rFonts w:ascii="Symbol" w:hAnsi="Symbol"/>
    </w:rPr>
  </w:style>
  <w:style w:type="character" w:customStyle="1" w:styleId="WW8Num117z0">
    <w:name w:val="WW8Num117z0"/>
    <w:rPr>
      <w:rFonts w:ascii="Wingdings" w:hAnsi="Wingdings"/>
    </w:rPr>
  </w:style>
  <w:style w:type="character" w:customStyle="1" w:styleId="WW8Num120z0">
    <w:name w:val="WW8Num120z0"/>
    <w:rPr>
      <w:rFonts w:ascii="Arial" w:hAnsi="Arial"/>
      <w:b/>
      <w:bCs/>
      <w:sz w:val="20"/>
      <w:szCs w:val="20"/>
    </w:rPr>
  </w:style>
  <w:style w:type="character" w:customStyle="1" w:styleId="WW8Num120z1">
    <w:name w:val="WW8Num120z1"/>
    <w:rPr>
      <w:rFonts w:ascii="OpenSymbol" w:hAnsi="OpenSymbol" w:cs="OpenSymbol"/>
      <w:sz w:val="20"/>
      <w:szCs w:val="20"/>
    </w:rPr>
  </w:style>
  <w:style w:type="character" w:customStyle="1" w:styleId="WW8Num120z3">
    <w:name w:val="WW8Num120z3"/>
    <w:rPr>
      <w:rFonts w:ascii="Wingdings 2" w:hAnsi="Wingdings 2" w:cs="OpenSymbol"/>
      <w:sz w:val="20"/>
      <w:szCs w:val="20"/>
    </w:rPr>
  </w:style>
  <w:style w:type="character" w:customStyle="1" w:styleId="WW8Num121z0">
    <w:name w:val="WW8Num121z0"/>
    <w:rPr>
      <w:rFonts w:ascii="Arial" w:hAnsi="Arial"/>
      <w:b/>
      <w:bCs/>
      <w:sz w:val="20"/>
      <w:szCs w:val="20"/>
    </w:rPr>
  </w:style>
  <w:style w:type="character" w:customStyle="1" w:styleId="WW8Num121z1">
    <w:name w:val="WW8Num121z1"/>
    <w:rPr>
      <w:rFonts w:ascii="OpenSymbol" w:hAnsi="OpenSymbol" w:cs="OpenSymbol"/>
      <w:sz w:val="20"/>
      <w:szCs w:val="20"/>
    </w:rPr>
  </w:style>
  <w:style w:type="character" w:customStyle="1" w:styleId="WW8Num121z3">
    <w:name w:val="WW8Num121z3"/>
    <w:rPr>
      <w:rFonts w:ascii="Wingdings 2" w:hAnsi="Wingdings 2" w:cs="OpenSymbol"/>
      <w:sz w:val="20"/>
      <w:szCs w:val="20"/>
    </w:rPr>
  </w:style>
  <w:style w:type="character" w:customStyle="1" w:styleId="WW8Num122z0">
    <w:name w:val="WW8Num122z0"/>
    <w:rPr>
      <w:rFonts w:ascii="Arial" w:hAnsi="Arial"/>
      <w:b/>
      <w:bCs/>
      <w:sz w:val="20"/>
      <w:szCs w:val="20"/>
    </w:rPr>
  </w:style>
  <w:style w:type="character" w:customStyle="1" w:styleId="WW8Num123z0">
    <w:name w:val="WW8Num123z0"/>
    <w:rPr>
      <w:rFonts w:ascii="Wingdings" w:hAnsi="Wingdings" w:cs="OpenSymbol"/>
      <w:sz w:val="20"/>
      <w:szCs w:val="20"/>
    </w:rPr>
  </w:style>
  <w:style w:type="character" w:customStyle="1" w:styleId="WW8Num123z1">
    <w:name w:val="WW8Num123z1"/>
    <w:rPr>
      <w:rFonts w:ascii="OpenSymbol" w:hAnsi="OpenSymbol" w:cs="OpenSymbol"/>
      <w:sz w:val="20"/>
      <w:szCs w:val="20"/>
    </w:rPr>
  </w:style>
  <w:style w:type="character" w:customStyle="1" w:styleId="WW8Num123z3">
    <w:name w:val="WW8Num123z3"/>
    <w:rPr>
      <w:rFonts w:ascii="Wingdings 2" w:hAnsi="Wingdings 2" w:cs="OpenSymbol"/>
      <w:sz w:val="20"/>
      <w:szCs w:val="20"/>
    </w:rPr>
  </w:style>
  <w:style w:type="character" w:customStyle="1" w:styleId="WW8Num124z0">
    <w:name w:val="WW8Num124z0"/>
    <w:rPr>
      <w:rFonts w:ascii="Wingdings" w:hAnsi="Wingdings" w:cs="OpenSymbol"/>
      <w:sz w:val="20"/>
      <w:szCs w:val="20"/>
    </w:rPr>
  </w:style>
  <w:style w:type="character" w:customStyle="1" w:styleId="WW8Num124z1">
    <w:name w:val="WW8Num124z1"/>
    <w:rPr>
      <w:rFonts w:ascii="OpenSymbol" w:hAnsi="OpenSymbol" w:cs="OpenSymbol"/>
      <w:sz w:val="20"/>
      <w:szCs w:val="20"/>
    </w:rPr>
  </w:style>
  <w:style w:type="character" w:customStyle="1" w:styleId="WW8Num124z3">
    <w:name w:val="WW8Num124z3"/>
    <w:rPr>
      <w:rFonts w:ascii="Wingdings 2" w:hAnsi="Wingdings 2" w:cs="OpenSymbol"/>
      <w:sz w:val="20"/>
      <w:szCs w:val="20"/>
    </w:rPr>
  </w:style>
  <w:style w:type="character" w:customStyle="1" w:styleId="WW8Num125z0">
    <w:name w:val="WW8Num125z0"/>
    <w:rPr>
      <w:rFonts w:ascii="Symbol" w:hAnsi="Symbol"/>
    </w:rPr>
  </w:style>
  <w:style w:type="character" w:customStyle="1" w:styleId="WW8Num126z0">
    <w:name w:val="WW8Num126z0"/>
    <w:rPr>
      <w:rFonts w:ascii="Wingdings" w:hAnsi="Wingdings"/>
    </w:rPr>
  </w:style>
  <w:style w:type="character" w:customStyle="1" w:styleId="WW8Num126z1">
    <w:name w:val="WW8Num126z1"/>
    <w:rPr>
      <w:rFonts w:ascii="Courier New" w:hAnsi="Courier New" w:cs="Courier New"/>
    </w:rPr>
  </w:style>
  <w:style w:type="character" w:customStyle="1" w:styleId="WW8Num126z3">
    <w:name w:val="WW8Num126z3"/>
    <w:rPr>
      <w:rFonts w:ascii="Symbol" w:hAnsi="Symbol"/>
    </w:rPr>
  </w:style>
  <w:style w:type="character" w:customStyle="1" w:styleId="WW8Num127z0">
    <w:name w:val="WW8Num127z0"/>
    <w:rPr>
      <w:rFonts w:ascii="Wingdings" w:hAnsi="Wingdings" w:cs="OpenSymbol"/>
      <w:sz w:val="20"/>
      <w:szCs w:val="20"/>
    </w:rPr>
  </w:style>
  <w:style w:type="character" w:customStyle="1" w:styleId="WW8Num127z1">
    <w:name w:val="WW8Num127z1"/>
    <w:rPr>
      <w:rFonts w:ascii="OpenSymbol" w:hAnsi="OpenSymbol" w:cs="OpenSymbol"/>
      <w:sz w:val="20"/>
      <w:szCs w:val="20"/>
    </w:rPr>
  </w:style>
  <w:style w:type="character" w:customStyle="1" w:styleId="WW8Num127z3">
    <w:name w:val="WW8Num127z3"/>
    <w:rPr>
      <w:rFonts w:ascii="Wingdings 2" w:hAnsi="Wingdings 2" w:cs="OpenSymbol"/>
      <w:sz w:val="20"/>
      <w:szCs w:val="20"/>
    </w:rPr>
  </w:style>
  <w:style w:type="character" w:customStyle="1" w:styleId="WW8Num128z0">
    <w:name w:val="WW8Num128z0"/>
    <w:rPr>
      <w:rFonts w:ascii="Wingdings" w:hAnsi="Wingdings"/>
    </w:rPr>
  </w:style>
  <w:style w:type="character" w:customStyle="1" w:styleId="WW8Num128z1">
    <w:name w:val="WW8Num128z1"/>
    <w:rPr>
      <w:rFonts w:ascii="Courier New" w:hAnsi="Courier New" w:cs="Courier New"/>
    </w:rPr>
  </w:style>
  <w:style w:type="character" w:customStyle="1" w:styleId="WW8Num128z3">
    <w:name w:val="WW8Num128z3"/>
    <w:rPr>
      <w:rFonts w:ascii="Symbol" w:hAnsi="Symbol"/>
    </w:rPr>
  </w:style>
  <w:style w:type="character" w:customStyle="1" w:styleId="WW8Num129z0">
    <w:name w:val="WW8Num129z0"/>
    <w:rPr>
      <w:rFonts w:ascii="Wingdings" w:hAnsi="Wingdings" w:cs="OpenSymbol"/>
      <w:sz w:val="20"/>
      <w:szCs w:val="20"/>
    </w:rPr>
  </w:style>
  <w:style w:type="character" w:customStyle="1" w:styleId="WW8Num130z0">
    <w:name w:val="WW8Num130z0"/>
    <w:rPr>
      <w:rFonts w:ascii="Wingdings" w:hAnsi="Wingdings"/>
    </w:rPr>
  </w:style>
  <w:style w:type="character" w:customStyle="1" w:styleId="WW8Num132z0">
    <w:name w:val="WW8Num132z0"/>
    <w:rPr>
      <w:rFonts w:ascii="Symbol" w:hAnsi="Symbol"/>
    </w:rPr>
  </w:style>
  <w:style w:type="character" w:customStyle="1" w:styleId="WW8Num134z0">
    <w:name w:val="WW8Num134z0"/>
    <w:rPr>
      <w:rFonts w:ascii="Wingdings" w:hAnsi="Wingdings" w:cs="OpenSymbol"/>
      <w:sz w:val="20"/>
      <w:szCs w:val="20"/>
    </w:rPr>
  </w:style>
  <w:style w:type="character" w:customStyle="1" w:styleId="WW8Num134z1">
    <w:name w:val="WW8Num134z1"/>
    <w:rPr>
      <w:rFonts w:ascii="OpenSymbol" w:hAnsi="OpenSymbol" w:cs="OpenSymbol"/>
      <w:sz w:val="20"/>
      <w:szCs w:val="20"/>
    </w:rPr>
  </w:style>
  <w:style w:type="character" w:customStyle="1" w:styleId="WW8Num134z3">
    <w:name w:val="WW8Num134z3"/>
    <w:rPr>
      <w:rFonts w:ascii="Wingdings 2" w:hAnsi="Wingdings 2" w:cs="OpenSymbol"/>
      <w:sz w:val="20"/>
      <w:szCs w:val="20"/>
    </w:rPr>
  </w:style>
  <w:style w:type="character" w:customStyle="1" w:styleId="WW8Num146z0">
    <w:name w:val="WW8Num146z0"/>
    <w:rPr>
      <w:rFonts w:ascii="Symbol" w:hAnsi="Symbol"/>
      <w:sz w:val="18"/>
      <w:szCs w:val="18"/>
    </w:rPr>
  </w:style>
  <w:style w:type="character" w:customStyle="1" w:styleId="WW8Num147z0">
    <w:name w:val="WW8Num147z0"/>
    <w:rPr>
      <w:rFonts w:ascii="Wingdings" w:hAnsi="Wingdings" w:cs="OpenSymbol"/>
      <w:sz w:val="20"/>
      <w:szCs w:val="20"/>
    </w:rPr>
  </w:style>
  <w:style w:type="character" w:customStyle="1" w:styleId="WW8Num148z0">
    <w:name w:val="WW8Num148z0"/>
    <w:rPr>
      <w:rFonts w:ascii="Symbol" w:hAnsi="Symbol"/>
    </w:rPr>
  </w:style>
  <w:style w:type="character" w:customStyle="1" w:styleId="WW8Num149z0">
    <w:name w:val="WW8Num149z0"/>
    <w:rPr>
      <w:rFonts w:ascii="Symbol" w:hAnsi="Symbol"/>
    </w:rPr>
  </w:style>
  <w:style w:type="character" w:customStyle="1" w:styleId="WW8Num149z1">
    <w:name w:val="WW8Num149z1"/>
    <w:rPr>
      <w:rFonts w:ascii="Courier New" w:hAnsi="Courier New" w:cs="Courier New"/>
    </w:rPr>
  </w:style>
  <w:style w:type="character" w:customStyle="1" w:styleId="WW8Num150z1">
    <w:name w:val="WW8Num150z1"/>
    <w:rPr>
      <w:rFonts w:ascii="Wingdings 2" w:hAnsi="Wingdings 2" w:cs="OpenSymbol"/>
      <w:sz w:val="20"/>
      <w:szCs w:val="20"/>
    </w:rPr>
  </w:style>
  <w:style w:type="character" w:customStyle="1" w:styleId="WW8Num151z0">
    <w:name w:val="WW8Num151z0"/>
    <w:rPr>
      <w:rFonts w:ascii="Arial" w:hAnsi="Arial" w:cs="OpenSymbol"/>
      <w:sz w:val="20"/>
      <w:szCs w:val="20"/>
    </w:rPr>
  </w:style>
  <w:style w:type="character" w:customStyle="1" w:styleId="WW8Num151z1">
    <w:name w:val="WW8Num151z1"/>
    <w:rPr>
      <w:rFonts w:ascii="Wingdings 2" w:hAnsi="Wingdings 2" w:cs="OpenSymbol"/>
      <w:sz w:val="20"/>
      <w:szCs w:val="20"/>
    </w:rPr>
  </w:style>
  <w:style w:type="character" w:customStyle="1" w:styleId="WW8Num152z0">
    <w:name w:val="WW8Num152z0"/>
    <w:rPr>
      <w:rFonts w:ascii="Wingdings" w:hAnsi="Wingdings" w:cs="OpenSymbol"/>
      <w:sz w:val="20"/>
      <w:szCs w:val="20"/>
    </w:rPr>
  </w:style>
  <w:style w:type="character" w:customStyle="1" w:styleId="WW8Num152z1">
    <w:name w:val="WW8Num152z1"/>
    <w:rPr>
      <w:rFonts w:ascii="OpenSymbol" w:hAnsi="OpenSymbol" w:cs="OpenSymbol"/>
      <w:sz w:val="20"/>
      <w:szCs w:val="20"/>
    </w:rPr>
  </w:style>
  <w:style w:type="character" w:customStyle="1" w:styleId="WW8Num152z3">
    <w:name w:val="WW8Num152z3"/>
    <w:rPr>
      <w:rFonts w:ascii="Wingdings 2" w:hAnsi="Wingdings 2" w:cs="OpenSymbol"/>
      <w:sz w:val="20"/>
      <w:szCs w:val="20"/>
    </w:rPr>
  </w:style>
  <w:style w:type="character" w:customStyle="1" w:styleId="WW8Num153z0">
    <w:name w:val="WW8Num153z0"/>
    <w:rPr>
      <w:rFonts w:ascii="Wingdings" w:hAnsi="Wingdings" w:cs="OpenSymbol"/>
      <w:sz w:val="20"/>
      <w:szCs w:val="20"/>
    </w:rPr>
  </w:style>
  <w:style w:type="character" w:customStyle="1" w:styleId="WW8Num153z1">
    <w:name w:val="WW8Num153z1"/>
    <w:rPr>
      <w:rFonts w:ascii="OpenSymbol" w:hAnsi="OpenSymbol" w:cs="OpenSymbol"/>
      <w:sz w:val="20"/>
      <w:szCs w:val="20"/>
    </w:rPr>
  </w:style>
  <w:style w:type="character" w:customStyle="1" w:styleId="WW8Num154z0">
    <w:name w:val="WW8Num154z0"/>
    <w:rPr>
      <w:rFonts w:ascii="Wingdings" w:hAnsi="Wingdings" w:cs="OpenSymbol"/>
      <w:sz w:val="20"/>
      <w:szCs w:val="20"/>
    </w:rPr>
  </w:style>
  <w:style w:type="character" w:customStyle="1" w:styleId="WW8Num155z0">
    <w:name w:val="WW8Num155z0"/>
    <w:rPr>
      <w:rFonts w:ascii="Wingdings" w:hAnsi="Wingdings" w:cs="OpenSymbol"/>
      <w:sz w:val="20"/>
      <w:szCs w:val="20"/>
    </w:rPr>
  </w:style>
  <w:style w:type="character" w:customStyle="1" w:styleId="WW8Num156z0">
    <w:name w:val="WW8Num156z0"/>
    <w:rPr>
      <w:rFonts w:ascii="Wingdings" w:hAnsi="Wingdings"/>
    </w:rPr>
  </w:style>
  <w:style w:type="character" w:customStyle="1" w:styleId="WW8Num157z0">
    <w:name w:val="WW8Num157z0"/>
    <w:rPr>
      <w:rFonts w:ascii="Symbol" w:hAnsi="Symbol"/>
    </w:rPr>
  </w:style>
  <w:style w:type="character" w:customStyle="1" w:styleId="WW8Num158z0">
    <w:name w:val="WW8Num158z0"/>
    <w:rPr>
      <w:rFonts w:ascii="Wingdings" w:hAnsi="Wingdings"/>
    </w:rPr>
  </w:style>
  <w:style w:type="character" w:customStyle="1" w:styleId="WW8Num159z0">
    <w:name w:val="WW8Num159z0"/>
    <w:rPr>
      <w:rFonts w:ascii="Symbol" w:hAnsi="Symbol"/>
    </w:rPr>
  </w:style>
  <w:style w:type="character" w:customStyle="1" w:styleId="WW8Num159z1">
    <w:name w:val="WW8Num159z1"/>
    <w:rPr>
      <w:rFonts w:ascii="Courier New" w:hAnsi="Courier New" w:cs="Courier New"/>
    </w:rPr>
  </w:style>
  <w:style w:type="character" w:customStyle="1" w:styleId="WW8Num159z3">
    <w:name w:val="WW8Num159z3"/>
    <w:rPr>
      <w:rFonts w:ascii="Wingdings 2" w:hAnsi="Wingdings 2" w:cs="OpenSymbol"/>
      <w:sz w:val="20"/>
      <w:szCs w:val="20"/>
    </w:rPr>
  </w:style>
  <w:style w:type="character" w:customStyle="1" w:styleId="WW8Num160z0">
    <w:name w:val="WW8Num160z0"/>
    <w:rPr>
      <w:rFonts w:ascii="Wingdings" w:hAnsi="Wingdings" w:cs="OpenSymbol"/>
      <w:sz w:val="20"/>
      <w:szCs w:val="20"/>
    </w:rPr>
  </w:style>
  <w:style w:type="character" w:customStyle="1" w:styleId="WW8Num162z0">
    <w:name w:val="WW8Num162z0"/>
    <w:rPr>
      <w:rFonts w:ascii="Wingdings" w:hAnsi="Wingdings"/>
    </w:rPr>
  </w:style>
  <w:style w:type="character" w:customStyle="1" w:styleId="WW8Num163z0">
    <w:name w:val="WW8Num163z0"/>
    <w:rPr>
      <w:rFonts w:ascii="Wingdings 2" w:hAnsi="Wingdings 2" w:cs="OpenSymbol"/>
      <w:sz w:val="20"/>
      <w:szCs w:val="20"/>
    </w:rPr>
  </w:style>
  <w:style w:type="character" w:customStyle="1" w:styleId="WW8Num163z1">
    <w:name w:val="WW8Num163z1"/>
    <w:rPr>
      <w:rFonts w:ascii="OpenSymbol" w:hAnsi="OpenSymbol" w:cs="OpenSymbol"/>
      <w:sz w:val="20"/>
      <w:szCs w:val="20"/>
    </w:rPr>
  </w:style>
  <w:style w:type="character" w:customStyle="1" w:styleId="WW8Num164z0">
    <w:name w:val="WW8Num164z0"/>
    <w:rPr>
      <w:rFonts w:ascii="Wingdings" w:hAnsi="Wingdings" w:cs="OpenSymbol"/>
      <w:sz w:val="20"/>
      <w:szCs w:val="20"/>
    </w:rPr>
  </w:style>
  <w:style w:type="character" w:customStyle="1" w:styleId="WW8Num165z0">
    <w:name w:val="WW8Num165z0"/>
    <w:rPr>
      <w:rFonts w:ascii="Wingdings 2" w:hAnsi="Wingdings 2" w:cs="OpenSymbol"/>
      <w:sz w:val="20"/>
      <w:szCs w:val="20"/>
    </w:rPr>
  </w:style>
  <w:style w:type="character" w:customStyle="1" w:styleId="WW8Num165z1">
    <w:name w:val="WW8Num165z1"/>
    <w:rPr>
      <w:rFonts w:ascii="Wingdings 2" w:hAnsi="Wingdings 2" w:cs="OpenSymbol"/>
      <w:sz w:val="20"/>
      <w:szCs w:val="20"/>
    </w:rPr>
  </w:style>
  <w:style w:type="character" w:customStyle="1" w:styleId="WW8Num165z3">
    <w:name w:val="WW8Num165z3"/>
    <w:rPr>
      <w:rFonts w:ascii="Wingdings 2" w:hAnsi="Wingdings 2"/>
    </w:rPr>
  </w:style>
  <w:style w:type="character" w:customStyle="1" w:styleId="WW8Num166z0">
    <w:name w:val="WW8Num166z0"/>
    <w:rPr>
      <w:rFonts w:ascii="Wingdings" w:hAnsi="Wingdings"/>
    </w:rPr>
  </w:style>
  <w:style w:type="character" w:customStyle="1" w:styleId="WW8Num166z1">
    <w:name w:val="WW8Num166z1"/>
    <w:rPr>
      <w:rFonts w:ascii="Courier New" w:hAnsi="Courier New" w:cs="Courier New"/>
    </w:rPr>
  </w:style>
  <w:style w:type="character" w:customStyle="1" w:styleId="WW8Num167z0">
    <w:name w:val="WW8Num167z0"/>
    <w:rPr>
      <w:rFonts w:ascii="Wingdings" w:hAnsi="Wingdings"/>
    </w:rPr>
  </w:style>
  <w:style w:type="character" w:customStyle="1" w:styleId="WW8Num167z1">
    <w:name w:val="WW8Num167z1"/>
    <w:rPr>
      <w:rFonts w:ascii="OpenSymbol" w:hAnsi="OpenSymbol" w:cs="OpenSymbol"/>
      <w:sz w:val="20"/>
      <w:szCs w:val="20"/>
    </w:rPr>
  </w:style>
  <w:style w:type="character" w:customStyle="1" w:styleId="WW8Num168z0">
    <w:name w:val="WW8Num168z0"/>
    <w:rPr>
      <w:rFonts w:ascii="Arial" w:hAnsi="Arial" w:cs="OpenSymbol"/>
      <w:sz w:val="20"/>
      <w:szCs w:val="20"/>
    </w:rPr>
  </w:style>
  <w:style w:type="character" w:customStyle="1" w:styleId="WW8Num169z0">
    <w:name w:val="WW8Num169z0"/>
    <w:rPr>
      <w:rFonts w:ascii="Arial" w:hAnsi="Arial"/>
      <w:b w:val="0"/>
      <w:bCs w:val="0"/>
      <w:sz w:val="20"/>
      <w:szCs w:val="20"/>
    </w:rPr>
  </w:style>
  <w:style w:type="character" w:customStyle="1" w:styleId="WW8Num169z1">
    <w:name w:val="WW8Num169z1"/>
    <w:rPr>
      <w:rFonts w:ascii="OpenSymbol" w:hAnsi="OpenSymbol" w:cs="OpenSymbol"/>
      <w:sz w:val="20"/>
      <w:szCs w:val="20"/>
    </w:rPr>
  </w:style>
  <w:style w:type="character" w:customStyle="1" w:styleId="WW8Num170z0">
    <w:name w:val="WW8Num170z0"/>
    <w:rPr>
      <w:rFonts w:ascii="Symbol" w:hAnsi="Symbol"/>
    </w:rPr>
  </w:style>
  <w:style w:type="character" w:customStyle="1" w:styleId="WW8Num170z1">
    <w:name w:val="WW8Num170z1"/>
    <w:rPr>
      <w:rFonts w:ascii="OpenSymbol" w:hAnsi="OpenSymbol" w:cs="OpenSymbol"/>
      <w:sz w:val="20"/>
      <w:szCs w:val="20"/>
    </w:rPr>
  </w:style>
  <w:style w:type="character" w:customStyle="1" w:styleId="WW8Num171z0">
    <w:name w:val="WW8Num171z0"/>
    <w:rPr>
      <w:rFonts w:ascii="Symbol" w:hAnsi="Symbol"/>
    </w:rPr>
  </w:style>
  <w:style w:type="character" w:customStyle="1" w:styleId="WW8Num171z1">
    <w:name w:val="WW8Num171z1"/>
    <w:rPr>
      <w:rFonts w:ascii="OpenSymbol" w:hAnsi="OpenSymbol" w:cs="OpenSymbol"/>
      <w:sz w:val="20"/>
      <w:szCs w:val="20"/>
    </w:rPr>
  </w:style>
  <w:style w:type="character" w:customStyle="1" w:styleId="WW8Num172z0">
    <w:name w:val="WW8Num172z0"/>
    <w:rPr>
      <w:rFonts w:ascii="Arial" w:hAnsi="Arial" w:cs="OpenSymbol"/>
      <w:sz w:val="20"/>
      <w:szCs w:val="20"/>
    </w:rPr>
  </w:style>
  <w:style w:type="character" w:customStyle="1" w:styleId="WW8Num173z0">
    <w:name w:val="WW8Num173z0"/>
    <w:rPr>
      <w:rFonts w:ascii="Arial" w:hAnsi="Arial" w:cs="OpenSymbol"/>
      <w:sz w:val="20"/>
      <w:szCs w:val="20"/>
    </w:rPr>
  </w:style>
  <w:style w:type="character" w:customStyle="1" w:styleId="WW8Num174z0">
    <w:name w:val="WW8Num174z0"/>
    <w:rPr>
      <w:rFonts w:ascii="Arial" w:hAnsi="Arial" w:cs="OpenSymbol"/>
      <w:sz w:val="20"/>
      <w:szCs w:val="20"/>
    </w:rPr>
  </w:style>
  <w:style w:type="character" w:customStyle="1" w:styleId="WW8Num174z1">
    <w:name w:val="WW8Num174z1"/>
    <w:rPr>
      <w:rFonts w:ascii="OpenSymbol" w:hAnsi="OpenSymbol" w:cs="OpenSymbol"/>
      <w:sz w:val="20"/>
      <w:szCs w:val="20"/>
    </w:rPr>
  </w:style>
  <w:style w:type="character" w:customStyle="1" w:styleId="WW8Num175z0">
    <w:name w:val="WW8Num175z0"/>
    <w:rPr>
      <w:rFonts w:ascii="Arial" w:hAnsi="Arial" w:cs="OpenSymbol"/>
      <w:sz w:val="20"/>
      <w:szCs w:val="20"/>
    </w:rPr>
  </w:style>
  <w:style w:type="character" w:customStyle="1" w:styleId="WW8Num175z1">
    <w:name w:val="WW8Num175z1"/>
    <w:rPr>
      <w:rFonts w:ascii="OpenSymbol" w:hAnsi="OpenSymbol" w:cs="OpenSymbol"/>
      <w:sz w:val="20"/>
      <w:szCs w:val="20"/>
    </w:rPr>
  </w:style>
  <w:style w:type="character" w:customStyle="1" w:styleId="WW8Num176z0">
    <w:name w:val="WW8Num176z0"/>
    <w:rPr>
      <w:rFonts w:ascii="Symbol" w:hAnsi="Symbol"/>
    </w:rPr>
  </w:style>
  <w:style w:type="character" w:customStyle="1" w:styleId="WW8Num176z1">
    <w:name w:val="WW8Num176z1"/>
    <w:rPr>
      <w:rFonts w:ascii="Courier New" w:hAnsi="Courier New" w:cs="Courier New"/>
    </w:rPr>
  </w:style>
  <w:style w:type="character" w:customStyle="1" w:styleId="WW8Num177z0">
    <w:name w:val="WW8Num177z0"/>
    <w:rPr>
      <w:rFonts w:ascii="Arial" w:hAnsi="Arial" w:cs="OpenSymbol"/>
      <w:sz w:val="20"/>
      <w:szCs w:val="20"/>
    </w:rPr>
  </w:style>
  <w:style w:type="character" w:customStyle="1" w:styleId="WW8Num177z1">
    <w:name w:val="WW8Num177z1"/>
    <w:rPr>
      <w:rFonts w:ascii="OpenSymbol" w:hAnsi="OpenSymbol" w:cs="OpenSymbol"/>
      <w:sz w:val="20"/>
      <w:szCs w:val="20"/>
    </w:rPr>
  </w:style>
  <w:style w:type="character" w:customStyle="1" w:styleId="WW8Num178z0">
    <w:name w:val="WW8Num178z0"/>
    <w:rPr>
      <w:rFonts w:ascii="Arial" w:hAnsi="Arial"/>
    </w:rPr>
  </w:style>
  <w:style w:type="character" w:customStyle="1" w:styleId="WW8Num178z1">
    <w:name w:val="WW8Num178z1"/>
    <w:rPr>
      <w:rFonts w:ascii="Courier New" w:hAnsi="Courier New" w:cs="Courier New"/>
    </w:rPr>
  </w:style>
  <w:style w:type="character" w:customStyle="1" w:styleId="WW8Num179z0">
    <w:name w:val="WW8Num179z0"/>
    <w:rPr>
      <w:rFonts w:ascii="Symbol" w:hAnsi="Symbol"/>
    </w:rPr>
  </w:style>
  <w:style w:type="character" w:customStyle="1" w:styleId="WW8Num179z1">
    <w:name w:val="WW8Num179z1"/>
    <w:rPr>
      <w:rFonts w:ascii="OpenSymbol" w:hAnsi="OpenSymbol" w:cs="OpenSymbol"/>
      <w:sz w:val="20"/>
      <w:szCs w:val="20"/>
    </w:rPr>
  </w:style>
  <w:style w:type="character" w:customStyle="1" w:styleId="WW8Num180z0">
    <w:name w:val="WW8Num180z0"/>
    <w:rPr>
      <w:rFonts w:ascii="Wingdings" w:hAnsi="Wingdings" w:cs="OpenSymbol"/>
      <w:sz w:val="20"/>
      <w:szCs w:val="20"/>
    </w:rPr>
  </w:style>
  <w:style w:type="character" w:customStyle="1" w:styleId="WW8Num180z1">
    <w:name w:val="WW8Num180z1"/>
    <w:rPr>
      <w:rFonts w:ascii="OpenSymbol" w:hAnsi="OpenSymbol" w:cs="OpenSymbol"/>
      <w:sz w:val="20"/>
      <w:szCs w:val="20"/>
    </w:rPr>
  </w:style>
  <w:style w:type="character" w:customStyle="1" w:styleId="WW8Num181z0">
    <w:name w:val="WW8Num181z0"/>
    <w:rPr>
      <w:rFonts w:ascii="Symbol" w:hAnsi="Symbol"/>
    </w:rPr>
  </w:style>
  <w:style w:type="character" w:customStyle="1" w:styleId="WW8Num182z0">
    <w:name w:val="WW8Num182z0"/>
    <w:rPr>
      <w:rFonts w:ascii="Arial" w:hAnsi="Arial"/>
    </w:rPr>
  </w:style>
  <w:style w:type="character" w:customStyle="1" w:styleId="WW8Num182z1">
    <w:name w:val="WW8Num182z1"/>
    <w:rPr>
      <w:rFonts w:ascii="Courier New" w:hAnsi="Courier New" w:cs="Courier New"/>
    </w:rPr>
  </w:style>
  <w:style w:type="character" w:customStyle="1" w:styleId="WW8Num183z0">
    <w:name w:val="WW8Num183z0"/>
    <w:rPr>
      <w:rFonts w:ascii="Wingdings" w:hAnsi="Wingdings"/>
    </w:rPr>
  </w:style>
  <w:style w:type="character" w:customStyle="1" w:styleId="WW8Num183z1">
    <w:name w:val="WW8Num183z1"/>
    <w:rPr>
      <w:rFonts w:ascii="OpenSymbol" w:hAnsi="OpenSymbol" w:cs="OpenSymbol"/>
      <w:sz w:val="20"/>
      <w:szCs w:val="20"/>
    </w:rPr>
  </w:style>
  <w:style w:type="character" w:customStyle="1" w:styleId="WW8Num184z0">
    <w:name w:val="WW8Num184z0"/>
    <w:rPr>
      <w:rFonts w:ascii="Arial" w:hAnsi="Arial" w:cs="OpenSymbol"/>
      <w:sz w:val="20"/>
      <w:szCs w:val="20"/>
    </w:rPr>
  </w:style>
  <w:style w:type="character" w:customStyle="1" w:styleId="WW8Num184z1">
    <w:name w:val="WW8Num184z1"/>
    <w:rPr>
      <w:rFonts w:ascii="OpenSymbol" w:hAnsi="OpenSymbol" w:cs="OpenSymbol"/>
      <w:sz w:val="20"/>
      <w:szCs w:val="20"/>
    </w:rPr>
  </w:style>
  <w:style w:type="character" w:customStyle="1" w:styleId="WW8Num185z0">
    <w:name w:val="WW8Num185z0"/>
    <w:rPr>
      <w:rFonts w:ascii="Symbol" w:hAnsi="Symbol"/>
      <w:sz w:val="20"/>
      <w:szCs w:val="20"/>
    </w:rPr>
  </w:style>
  <w:style w:type="character" w:customStyle="1" w:styleId="WW8Num186z0">
    <w:name w:val="WW8Num186z0"/>
    <w:rPr>
      <w:rFonts w:ascii="Symbol" w:hAnsi="Symbol"/>
      <w:sz w:val="20"/>
      <w:szCs w:val="20"/>
    </w:rPr>
  </w:style>
  <w:style w:type="character" w:customStyle="1" w:styleId="WW8Num187z0">
    <w:name w:val="WW8Num187z0"/>
    <w:rPr>
      <w:rFonts w:ascii="Arial" w:hAnsi="Arial" w:cs="OpenSymbol"/>
      <w:sz w:val="20"/>
      <w:szCs w:val="20"/>
    </w:rPr>
  </w:style>
  <w:style w:type="character" w:customStyle="1" w:styleId="WW8Num188z0">
    <w:name w:val="WW8Num188z0"/>
    <w:rPr>
      <w:rFonts w:ascii="Arial" w:hAnsi="Arial" w:cs="OpenSymbol"/>
      <w:sz w:val="20"/>
      <w:szCs w:val="20"/>
    </w:rPr>
  </w:style>
  <w:style w:type="character" w:customStyle="1" w:styleId="WW8Num189z0">
    <w:name w:val="WW8Num189z0"/>
    <w:rPr>
      <w:rFonts w:ascii="Arial" w:hAnsi="Arial" w:cs="OpenSymbol"/>
      <w:sz w:val="20"/>
      <w:szCs w:val="20"/>
    </w:rPr>
  </w:style>
  <w:style w:type="character" w:customStyle="1" w:styleId="WW8Num189z1">
    <w:name w:val="WW8Num189z1"/>
    <w:rPr>
      <w:rFonts w:ascii="OpenSymbol" w:hAnsi="OpenSymbol" w:cs="Courier New"/>
    </w:rPr>
  </w:style>
  <w:style w:type="character" w:customStyle="1" w:styleId="WW8Num189z3">
    <w:name w:val="WW8Num189z3"/>
    <w:rPr>
      <w:rFonts w:ascii="Wingdings 2" w:hAnsi="Wingdings 2" w:cs="OpenSymbol"/>
      <w:sz w:val="20"/>
      <w:szCs w:val="20"/>
    </w:rPr>
  </w:style>
  <w:style w:type="character" w:customStyle="1" w:styleId="WW8Num190z0">
    <w:name w:val="WW8Num190z0"/>
    <w:rPr>
      <w:rFonts w:ascii="Symbol" w:hAnsi="Symbol"/>
    </w:rPr>
  </w:style>
  <w:style w:type="character" w:customStyle="1" w:styleId="WW8Num191z0">
    <w:name w:val="WW8Num191z0"/>
    <w:rPr>
      <w:rFonts w:ascii="Arial" w:hAnsi="Arial"/>
    </w:rPr>
  </w:style>
  <w:style w:type="character" w:customStyle="1" w:styleId="WW8Num191z1">
    <w:name w:val="WW8Num191z1"/>
    <w:rPr>
      <w:rFonts w:ascii="Courier New" w:hAnsi="Courier New" w:cs="Courier New"/>
    </w:rPr>
  </w:style>
  <w:style w:type="character" w:customStyle="1" w:styleId="WW8Num191z3">
    <w:name w:val="WW8Num191z3"/>
    <w:rPr>
      <w:rFonts w:ascii="Symbol" w:hAnsi="Symbol"/>
    </w:rPr>
  </w:style>
  <w:style w:type="character" w:customStyle="1" w:styleId="WW8Num192z0">
    <w:name w:val="WW8Num192z0"/>
    <w:rPr>
      <w:rFonts w:ascii="Symbol" w:hAnsi="Symbol"/>
    </w:rPr>
  </w:style>
  <w:style w:type="character" w:customStyle="1" w:styleId="WW8Num193z0">
    <w:name w:val="WW8Num193z0"/>
    <w:rPr>
      <w:rFonts w:ascii="Arial" w:hAnsi="Arial"/>
    </w:rPr>
  </w:style>
  <w:style w:type="character" w:customStyle="1" w:styleId="WW8Num195z0">
    <w:name w:val="WW8Num195z0"/>
    <w:rPr>
      <w:rFonts w:ascii="Wingdings" w:hAnsi="Wingdings"/>
    </w:rPr>
  </w:style>
  <w:style w:type="character" w:customStyle="1" w:styleId="WW8Num195z1">
    <w:name w:val="WW8Num195z1"/>
    <w:rPr>
      <w:rFonts w:ascii="OpenSymbol" w:hAnsi="OpenSymbol" w:cs="OpenSymbol"/>
      <w:sz w:val="20"/>
      <w:szCs w:val="20"/>
    </w:rPr>
  </w:style>
  <w:style w:type="character" w:customStyle="1" w:styleId="WW8Num196z1">
    <w:name w:val="WW8Num196z1"/>
    <w:rPr>
      <w:rFonts w:ascii="OpenSymbol" w:hAnsi="OpenSymbol" w:cs="OpenSymbol"/>
      <w:sz w:val="20"/>
      <w:szCs w:val="20"/>
    </w:rPr>
  </w:style>
  <w:style w:type="character" w:customStyle="1" w:styleId="WW8Num197z0">
    <w:name w:val="WW8Num197z0"/>
    <w:rPr>
      <w:rFonts w:ascii="Arial" w:hAnsi="Arial"/>
      <w:b/>
      <w:bCs/>
      <w:sz w:val="20"/>
      <w:szCs w:val="20"/>
    </w:rPr>
  </w:style>
  <w:style w:type="character" w:customStyle="1" w:styleId="WW8Num197z1">
    <w:name w:val="WW8Num197z1"/>
    <w:rPr>
      <w:rFonts w:ascii="OpenSymbol" w:hAnsi="OpenSymbol" w:cs="OpenSymbol"/>
      <w:sz w:val="20"/>
      <w:szCs w:val="20"/>
    </w:rPr>
  </w:style>
  <w:style w:type="character" w:customStyle="1" w:styleId="WW8Num199z0">
    <w:name w:val="WW8Num199z0"/>
    <w:rPr>
      <w:rFonts w:ascii="Wingdings" w:hAnsi="Wingdings" w:cs="OpenSymbol"/>
      <w:sz w:val="20"/>
      <w:szCs w:val="20"/>
    </w:rPr>
  </w:style>
  <w:style w:type="character" w:customStyle="1" w:styleId="WW8Num199z1">
    <w:name w:val="WW8Num199z1"/>
    <w:rPr>
      <w:rFonts w:ascii="OpenSymbol" w:hAnsi="OpenSymbol" w:cs="StarSymbol"/>
      <w:sz w:val="18"/>
      <w:szCs w:val="18"/>
    </w:rPr>
  </w:style>
  <w:style w:type="character" w:customStyle="1" w:styleId="WW8Num200z0">
    <w:name w:val="WW8Num200z0"/>
    <w:rPr>
      <w:rFonts w:ascii="Symbol" w:hAnsi="Symbol"/>
      <w:sz w:val="18"/>
      <w:szCs w:val="18"/>
    </w:rPr>
  </w:style>
  <w:style w:type="character" w:customStyle="1" w:styleId="WW8Num200z1">
    <w:name w:val="WW8Num200z1"/>
    <w:rPr>
      <w:rFonts w:ascii="OpenSymbol" w:hAnsi="OpenSymbol" w:cs="OpenSymbol"/>
      <w:sz w:val="20"/>
      <w:szCs w:val="20"/>
    </w:rPr>
  </w:style>
  <w:style w:type="character" w:customStyle="1" w:styleId="WW8Num201z0">
    <w:name w:val="WW8Num201z0"/>
    <w:rPr>
      <w:rFonts w:ascii="Symbol" w:hAnsi="Symbol"/>
    </w:rPr>
  </w:style>
  <w:style w:type="character" w:customStyle="1" w:styleId="WW8Num202z0">
    <w:name w:val="WW8Num202z0"/>
    <w:rPr>
      <w:rFonts w:ascii="Symbol" w:hAnsi="Symbol"/>
    </w:rPr>
  </w:style>
  <w:style w:type="character" w:customStyle="1" w:styleId="WW8Num202z1">
    <w:name w:val="WW8Num202z1"/>
    <w:rPr>
      <w:rFonts w:ascii="Wingdings 2" w:hAnsi="Wingdings 2" w:cs="OpenSymbol"/>
      <w:sz w:val="20"/>
      <w:szCs w:val="20"/>
    </w:rPr>
  </w:style>
  <w:style w:type="character" w:customStyle="1" w:styleId="WW8Num202z2">
    <w:name w:val="WW8Num202z2"/>
    <w:rPr>
      <w:rFonts w:ascii="Wingdings" w:hAnsi="Wingdings"/>
    </w:rPr>
  </w:style>
  <w:style w:type="character" w:customStyle="1" w:styleId="WW8Num203z0">
    <w:name w:val="WW8Num203z0"/>
    <w:rPr>
      <w:rFonts w:ascii="Wingdings" w:hAnsi="Wingdings" w:cs="OpenSymbol"/>
      <w:sz w:val="20"/>
      <w:szCs w:val="20"/>
    </w:rPr>
  </w:style>
  <w:style w:type="character" w:customStyle="1" w:styleId="WW8Num203z1">
    <w:name w:val="WW8Num203z1"/>
    <w:rPr>
      <w:rFonts w:ascii="OpenSymbol" w:hAnsi="OpenSymbol" w:cs="OpenSymbol"/>
      <w:sz w:val="20"/>
      <w:szCs w:val="20"/>
    </w:rPr>
  </w:style>
  <w:style w:type="character" w:customStyle="1" w:styleId="WW8Num203z2">
    <w:name w:val="WW8Num203z2"/>
    <w:rPr>
      <w:rFonts w:ascii="Wingdings" w:hAnsi="Wingdings"/>
    </w:rPr>
  </w:style>
  <w:style w:type="character" w:customStyle="1" w:styleId="WW8Num204z0">
    <w:name w:val="WW8Num204z0"/>
    <w:rPr>
      <w:rFonts w:ascii="Wingdings" w:hAnsi="Wingdings" w:cs="OpenSymbol"/>
      <w:sz w:val="20"/>
      <w:szCs w:val="20"/>
    </w:rPr>
  </w:style>
  <w:style w:type="character" w:customStyle="1" w:styleId="WW8Num204z1">
    <w:name w:val="WW8Num204z1"/>
    <w:rPr>
      <w:rFonts w:ascii="OpenSymbol" w:hAnsi="OpenSymbol" w:cs="OpenSymbol"/>
      <w:sz w:val="20"/>
      <w:szCs w:val="20"/>
    </w:rPr>
  </w:style>
  <w:style w:type="character" w:customStyle="1" w:styleId="WW8Num204z3">
    <w:name w:val="WW8Num204z3"/>
    <w:rPr>
      <w:rFonts w:ascii="Wingdings 2" w:hAnsi="Wingdings 2" w:cs="OpenSymbol"/>
      <w:sz w:val="20"/>
      <w:szCs w:val="20"/>
    </w:rPr>
  </w:style>
  <w:style w:type="character" w:customStyle="1" w:styleId="WW8Num205z0">
    <w:name w:val="WW8Num205z0"/>
    <w:rPr>
      <w:rFonts w:ascii="Symbol" w:hAnsi="Symbol"/>
    </w:rPr>
  </w:style>
  <w:style w:type="character" w:customStyle="1" w:styleId="WW8Num205z1">
    <w:name w:val="WW8Num205z1"/>
    <w:rPr>
      <w:rFonts w:ascii="Courier New" w:hAnsi="Courier New" w:cs="Courier New"/>
    </w:rPr>
  </w:style>
  <w:style w:type="character" w:customStyle="1" w:styleId="WW8Num205z2">
    <w:name w:val="WW8Num205z2"/>
    <w:rPr>
      <w:rFonts w:ascii="Wingdings" w:hAnsi="Wingdings"/>
    </w:rPr>
  </w:style>
  <w:style w:type="character" w:customStyle="1" w:styleId="WW8Num206z0">
    <w:name w:val="WW8Num206z0"/>
    <w:rPr>
      <w:rFonts w:ascii="Wingdings 2" w:hAnsi="Wingdings 2" w:cs="OpenSymbol"/>
      <w:sz w:val="20"/>
      <w:szCs w:val="20"/>
    </w:rPr>
  </w:style>
  <w:style w:type="character" w:customStyle="1" w:styleId="WW8Num206z1">
    <w:name w:val="WW8Num206z1"/>
    <w:rPr>
      <w:rFonts w:ascii="OpenSymbol" w:hAnsi="OpenSymbol" w:cs="OpenSymbol"/>
      <w:sz w:val="20"/>
      <w:szCs w:val="20"/>
    </w:rPr>
  </w:style>
  <w:style w:type="character" w:customStyle="1" w:styleId="WW8Num206z2">
    <w:name w:val="WW8Num206z2"/>
    <w:rPr>
      <w:rFonts w:ascii="Wingdings" w:hAnsi="Wingdings"/>
    </w:rPr>
  </w:style>
  <w:style w:type="character" w:customStyle="1" w:styleId="WW8Num207z0">
    <w:name w:val="WW8Num207z0"/>
    <w:rPr>
      <w:rFonts w:ascii="Symbol" w:hAnsi="Symbol"/>
    </w:rPr>
  </w:style>
  <w:style w:type="character" w:customStyle="1" w:styleId="WW8Num207z1">
    <w:name w:val="WW8Num207z1"/>
    <w:rPr>
      <w:rFonts w:ascii="OpenSymbol" w:hAnsi="OpenSymbol" w:cs="OpenSymbol"/>
      <w:sz w:val="20"/>
      <w:szCs w:val="20"/>
    </w:rPr>
  </w:style>
  <w:style w:type="character" w:customStyle="1" w:styleId="WW8Num207z3">
    <w:name w:val="WW8Num207z3"/>
    <w:rPr>
      <w:rFonts w:ascii="Wingdings 2" w:hAnsi="Wingdings 2"/>
    </w:rPr>
  </w:style>
  <w:style w:type="character" w:customStyle="1" w:styleId="WW8Num210z0">
    <w:name w:val="WW8Num210z0"/>
    <w:rPr>
      <w:rFonts w:ascii="Wingdings" w:hAnsi="Wingdings" w:cs="OpenSymbol"/>
      <w:sz w:val="20"/>
      <w:szCs w:val="20"/>
    </w:rPr>
  </w:style>
  <w:style w:type="character" w:customStyle="1" w:styleId="WW8Num210z1">
    <w:name w:val="WW8Num210z1"/>
    <w:rPr>
      <w:rFonts w:ascii="OpenSymbol" w:hAnsi="OpenSymbol" w:cs="OpenSymbol"/>
      <w:sz w:val="20"/>
      <w:szCs w:val="20"/>
    </w:rPr>
  </w:style>
  <w:style w:type="character" w:customStyle="1" w:styleId="WW8Num210z2">
    <w:name w:val="WW8Num210z2"/>
    <w:rPr>
      <w:rFonts w:ascii="Wingdings" w:hAnsi="Wingdings"/>
    </w:rPr>
  </w:style>
  <w:style w:type="character" w:customStyle="1" w:styleId="WW8Num211z0">
    <w:name w:val="WW8Num211z0"/>
    <w:rPr>
      <w:rFonts w:ascii="Wingdings" w:hAnsi="Wingdings" w:cs="OpenSymbol"/>
      <w:sz w:val="20"/>
      <w:szCs w:val="20"/>
    </w:rPr>
  </w:style>
  <w:style w:type="character" w:customStyle="1" w:styleId="WW8Num211z1">
    <w:name w:val="WW8Num211z1"/>
    <w:rPr>
      <w:rFonts w:ascii="OpenSymbol" w:hAnsi="OpenSymbol" w:cs="OpenSymbol"/>
      <w:sz w:val="20"/>
      <w:szCs w:val="20"/>
    </w:rPr>
  </w:style>
  <w:style w:type="character" w:customStyle="1" w:styleId="WW8Num211z3">
    <w:name w:val="WW8Num211z3"/>
    <w:rPr>
      <w:rFonts w:ascii="Wingdings 2" w:hAnsi="Wingdings 2" w:cs="OpenSymbol"/>
      <w:sz w:val="20"/>
      <w:szCs w:val="20"/>
    </w:rPr>
  </w:style>
  <w:style w:type="character" w:customStyle="1" w:styleId="WW8Num213z1">
    <w:name w:val="WW8Num213z1"/>
    <w:rPr>
      <w:rFonts w:ascii="OpenSymbol" w:hAnsi="OpenSymbol" w:cs="OpenSymbol"/>
      <w:sz w:val="20"/>
      <w:szCs w:val="20"/>
    </w:rPr>
  </w:style>
  <w:style w:type="character" w:customStyle="1" w:styleId="WW8Num215z0">
    <w:name w:val="WW8Num215z0"/>
    <w:rPr>
      <w:rFonts w:ascii="Wingdings" w:hAnsi="Wingdings" w:cs="OpenSymbol"/>
      <w:sz w:val="20"/>
      <w:szCs w:val="20"/>
    </w:rPr>
  </w:style>
  <w:style w:type="character" w:customStyle="1" w:styleId="WW8Num215z1">
    <w:name w:val="WW8Num215z1"/>
    <w:rPr>
      <w:rFonts w:ascii="OpenSymbol" w:hAnsi="OpenSymbol" w:cs="OpenSymbol"/>
      <w:sz w:val="20"/>
      <w:szCs w:val="20"/>
    </w:rPr>
  </w:style>
  <w:style w:type="character" w:customStyle="1" w:styleId="WW8Num215z2">
    <w:name w:val="WW8Num215z2"/>
    <w:rPr>
      <w:rFonts w:ascii="Wingdings" w:hAnsi="Wingdings"/>
      <w:sz w:val="20"/>
    </w:rPr>
  </w:style>
  <w:style w:type="character" w:customStyle="1" w:styleId="WW8Num216z0">
    <w:name w:val="WW8Num216z0"/>
    <w:rPr>
      <w:rFonts w:ascii="Wingdings" w:hAnsi="Wingdings" w:cs="OpenSymbol"/>
      <w:sz w:val="20"/>
      <w:szCs w:val="20"/>
    </w:rPr>
  </w:style>
  <w:style w:type="character" w:customStyle="1" w:styleId="WW8Num216z1">
    <w:name w:val="WW8Num216z1"/>
    <w:rPr>
      <w:rFonts w:ascii="OpenSymbol" w:hAnsi="OpenSymbol" w:cs="OpenSymbol"/>
      <w:sz w:val="20"/>
      <w:szCs w:val="20"/>
    </w:rPr>
  </w:style>
  <w:style w:type="character" w:customStyle="1" w:styleId="WW8Num216z3">
    <w:name w:val="WW8Num216z3"/>
    <w:rPr>
      <w:rFonts w:ascii="Wingdings 2" w:hAnsi="Wingdings 2" w:cs="OpenSymbol"/>
      <w:sz w:val="20"/>
      <w:szCs w:val="20"/>
    </w:rPr>
  </w:style>
  <w:style w:type="character" w:customStyle="1" w:styleId="WW8Num217z0">
    <w:name w:val="WW8Num217z0"/>
    <w:rPr>
      <w:rFonts w:ascii="Wingdings" w:hAnsi="Wingdings" w:cs="OpenSymbol"/>
      <w:sz w:val="20"/>
      <w:szCs w:val="20"/>
    </w:rPr>
  </w:style>
  <w:style w:type="character" w:customStyle="1" w:styleId="WW8Num217z1">
    <w:name w:val="WW8Num217z1"/>
    <w:rPr>
      <w:rFonts w:ascii="OpenSymbol" w:hAnsi="OpenSymbol" w:cs="OpenSymbol"/>
      <w:sz w:val="20"/>
      <w:szCs w:val="20"/>
    </w:rPr>
  </w:style>
  <w:style w:type="character" w:customStyle="1" w:styleId="WW8Num217z3">
    <w:name w:val="WW8Num217z3"/>
    <w:rPr>
      <w:rFonts w:ascii="Wingdings 2" w:hAnsi="Wingdings 2" w:cs="OpenSymbol"/>
      <w:sz w:val="20"/>
      <w:szCs w:val="20"/>
    </w:rPr>
  </w:style>
  <w:style w:type="character" w:customStyle="1" w:styleId="WW8Num218z0">
    <w:name w:val="WW8Num218z0"/>
    <w:rPr>
      <w:rFonts w:ascii="Wingdings" w:hAnsi="Wingdings" w:cs="OpenSymbol"/>
      <w:sz w:val="20"/>
      <w:szCs w:val="20"/>
    </w:rPr>
  </w:style>
  <w:style w:type="character" w:customStyle="1" w:styleId="WW8Num218z1">
    <w:name w:val="WW8Num218z1"/>
    <w:rPr>
      <w:rFonts w:ascii="Wingdings 2" w:hAnsi="Wingdings 2"/>
    </w:rPr>
  </w:style>
  <w:style w:type="character" w:customStyle="1" w:styleId="WW8Num218z2">
    <w:name w:val="WW8Num218z2"/>
    <w:rPr>
      <w:rFonts w:ascii="Wingdings" w:hAnsi="Wingdings"/>
    </w:rPr>
  </w:style>
  <w:style w:type="character" w:customStyle="1" w:styleId="WW8Num220z0">
    <w:name w:val="WW8Num220z0"/>
    <w:rPr>
      <w:rFonts w:ascii="Wingdings" w:hAnsi="Wingdings" w:cs="OpenSymbol"/>
      <w:sz w:val="20"/>
      <w:szCs w:val="20"/>
    </w:rPr>
  </w:style>
  <w:style w:type="character" w:customStyle="1" w:styleId="WW8Num220z1">
    <w:name w:val="WW8Num220z1"/>
    <w:rPr>
      <w:rFonts w:ascii="OpenSymbol" w:hAnsi="OpenSymbol" w:cs="OpenSymbol"/>
      <w:sz w:val="20"/>
      <w:szCs w:val="20"/>
    </w:rPr>
  </w:style>
  <w:style w:type="character" w:customStyle="1" w:styleId="WW8Num220z2">
    <w:name w:val="WW8Num220z2"/>
    <w:rPr>
      <w:rFonts w:ascii="Wingdings" w:hAnsi="Wingdings"/>
    </w:rPr>
  </w:style>
  <w:style w:type="character" w:customStyle="1" w:styleId="WW8Num221z0">
    <w:name w:val="WW8Num221z0"/>
    <w:rPr>
      <w:rFonts w:ascii="Wingdings 2" w:hAnsi="Wingdings 2" w:cs="OpenSymbol"/>
      <w:sz w:val="20"/>
      <w:szCs w:val="20"/>
    </w:rPr>
  </w:style>
  <w:style w:type="character" w:customStyle="1" w:styleId="WW8Num222z0">
    <w:name w:val="WW8Num222z0"/>
    <w:rPr>
      <w:rFonts w:ascii="Symbol" w:hAnsi="Symbol" w:cs="OpenSymbol"/>
      <w:sz w:val="20"/>
      <w:szCs w:val="20"/>
    </w:rPr>
  </w:style>
  <w:style w:type="character" w:customStyle="1" w:styleId="WW8Num222z1">
    <w:name w:val="WW8Num222z1"/>
    <w:rPr>
      <w:rFonts w:ascii="OpenSymbol" w:hAnsi="OpenSymbol" w:cs="OpenSymbol"/>
      <w:sz w:val="20"/>
      <w:szCs w:val="20"/>
    </w:rPr>
  </w:style>
  <w:style w:type="character" w:customStyle="1" w:styleId="WW8Num223z0">
    <w:name w:val="WW8Num223z0"/>
    <w:rPr>
      <w:rFonts w:ascii="Wingdings 2" w:hAnsi="Wingdings 2" w:cs="OpenSymbol"/>
      <w:sz w:val="20"/>
      <w:szCs w:val="20"/>
    </w:rPr>
  </w:style>
  <w:style w:type="character" w:customStyle="1" w:styleId="WW8Num223z1">
    <w:name w:val="WW8Num223z1"/>
    <w:rPr>
      <w:rFonts w:ascii="Courier New" w:hAnsi="Courier New" w:cs="Courier New"/>
    </w:rPr>
  </w:style>
  <w:style w:type="character" w:customStyle="1" w:styleId="WW8Num223z3">
    <w:name w:val="WW8Num223z3"/>
    <w:rPr>
      <w:rFonts w:ascii="Wingdings 2" w:hAnsi="Wingdings 2" w:cs="OpenSymbol"/>
      <w:sz w:val="20"/>
      <w:szCs w:val="20"/>
    </w:rPr>
  </w:style>
  <w:style w:type="character" w:customStyle="1" w:styleId="WW8Num226z0">
    <w:name w:val="WW8Num226z0"/>
    <w:rPr>
      <w:rFonts w:ascii="Wingdings" w:hAnsi="Wingdings" w:cs="OpenSymbol"/>
      <w:sz w:val="20"/>
      <w:szCs w:val="20"/>
    </w:rPr>
  </w:style>
  <w:style w:type="character" w:customStyle="1" w:styleId="WW8Num226z1">
    <w:name w:val="WW8Num226z1"/>
    <w:rPr>
      <w:rFonts w:ascii="OpenSymbol" w:hAnsi="OpenSymbol" w:cs="OpenSymbol"/>
      <w:sz w:val="20"/>
      <w:szCs w:val="20"/>
    </w:rPr>
  </w:style>
  <w:style w:type="character" w:customStyle="1" w:styleId="WW8Num227z0">
    <w:name w:val="WW8Num227z0"/>
    <w:rPr>
      <w:rFonts w:ascii="Wingdings" w:hAnsi="Wingdings" w:cs="OpenSymbol"/>
      <w:sz w:val="20"/>
      <w:szCs w:val="20"/>
    </w:rPr>
  </w:style>
  <w:style w:type="character" w:customStyle="1" w:styleId="WW8Num227z1">
    <w:name w:val="WW8Num227z1"/>
    <w:rPr>
      <w:rFonts w:ascii="OpenSymbol" w:hAnsi="OpenSymbol" w:cs="OpenSymbol"/>
      <w:sz w:val="20"/>
      <w:szCs w:val="20"/>
    </w:rPr>
  </w:style>
  <w:style w:type="character" w:customStyle="1" w:styleId="WW8Num229z0">
    <w:name w:val="WW8Num229z0"/>
    <w:rPr>
      <w:rFonts w:ascii="Wingdings 2" w:hAnsi="Wingdings 2" w:cs="OpenSymbol"/>
      <w:sz w:val="20"/>
      <w:szCs w:val="20"/>
    </w:rPr>
  </w:style>
  <w:style w:type="character" w:customStyle="1" w:styleId="WW8Num230z0">
    <w:name w:val="WW8Num230z0"/>
    <w:rPr>
      <w:rFonts w:ascii="Arial" w:hAnsi="Arial"/>
      <w:b/>
      <w:bCs/>
      <w:sz w:val="20"/>
      <w:szCs w:val="20"/>
    </w:rPr>
  </w:style>
  <w:style w:type="character" w:customStyle="1" w:styleId="WW8Num233z0">
    <w:name w:val="WW8Num233z0"/>
    <w:rPr>
      <w:rFonts w:ascii="Wingdings" w:hAnsi="Wingdings" w:cs="OpenSymbol"/>
      <w:sz w:val="20"/>
      <w:szCs w:val="20"/>
    </w:rPr>
  </w:style>
  <w:style w:type="character" w:customStyle="1" w:styleId="WW8Num233z1">
    <w:name w:val="WW8Num233z1"/>
    <w:rPr>
      <w:rFonts w:ascii="OpenSymbol" w:hAnsi="OpenSymbol" w:cs="OpenSymbol"/>
      <w:sz w:val="20"/>
      <w:szCs w:val="20"/>
    </w:rPr>
  </w:style>
  <w:style w:type="character" w:customStyle="1" w:styleId="WW8Num237z0">
    <w:name w:val="WW8Num237z0"/>
    <w:rPr>
      <w:rFonts w:ascii="Wingdings" w:hAnsi="Wingdings"/>
    </w:rPr>
  </w:style>
  <w:style w:type="character" w:customStyle="1" w:styleId="WW8Num237z1">
    <w:name w:val="WW8Num237z1"/>
    <w:rPr>
      <w:rFonts w:ascii="Arial" w:eastAsia="Andale Sans UI" w:hAnsi="Arial" w:cs="Arial"/>
    </w:rPr>
  </w:style>
  <w:style w:type="character" w:customStyle="1" w:styleId="WW8Num237z2">
    <w:name w:val="WW8Num237z2"/>
    <w:rPr>
      <w:rFonts w:ascii="Wingdings" w:hAnsi="Wingdings"/>
    </w:rPr>
  </w:style>
  <w:style w:type="character" w:customStyle="1" w:styleId="WW8Num237z3">
    <w:name w:val="WW8Num237z3"/>
    <w:rPr>
      <w:rFonts w:ascii="Symbol" w:hAnsi="Symbol"/>
    </w:rPr>
  </w:style>
  <w:style w:type="character" w:customStyle="1" w:styleId="WW8Num239z0">
    <w:name w:val="WW8Num239z0"/>
    <w:rPr>
      <w:rFonts w:ascii="Symbol" w:hAnsi="Symbol"/>
    </w:rPr>
  </w:style>
  <w:style w:type="character" w:customStyle="1" w:styleId="WW8Num239z1">
    <w:name w:val="WW8Num239z1"/>
    <w:rPr>
      <w:rFonts w:ascii="Courier New" w:hAnsi="Courier New" w:cs="Courier New"/>
    </w:rPr>
  </w:style>
  <w:style w:type="character" w:customStyle="1" w:styleId="WW8Num239z2">
    <w:name w:val="WW8Num239z2"/>
    <w:rPr>
      <w:rFonts w:ascii="Wingdings" w:hAnsi="Wingdings"/>
    </w:rPr>
  </w:style>
  <w:style w:type="character" w:customStyle="1" w:styleId="WW8Num240z0">
    <w:name w:val="WW8Num240z0"/>
    <w:rPr>
      <w:rFonts w:ascii="Symbol" w:hAnsi="Symbol" w:cs="OpenSymbol"/>
      <w:sz w:val="20"/>
      <w:szCs w:val="20"/>
    </w:rPr>
  </w:style>
  <w:style w:type="character" w:customStyle="1" w:styleId="WW8Num240z1">
    <w:name w:val="WW8Num240z1"/>
    <w:rPr>
      <w:rFonts w:ascii="Wingdings" w:hAnsi="Wingdings"/>
    </w:rPr>
  </w:style>
  <w:style w:type="character" w:customStyle="1" w:styleId="WW8Num240z2">
    <w:name w:val="WW8Num240z2"/>
    <w:rPr>
      <w:rFonts w:ascii="Wingdings" w:hAnsi="Wingdings"/>
    </w:rPr>
  </w:style>
  <w:style w:type="character" w:customStyle="1" w:styleId="WW8Num240z3">
    <w:name w:val="WW8Num240z3"/>
    <w:rPr>
      <w:rFonts w:ascii="Symbol" w:hAnsi="Symbol"/>
    </w:rPr>
  </w:style>
  <w:style w:type="character" w:customStyle="1" w:styleId="WW8Num240z5">
    <w:name w:val="WW8Num240z5"/>
    <w:rPr>
      <w:rFonts w:ascii="Wingdings" w:hAnsi="Wingdings"/>
    </w:rPr>
  </w:style>
  <w:style w:type="character" w:customStyle="1" w:styleId="WW8Num240z6">
    <w:name w:val="WW8Num240z6"/>
    <w:rPr>
      <w:rFonts w:ascii="Symbol" w:hAnsi="Symbol"/>
    </w:rPr>
  </w:style>
  <w:style w:type="character" w:customStyle="1" w:styleId="WW8Num242z0">
    <w:name w:val="WW8Num242z0"/>
    <w:rPr>
      <w:rFonts w:ascii="Symbol" w:hAnsi="Symbol"/>
    </w:rPr>
  </w:style>
  <w:style w:type="character" w:customStyle="1" w:styleId="WW8Num242z1">
    <w:name w:val="WW8Num242z1"/>
    <w:rPr>
      <w:rFonts w:ascii="Courier New" w:hAnsi="Courier New" w:cs="Courier New"/>
    </w:rPr>
  </w:style>
  <w:style w:type="character" w:customStyle="1" w:styleId="WW8Num244z0">
    <w:name w:val="WW8Num244z0"/>
    <w:rPr>
      <w:rFonts w:ascii="Symbol" w:hAnsi="Symbol"/>
      <w:sz w:val="20"/>
      <w:szCs w:val="20"/>
    </w:rPr>
  </w:style>
  <w:style w:type="character" w:customStyle="1" w:styleId="WW8Num244z1">
    <w:name w:val="WW8Num244z1"/>
    <w:rPr>
      <w:rFonts w:ascii="OpenSymbol" w:hAnsi="OpenSymbol" w:cs="OpenSymbol"/>
      <w:sz w:val="20"/>
      <w:szCs w:val="20"/>
    </w:rPr>
  </w:style>
  <w:style w:type="character" w:customStyle="1" w:styleId="WW8Num246z0">
    <w:name w:val="WW8Num246z0"/>
    <w:rPr>
      <w:rFonts w:ascii="Symbol" w:hAnsi="Symbol"/>
    </w:rPr>
  </w:style>
  <w:style w:type="character" w:customStyle="1" w:styleId="WW8Num246z1">
    <w:name w:val="WW8Num246z1"/>
    <w:rPr>
      <w:rFonts w:ascii="Arial" w:eastAsia="Andale Sans UI" w:hAnsi="Arial" w:cs="Arial"/>
    </w:rPr>
  </w:style>
  <w:style w:type="character" w:customStyle="1" w:styleId="WW8Num246z2">
    <w:name w:val="WW8Num246z2"/>
    <w:rPr>
      <w:rFonts w:ascii="Wingdings" w:hAnsi="Wingdings"/>
    </w:rPr>
  </w:style>
  <w:style w:type="character" w:customStyle="1" w:styleId="WW8Num247z0">
    <w:name w:val="WW8Num247z0"/>
    <w:rPr>
      <w:rFonts w:ascii="Wingdings" w:hAnsi="Wingdings"/>
    </w:rPr>
  </w:style>
  <w:style w:type="character" w:customStyle="1" w:styleId="WW8Num247z1">
    <w:name w:val="WW8Num247z1"/>
    <w:rPr>
      <w:rFonts w:ascii="Courier New" w:hAnsi="Courier New" w:cs="Courier New"/>
    </w:rPr>
  </w:style>
  <w:style w:type="character" w:customStyle="1" w:styleId="WW8Num247z3">
    <w:name w:val="WW8Num247z3"/>
    <w:rPr>
      <w:rFonts w:ascii="Symbol" w:hAnsi="Symbol"/>
    </w:rPr>
  </w:style>
  <w:style w:type="character" w:customStyle="1" w:styleId="WW8Num255z0">
    <w:name w:val="WW8Num255z0"/>
    <w:rPr>
      <w:rFonts w:ascii="Symbol" w:hAnsi="Symbol" w:cs="OpenSymbol"/>
      <w:sz w:val="20"/>
      <w:szCs w:val="20"/>
    </w:rPr>
  </w:style>
  <w:style w:type="character" w:customStyle="1" w:styleId="WW8Num255z1">
    <w:name w:val="WW8Num255z1"/>
    <w:rPr>
      <w:rFonts w:ascii="Wingdings" w:hAnsi="Wingdings"/>
    </w:rPr>
  </w:style>
  <w:style w:type="character" w:customStyle="1" w:styleId="WW8Num255z2">
    <w:name w:val="WW8Num255z2"/>
    <w:rPr>
      <w:rFonts w:ascii="Wingdings" w:hAnsi="Wingdings"/>
    </w:rPr>
  </w:style>
  <w:style w:type="character" w:customStyle="1" w:styleId="WW8Num255z3">
    <w:name w:val="WW8Num255z3"/>
    <w:rPr>
      <w:rFonts w:ascii="Symbol" w:hAnsi="Symbol"/>
    </w:rPr>
  </w:style>
  <w:style w:type="character" w:customStyle="1" w:styleId="WW8Num256z0">
    <w:name w:val="WW8Num256z0"/>
    <w:rPr>
      <w:rFonts w:ascii="Symbol" w:hAnsi="Symbol"/>
    </w:rPr>
  </w:style>
  <w:style w:type="character" w:customStyle="1" w:styleId="WW8Num258z0">
    <w:name w:val="WW8Num258z0"/>
    <w:rPr>
      <w:rFonts w:ascii="Symbol" w:hAnsi="Symbol"/>
    </w:rPr>
  </w:style>
  <w:style w:type="character" w:customStyle="1" w:styleId="WW8Num258z1">
    <w:name w:val="WW8Num258z1"/>
    <w:rPr>
      <w:rFonts w:ascii="Courier New" w:hAnsi="Courier New" w:cs="Courier New"/>
    </w:rPr>
  </w:style>
  <w:style w:type="character" w:customStyle="1" w:styleId="WW8Num258z2">
    <w:name w:val="WW8Num258z2"/>
    <w:rPr>
      <w:rFonts w:ascii="Wingdings" w:hAnsi="Wingdings"/>
    </w:rPr>
  </w:style>
  <w:style w:type="character" w:customStyle="1" w:styleId="WW8Num260z0">
    <w:name w:val="WW8Num260z0"/>
    <w:rPr>
      <w:rFonts w:ascii="Symbol" w:hAnsi="Symbol"/>
      <w:sz w:val="20"/>
      <w:szCs w:val="20"/>
    </w:rPr>
  </w:style>
  <w:style w:type="character" w:customStyle="1" w:styleId="WW8Num260z1">
    <w:name w:val="WW8Num260z1"/>
    <w:rPr>
      <w:rFonts w:ascii="OpenSymbol" w:hAnsi="OpenSymbol" w:cs="OpenSymbol"/>
      <w:sz w:val="20"/>
      <w:szCs w:val="20"/>
    </w:rPr>
  </w:style>
  <w:style w:type="character" w:customStyle="1" w:styleId="WW8Num260z2">
    <w:name w:val="WW8Num260z2"/>
    <w:rPr>
      <w:rFonts w:ascii="Wingdings" w:hAnsi="Wingdings"/>
    </w:rPr>
  </w:style>
  <w:style w:type="character" w:customStyle="1" w:styleId="WW8Num261z0">
    <w:name w:val="WW8Num261z0"/>
    <w:rPr>
      <w:rFonts w:ascii="Symbol" w:hAnsi="Symbol"/>
      <w:sz w:val="20"/>
      <w:szCs w:val="20"/>
    </w:rPr>
  </w:style>
  <w:style w:type="character" w:customStyle="1" w:styleId="WW8Num261z1">
    <w:name w:val="WW8Num261z1"/>
    <w:rPr>
      <w:rFonts w:ascii="OpenSymbol" w:hAnsi="OpenSymbol" w:cs="OpenSymbol"/>
      <w:sz w:val="20"/>
      <w:szCs w:val="20"/>
    </w:rPr>
  </w:style>
  <w:style w:type="character" w:customStyle="1" w:styleId="WW8Num261z2">
    <w:name w:val="WW8Num261z2"/>
    <w:rPr>
      <w:rFonts w:ascii="Wingdings" w:hAnsi="Wingdings"/>
    </w:rPr>
  </w:style>
  <w:style w:type="character" w:customStyle="1" w:styleId="WW8Num262z0">
    <w:name w:val="WW8Num262z0"/>
    <w:rPr>
      <w:rFonts w:ascii="Symbol" w:hAnsi="Symbol"/>
    </w:rPr>
  </w:style>
  <w:style w:type="character" w:customStyle="1" w:styleId="WW8Num262z1">
    <w:name w:val="WW8Num262z1"/>
    <w:rPr>
      <w:rFonts w:ascii="Courier New" w:hAnsi="Courier New" w:cs="Courier New"/>
    </w:rPr>
  </w:style>
  <w:style w:type="character" w:customStyle="1" w:styleId="WW8Num263z0">
    <w:name w:val="WW8Num263z0"/>
    <w:rPr>
      <w:rFonts w:ascii="Wingdings" w:hAnsi="Wingdings"/>
    </w:rPr>
  </w:style>
  <w:style w:type="character" w:customStyle="1" w:styleId="WW8Num263z1">
    <w:name w:val="WW8Num263z1"/>
    <w:rPr>
      <w:rFonts w:ascii="Arial" w:eastAsia="Andale Sans UI" w:hAnsi="Arial" w:cs="Arial"/>
    </w:rPr>
  </w:style>
  <w:style w:type="character" w:customStyle="1" w:styleId="WW8Num263z3">
    <w:name w:val="WW8Num263z3"/>
    <w:rPr>
      <w:rFonts w:ascii="Symbol" w:hAnsi="Symbol"/>
    </w:rPr>
  </w:style>
  <w:style w:type="character" w:customStyle="1" w:styleId="WW8Num264z0">
    <w:name w:val="WW8Num264z0"/>
    <w:rPr>
      <w:rFonts w:ascii="Symbol" w:hAnsi="Symbol"/>
    </w:rPr>
  </w:style>
  <w:style w:type="character" w:customStyle="1" w:styleId="WW8Num264z1">
    <w:name w:val="WW8Num264z1"/>
    <w:rPr>
      <w:rFonts w:ascii="Courier New" w:hAnsi="Courier New" w:cs="Courier New"/>
    </w:rPr>
  </w:style>
  <w:style w:type="character" w:customStyle="1" w:styleId="WW8Num265z0">
    <w:name w:val="WW8Num265z0"/>
    <w:rPr>
      <w:rFonts w:ascii="Symbol" w:hAnsi="Symbol"/>
    </w:rPr>
  </w:style>
  <w:style w:type="character" w:customStyle="1" w:styleId="WW8Num265z1">
    <w:name w:val="WW8Num265z1"/>
    <w:rPr>
      <w:rFonts w:ascii="Courier New" w:hAnsi="Courier New" w:cs="Courier New"/>
    </w:rPr>
  </w:style>
  <w:style w:type="character" w:customStyle="1" w:styleId="WW8Num265z2">
    <w:name w:val="WW8Num265z2"/>
    <w:rPr>
      <w:rFonts w:ascii="Wingdings" w:hAnsi="Wingdings"/>
    </w:rPr>
  </w:style>
  <w:style w:type="character" w:customStyle="1" w:styleId="WW8Num267z0">
    <w:name w:val="WW8Num267z0"/>
    <w:rPr>
      <w:rFonts w:ascii="Wingdings" w:hAnsi="Wingdings"/>
    </w:rPr>
  </w:style>
  <w:style w:type="character" w:customStyle="1" w:styleId="WW8Num267z1">
    <w:name w:val="WW8Num267z1"/>
    <w:rPr>
      <w:rFonts w:ascii="Courier New" w:hAnsi="Courier New" w:cs="Courier New"/>
    </w:rPr>
  </w:style>
  <w:style w:type="character" w:customStyle="1" w:styleId="WW8Num267z3">
    <w:name w:val="WW8Num267z3"/>
    <w:rPr>
      <w:rFonts w:ascii="Symbol" w:hAnsi="Symbol"/>
    </w:rPr>
  </w:style>
  <w:style w:type="character" w:customStyle="1" w:styleId="WW8Num268z0">
    <w:name w:val="WW8Num268z0"/>
    <w:rPr>
      <w:rFonts w:ascii="Wingdings" w:hAnsi="Wingdings"/>
      <w:sz w:val="20"/>
      <w:szCs w:val="20"/>
    </w:rPr>
  </w:style>
  <w:style w:type="character" w:customStyle="1" w:styleId="WW8Num268z1">
    <w:name w:val="WW8Num268z1"/>
    <w:rPr>
      <w:rFonts w:ascii="OpenSymbol" w:hAnsi="OpenSymbol" w:cs="OpenSymbol"/>
      <w:sz w:val="20"/>
      <w:szCs w:val="20"/>
    </w:rPr>
  </w:style>
  <w:style w:type="character" w:customStyle="1" w:styleId="WW8Num268z2">
    <w:name w:val="WW8Num268z2"/>
    <w:rPr>
      <w:rFonts w:ascii="Wingdings" w:hAnsi="Wingdings"/>
    </w:rPr>
  </w:style>
  <w:style w:type="character" w:customStyle="1" w:styleId="WW8Num269z0">
    <w:name w:val="WW8Num269z0"/>
    <w:rPr>
      <w:rFonts w:ascii="Symbol" w:hAnsi="Symbol"/>
    </w:rPr>
  </w:style>
  <w:style w:type="character" w:customStyle="1" w:styleId="WW8Num270z0">
    <w:name w:val="WW8Num270z0"/>
    <w:rPr>
      <w:rFonts w:ascii="Wingdings" w:hAnsi="Wingdings"/>
    </w:rPr>
  </w:style>
  <w:style w:type="character" w:customStyle="1" w:styleId="WW8Num270z1">
    <w:name w:val="WW8Num270z1"/>
    <w:rPr>
      <w:rFonts w:ascii="Courier New" w:hAnsi="Courier New" w:cs="Courier New"/>
    </w:rPr>
  </w:style>
  <w:style w:type="character" w:customStyle="1" w:styleId="WW8Num270z3">
    <w:name w:val="WW8Num270z3"/>
    <w:rPr>
      <w:rFonts w:ascii="Symbol" w:hAnsi="Symbol"/>
    </w:rPr>
  </w:style>
  <w:style w:type="character" w:customStyle="1" w:styleId="WW8Num271z0">
    <w:name w:val="WW8Num271z0"/>
    <w:rPr>
      <w:rFonts w:ascii="Wingdings" w:hAnsi="Wingdings"/>
    </w:rPr>
  </w:style>
  <w:style w:type="character" w:customStyle="1" w:styleId="WW8Num271z1">
    <w:name w:val="WW8Num271z1"/>
    <w:rPr>
      <w:rFonts w:ascii="Courier New" w:hAnsi="Courier New" w:cs="Courier New"/>
    </w:rPr>
  </w:style>
  <w:style w:type="character" w:customStyle="1" w:styleId="WW8Num271z3">
    <w:name w:val="WW8Num271z3"/>
    <w:rPr>
      <w:rFonts w:ascii="Symbol" w:hAnsi="Symbol"/>
    </w:rPr>
  </w:style>
  <w:style w:type="character" w:customStyle="1" w:styleId="WW8Num273z0">
    <w:name w:val="WW8Num273z0"/>
    <w:rPr>
      <w:rFonts w:ascii="Symbol" w:hAnsi="Symbol"/>
    </w:rPr>
  </w:style>
  <w:style w:type="character" w:customStyle="1" w:styleId="WW8Num273z1">
    <w:name w:val="WW8Num273z1"/>
    <w:rPr>
      <w:rFonts w:ascii="Arial" w:eastAsia="Andale Sans UI" w:hAnsi="Arial" w:cs="Arial"/>
    </w:rPr>
  </w:style>
  <w:style w:type="character" w:customStyle="1" w:styleId="WW8Num274z0">
    <w:name w:val="WW8Num274z0"/>
    <w:rPr>
      <w:rFonts w:ascii="Symbol" w:hAnsi="Symbol"/>
    </w:rPr>
  </w:style>
  <w:style w:type="character" w:customStyle="1" w:styleId="WW8Num274z1">
    <w:name w:val="WW8Num274z1"/>
    <w:rPr>
      <w:rFonts w:ascii="OpenSymbol" w:hAnsi="OpenSymbol" w:cs="Courier New"/>
    </w:rPr>
  </w:style>
  <w:style w:type="character" w:customStyle="1" w:styleId="WW8Num274z3">
    <w:name w:val="WW8Num274z3"/>
    <w:rPr>
      <w:rFonts w:ascii="Wingdings 2" w:hAnsi="Wingdings 2" w:cs="OpenSymbol"/>
      <w:sz w:val="20"/>
      <w:szCs w:val="20"/>
    </w:rPr>
  </w:style>
  <w:style w:type="character" w:customStyle="1" w:styleId="WW8Num275z0">
    <w:name w:val="WW8Num275z0"/>
    <w:rPr>
      <w:rFonts w:ascii="Wingdings" w:hAnsi="Wingdings"/>
    </w:rPr>
  </w:style>
  <w:style w:type="character" w:customStyle="1" w:styleId="WW8Num275z1">
    <w:name w:val="WW8Num275z1"/>
    <w:rPr>
      <w:rFonts w:ascii="Courier New" w:hAnsi="Courier New" w:cs="Courier New"/>
    </w:rPr>
  </w:style>
  <w:style w:type="character" w:customStyle="1" w:styleId="WW8Num275z3">
    <w:name w:val="WW8Num275z3"/>
    <w:rPr>
      <w:rFonts w:ascii="Symbol" w:hAnsi="Symbol"/>
    </w:rPr>
  </w:style>
  <w:style w:type="character" w:customStyle="1" w:styleId="WW8Num276z0">
    <w:name w:val="WW8Num276z0"/>
    <w:rPr>
      <w:rFonts w:ascii="Symbol" w:hAnsi="Symbol"/>
    </w:rPr>
  </w:style>
  <w:style w:type="character" w:customStyle="1" w:styleId="WW8Num276z1">
    <w:name w:val="WW8Num276z1"/>
    <w:rPr>
      <w:rFonts w:ascii="Courier New" w:hAnsi="Courier New" w:cs="Courier New"/>
    </w:rPr>
  </w:style>
  <w:style w:type="character" w:customStyle="1" w:styleId="WW8Num276z3">
    <w:name w:val="WW8Num276z3"/>
    <w:rPr>
      <w:rFonts w:ascii="Symbol" w:hAnsi="Symbol"/>
    </w:rPr>
  </w:style>
  <w:style w:type="character" w:customStyle="1" w:styleId="WW8Num277z1">
    <w:name w:val="WW8Num277z1"/>
    <w:rPr>
      <w:rFonts w:ascii="Courier New" w:hAnsi="Courier New" w:cs="Courier New"/>
    </w:rPr>
  </w:style>
  <w:style w:type="character" w:customStyle="1" w:styleId="WW8Num277z2">
    <w:name w:val="WW8Num277z2"/>
    <w:rPr>
      <w:rFonts w:ascii="Wingdings" w:hAnsi="Wingdings"/>
    </w:rPr>
  </w:style>
  <w:style w:type="character" w:customStyle="1" w:styleId="WW8Num277z3">
    <w:name w:val="WW8Num277z3"/>
    <w:rPr>
      <w:rFonts w:ascii="Symbol" w:hAnsi="Symbol"/>
    </w:rPr>
  </w:style>
  <w:style w:type="character" w:customStyle="1" w:styleId="WW8Num278z0">
    <w:name w:val="WW8Num278z0"/>
    <w:rPr>
      <w:rFonts w:ascii="Symbol" w:hAnsi="Symbol"/>
    </w:rPr>
  </w:style>
  <w:style w:type="character" w:customStyle="1" w:styleId="WW8Num279z0">
    <w:name w:val="WW8Num279z0"/>
    <w:rPr>
      <w:rFonts w:ascii="Symbol" w:hAnsi="Symbol"/>
      <w:sz w:val="20"/>
      <w:szCs w:val="20"/>
    </w:rPr>
  </w:style>
  <w:style w:type="character" w:customStyle="1" w:styleId="WW8Num279z1">
    <w:name w:val="WW8Num279z1"/>
    <w:rPr>
      <w:rFonts w:ascii="OpenSymbol" w:hAnsi="OpenSymbol" w:cs="OpenSymbol"/>
      <w:sz w:val="20"/>
      <w:szCs w:val="20"/>
    </w:rPr>
  </w:style>
  <w:style w:type="character" w:customStyle="1" w:styleId="WW8Num279z3">
    <w:name w:val="WW8Num279z3"/>
    <w:rPr>
      <w:rFonts w:ascii="Wingdings 2" w:hAnsi="Wingdings 2" w:cs="OpenSymbol"/>
      <w:sz w:val="20"/>
      <w:szCs w:val="20"/>
    </w:rPr>
  </w:style>
  <w:style w:type="character" w:customStyle="1" w:styleId="Domylnaczcionkaakapitu15">
    <w:name w:val="Domyślna czcionka akapitu15"/>
  </w:style>
  <w:style w:type="character" w:customStyle="1" w:styleId="WW8Num2z0">
    <w:name w:val="WW8Num2z0"/>
    <w:rPr>
      <w:rFonts w:ascii="Symbol" w:hAnsi="Symbol"/>
    </w:rPr>
  </w:style>
  <w:style w:type="character" w:customStyle="1" w:styleId="WW8Num190z1">
    <w:name w:val="WW8Num190z1"/>
    <w:rPr>
      <w:rFonts w:ascii="OpenSymbol" w:hAnsi="OpenSymbol" w:cs="OpenSymbol"/>
      <w:sz w:val="20"/>
      <w:szCs w:val="20"/>
    </w:rPr>
  </w:style>
  <w:style w:type="character" w:customStyle="1" w:styleId="WW8Num190z3">
    <w:name w:val="WW8Num190z3"/>
    <w:rPr>
      <w:rFonts w:ascii="Wingdings 2" w:hAnsi="Wingdings 2" w:cs="OpenSymbol"/>
      <w:sz w:val="20"/>
      <w:szCs w:val="20"/>
    </w:rPr>
  </w:style>
  <w:style w:type="character" w:customStyle="1" w:styleId="WW8Num192z1">
    <w:name w:val="WW8Num192z1"/>
    <w:rPr>
      <w:rFonts w:ascii="OpenSymbol" w:hAnsi="OpenSymbol" w:cs="Courier New"/>
    </w:rPr>
  </w:style>
  <w:style w:type="character" w:customStyle="1" w:styleId="WW8Num192z3">
    <w:name w:val="WW8Num192z3"/>
    <w:rPr>
      <w:rFonts w:ascii="Wingdings 2" w:hAnsi="Wingdings 2"/>
    </w:rPr>
  </w:style>
  <w:style w:type="character" w:customStyle="1" w:styleId="WW8Num194z0">
    <w:name w:val="WW8Num194z0"/>
    <w:rPr>
      <w:rFonts w:ascii="Symbol" w:hAnsi="Symbol"/>
    </w:rPr>
  </w:style>
  <w:style w:type="character" w:customStyle="1" w:styleId="WW8Num196z0">
    <w:name w:val="WW8Num196z0"/>
    <w:rPr>
      <w:rFonts w:ascii="Wingdings" w:hAnsi="Wingdings"/>
    </w:rPr>
  </w:style>
  <w:style w:type="character" w:customStyle="1" w:styleId="WW8Num198z0">
    <w:name w:val="WW8Num198z0"/>
    <w:rPr>
      <w:rFonts w:ascii="Symbol" w:hAnsi="Symbol"/>
    </w:rPr>
  </w:style>
  <w:style w:type="character" w:customStyle="1" w:styleId="WW8Num199z2">
    <w:name w:val="WW8Num199z2"/>
    <w:rPr>
      <w:rFonts w:ascii="Wingdings" w:hAnsi="Wingdings"/>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8Num172z1">
    <w:name w:val="WW8Num172z1"/>
    <w:rPr>
      <w:rFonts w:ascii="OpenSymbol" w:hAnsi="OpenSymbol" w:cs="OpenSymbol"/>
      <w:sz w:val="20"/>
      <w:szCs w:val="20"/>
    </w:rPr>
  </w:style>
  <w:style w:type="character" w:customStyle="1" w:styleId="WW8Num181z1">
    <w:name w:val="WW8Num181z1"/>
    <w:rPr>
      <w:rFonts w:ascii="Wingdings 2" w:hAnsi="Wingdings 2" w:cs="OpenSymbol"/>
      <w:sz w:val="20"/>
      <w:szCs w:val="20"/>
    </w:rPr>
  </w:style>
  <w:style w:type="character" w:customStyle="1" w:styleId="WW8Num185z1">
    <w:name w:val="WW8Num185z1"/>
    <w:rPr>
      <w:rFonts w:ascii="OpenSymbol" w:hAnsi="OpenSymbol" w:cs="OpenSymbol"/>
      <w:sz w:val="20"/>
      <w:szCs w:val="20"/>
    </w:rPr>
  </w:style>
  <w:style w:type="character" w:customStyle="1" w:styleId="WW8Num186z1">
    <w:name w:val="WW8Num186z1"/>
    <w:rPr>
      <w:rFonts w:ascii="OpenSymbol" w:hAnsi="OpenSymbol" w:cs="OpenSymbol"/>
      <w:sz w:val="20"/>
      <w:szCs w:val="20"/>
    </w:rPr>
  </w:style>
  <w:style w:type="character" w:customStyle="1" w:styleId="WW8Num194z1">
    <w:name w:val="WW8Num194z1"/>
    <w:rPr>
      <w:rFonts w:ascii="Courier New" w:hAnsi="Courier New" w:cs="Courier New"/>
    </w:rPr>
  </w:style>
  <w:style w:type="character" w:customStyle="1" w:styleId="WW8Num194z3">
    <w:name w:val="WW8Num194z3"/>
    <w:rPr>
      <w:rFonts w:ascii="Wingdings 2" w:hAnsi="Wingdings 2"/>
    </w:rPr>
  </w:style>
  <w:style w:type="character" w:customStyle="1" w:styleId="Domylnaczcionkaakapitu14">
    <w:name w:val="Domyślna czcionka akapitu14"/>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8Num162z1">
    <w:name w:val="WW8Num162z1"/>
    <w:rPr>
      <w:rFonts w:ascii="Courier New" w:hAnsi="Courier New" w:cs="Courier New"/>
    </w:rPr>
  </w:style>
  <w:style w:type="character" w:customStyle="1" w:styleId="WW8Num162z3">
    <w:name w:val="WW8Num162z3"/>
    <w:rPr>
      <w:rFonts w:ascii="Symbol" w:hAnsi="Symbol"/>
    </w:rPr>
  </w:style>
  <w:style w:type="character" w:customStyle="1" w:styleId="Domylnaczcionkaakapitu13">
    <w:name w:val="Domyślna czcionka akapitu13"/>
  </w:style>
  <w:style w:type="character" w:customStyle="1" w:styleId="WW8Num113z0">
    <w:name w:val="WW8Num113z0"/>
    <w:rPr>
      <w:rFonts w:ascii="Symbol" w:hAnsi="Symbol"/>
    </w:rPr>
  </w:style>
  <w:style w:type="character" w:customStyle="1" w:styleId="WW8Num115z1">
    <w:name w:val="WW8Num115z1"/>
    <w:rPr>
      <w:rFonts w:ascii="OpenSymbol" w:hAnsi="OpenSymbol" w:cs="OpenSymbol"/>
      <w:sz w:val="20"/>
      <w:szCs w:val="20"/>
    </w:rPr>
  </w:style>
  <w:style w:type="character" w:customStyle="1" w:styleId="WW8Num115z3">
    <w:name w:val="WW8Num115z3"/>
    <w:rPr>
      <w:rFonts w:ascii="Wingdings 2" w:hAnsi="Wingdings 2" w:cs="OpenSymbol"/>
      <w:sz w:val="20"/>
      <w:szCs w:val="20"/>
    </w:rPr>
  </w:style>
  <w:style w:type="character" w:customStyle="1" w:styleId="WW8Num118z0">
    <w:name w:val="WW8Num118z0"/>
    <w:rPr>
      <w:rFonts w:ascii="Wingdings" w:hAnsi="Wingdings" w:cs="OpenSymbol"/>
      <w:sz w:val="20"/>
      <w:szCs w:val="20"/>
    </w:rPr>
  </w:style>
  <w:style w:type="character" w:customStyle="1" w:styleId="WW8Num122z1">
    <w:name w:val="WW8Num122z1"/>
    <w:rPr>
      <w:rFonts w:ascii="Courier New" w:hAnsi="Courier New" w:cs="Courier New"/>
    </w:rPr>
  </w:style>
  <w:style w:type="character" w:customStyle="1" w:styleId="WW8Num122z3">
    <w:name w:val="WW8Num122z3"/>
    <w:rPr>
      <w:rFonts w:ascii="Wingdings 2" w:hAnsi="Wingdings 2" w:cs="OpenSymbol"/>
      <w:sz w:val="20"/>
      <w:szCs w:val="20"/>
    </w:rPr>
  </w:style>
  <w:style w:type="character" w:customStyle="1" w:styleId="WW8Num125z1">
    <w:name w:val="WW8Num125z1"/>
    <w:rPr>
      <w:rFonts w:ascii="OpenSymbol" w:hAnsi="OpenSymbol" w:cs="OpenSymbol"/>
      <w:sz w:val="20"/>
      <w:szCs w:val="20"/>
    </w:rPr>
  </w:style>
  <w:style w:type="character" w:customStyle="1" w:styleId="WW8Num125z3">
    <w:name w:val="WW8Num125z3"/>
    <w:rPr>
      <w:rFonts w:ascii="Wingdings 2" w:hAnsi="Wingdings 2" w:cs="OpenSymbol"/>
      <w:sz w:val="20"/>
      <w:szCs w:val="20"/>
    </w:rPr>
  </w:style>
  <w:style w:type="character" w:customStyle="1" w:styleId="WW8Num129z1">
    <w:name w:val="WW8Num129z1"/>
    <w:rPr>
      <w:rFonts w:ascii="Symbol" w:hAnsi="Symbol" w:cs="OpenSymbol"/>
      <w:sz w:val="20"/>
      <w:szCs w:val="20"/>
    </w:rPr>
  </w:style>
  <w:style w:type="character" w:customStyle="1" w:styleId="WW8Num129z3">
    <w:name w:val="WW8Num129z3"/>
    <w:rPr>
      <w:rFonts w:ascii="Wingdings 2" w:hAnsi="Wingdings 2" w:cs="OpenSymbol"/>
      <w:sz w:val="20"/>
      <w:szCs w:val="20"/>
    </w:rPr>
  </w:style>
  <w:style w:type="character" w:customStyle="1" w:styleId="WW8Num131z0">
    <w:name w:val="WW8Num131z0"/>
    <w:rPr>
      <w:rFonts w:ascii="Wingdings" w:hAnsi="Wingdings"/>
    </w:rPr>
  </w:style>
  <w:style w:type="character" w:customStyle="1" w:styleId="WW8Num133z0">
    <w:name w:val="WW8Num133z0"/>
    <w:rPr>
      <w:rFonts w:ascii="Wingdings" w:hAnsi="Wingdings" w:cs="OpenSymbol"/>
      <w:sz w:val="20"/>
      <w:szCs w:val="20"/>
    </w:rPr>
  </w:style>
  <w:style w:type="character" w:customStyle="1" w:styleId="WW8Num135z0">
    <w:name w:val="WW8Num135z0"/>
    <w:rPr>
      <w:rFonts w:ascii="Symbol" w:hAnsi="Symbol"/>
    </w:rPr>
  </w:style>
  <w:style w:type="character" w:customStyle="1" w:styleId="WW8Num135z1">
    <w:name w:val="WW8Num135z1"/>
    <w:rPr>
      <w:rFonts w:ascii="OpenSymbol" w:hAnsi="OpenSymbol" w:cs="OpenSymbol"/>
      <w:sz w:val="20"/>
      <w:szCs w:val="20"/>
    </w:rPr>
  </w:style>
  <w:style w:type="character" w:customStyle="1" w:styleId="WW8Num135z3">
    <w:name w:val="WW8Num135z3"/>
    <w:rPr>
      <w:rFonts w:ascii="Wingdings 2" w:hAnsi="Wingdings 2" w:cs="OpenSymbol"/>
      <w:sz w:val="20"/>
      <w:szCs w:val="20"/>
    </w:rPr>
  </w:style>
  <w:style w:type="character" w:customStyle="1" w:styleId="WW8Num150z0">
    <w:name w:val="WW8Num150z0"/>
    <w:rPr>
      <w:rFonts w:ascii="Wingdings" w:hAnsi="Wingdings" w:cs="OpenSymbol"/>
      <w:sz w:val="20"/>
      <w:szCs w:val="20"/>
    </w:rPr>
  </w:style>
  <w:style w:type="character" w:customStyle="1" w:styleId="WW8Num153z3">
    <w:name w:val="WW8Num153z3"/>
    <w:rPr>
      <w:rFonts w:ascii="Wingdings 2" w:hAnsi="Wingdings 2" w:cs="OpenSymbol"/>
      <w:sz w:val="20"/>
      <w:szCs w:val="20"/>
    </w:rPr>
  </w:style>
  <w:style w:type="character" w:customStyle="1" w:styleId="WW8Num154z1">
    <w:name w:val="WW8Num154z1"/>
    <w:rPr>
      <w:rFonts w:ascii="OpenSymbol" w:hAnsi="OpenSymbol" w:cs="OpenSymbol"/>
      <w:sz w:val="20"/>
      <w:szCs w:val="20"/>
    </w:rPr>
  </w:style>
  <w:style w:type="character" w:customStyle="1" w:styleId="WW8Num160z1">
    <w:name w:val="WW8Num160z1"/>
    <w:rPr>
      <w:rFonts w:ascii="OpenSymbol" w:hAnsi="OpenSymbol" w:cs="OpenSymbol"/>
      <w:sz w:val="20"/>
      <w:szCs w:val="20"/>
    </w:rPr>
  </w:style>
  <w:style w:type="character" w:customStyle="1" w:styleId="WW8Num160z3">
    <w:name w:val="WW8Num160z3"/>
    <w:rPr>
      <w:rFonts w:ascii="Wingdings 2" w:hAnsi="Wingdings 2" w:cs="OpenSymbol"/>
      <w:sz w:val="20"/>
      <w:szCs w:val="20"/>
    </w:rPr>
  </w:style>
  <w:style w:type="character" w:customStyle="1" w:styleId="WW8Num161z0">
    <w:name w:val="WW8Num161z0"/>
    <w:rPr>
      <w:rFonts w:ascii="Symbol" w:hAnsi="Symbol"/>
    </w:rPr>
  </w:style>
  <w:style w:type="character" w:customStyle="1" w:styleId="WW-Absatz-Standardschriftart111111111111">
    <w:name w:val="WW-Absatz-Standardschriftart111111111111"/>
  </w:style>
  <w:style w:type="character" w:customStyle="1" w:styleId="WW8Num137z0">
    <w:name w:val="WW8Num137z0"/>
    <w:rPr>
      <w:rFonts w:ascii="Wingdings" w:hAnsi="Wingdings" w:cs="OpenSymbol"/>
      <w:sz w:val="20"/>
      <w:szCs w:val="20"/>
    </w:rPr>
  </w:style>
  <w:style w:type="character" w:customStyle="1" w:styleId="WW8Num155z1">
    <w:name w:val="WW8Num155z1"/>
    <w:rPr>
      <w:rFonts w:ascii="OpenSymbol" w:hAnsi="OpenSymbol" w:cs="OpenSymbol"/>
      <w:sz w:val="20"/>
      <w:szCs w:val="20"/>
    </w:rPr>
  </w:style>
  <w:style w:type="character" w:customStyle="1" w:styleId="WW8Num156z1">
    <w:name w:val="WW8Num156z1"/>
    <w:rPr>
      <w:rFonts w:ascii="Courier New" w:hAnsi="Courier New" w:cs="Courier New"/>
    </w:rPr>
  </w:style>
  <w:style w:type="character" w:customStyle="1" w:styleId="WW8Num156z3">
    <w:name w:val="WW8Num156z3"/>
    <w:rPr>
      <w:rFonts w:ascii="Symbol" w:hAnsi="Symbol"/>
    </w:rPr>
  </w:style>
  <w:style w:type="character" w:customStyle="1" w:styleId="WW8Num157z1">
    <w:name w:val="WW8Num157z1"/>
    <w:rPr>
      <w:rFonts w:ascii="Courier New" w:hAnsi="Courier New" w:cs="Courier New"/>
    </w:rPr>
  </w:style>
  <w:style w:type="character" w:customStyle="1" w:styleId="WW8Num164z1">
    <w:name w:val="WW8Num164z1"/>
    <w:rPr>
      <w:rFonts w:ascii="OpenSymbol" w:hAnsi="OpenSymbol" w:cs="OpenSymbol"/>
      <w:sz w:val="20"/>
      <w:szCs w:val="20"/>
    </w:rPr>
  </w:style>
  <w:style w:type="character" w:customStyle="1" w:styleId="WW8Num164z3">
    <w:name w:val="WW8Num164z3"/>
    <w:rPr>
      <w:rFonts w:ascii="Wingdings 2" w:hAnsi="Wingdings 2" w:cs="OpenSymbol"/>
      <w:sz w:val="20"/>
      <w:szCs w:val="20"/>
    </w:rPr>
  </w:style>
  <w:style w:type="character" w:customStyle="1" w:styleId="WW8Num165z2">
    <w:name w:val="WW8Num165z2"/>
    <w:rPr>
      <w:rFonts w:ascii="Wingdings" w:hAnsi="Wingdings"/>
    </w:rPr>
  </w:style>
  <w:style w:type="character" w:customStyle="1" w:styleId="Domylnaczcionkaakapitu12">
    <w:name w:val="Domyślna czcionka akapitu12"/>
  </w:style>
  <w:style w:type="character" w:customStyle="1" w:styleId="WW8Num114z0">
    <w:name w:val="WW8Num114z0"/>
    <w:rPr>
      <w:rFonts w:ascii="Wingdings" w:hAnsi="Wingdings" w:cs="OpenSymbol"/>
      <w:sz w:val="20"/>
      <w:szCs w:val="20"/>
    </w:rPr>
  </w:style>
  <w:style w:type="character" w:customStyle="1" w:styleId="WW8Num116z1">
    <w:name w:val="WW8Num116z1"/>
    <w:rPr>
      <w:rFonts w:ascii="Courier New" w:hAnsi="Courier New" w:cs="Courier New"/>
    </w:rPr>
  </w:style>
  <w:style w:type="character" w:customStyle="1" w:styleId="WW8Num116z3">
    <w:name w:val="WW8Num116z3"/>
    <w:rPr>
      <w:rFonts w:ascii="Wingdings 2" w:hAnsi="Wingdings 2" w:cs="OpenSymbol"/>
      <w:sz w:val="20"/>
      <w:szCs w:val="20"/>
    </w:rPr>
  </w:style>
  <w:style w:type="character" w:customStyle="1" w:styleId="WW8Num119z0">
    <w:name w:val="WW8Num119z0"/>
    <w:rPr>
      <w:rFonts w:ascii="Courier New" w:hAnsi="Courier New" w:cs="Courier New"/>
    </w:rPr>
  </w:style>
  <w:style w:type="character" w:customStyle="1" w:styleId="WW8Num130z1">
    <w:name w:val="WW8Num130z1"/>
    <w:rPr>
      <w:rFonts w:ascii="OpenSymbol" w:hAnsi="OpenSymbol" w:cs="OpenSymbol"/>
      <w:sz w:val="20"/>
      <w:szCs w:val="20"/>
    </w:rPr>
  </w:style>
  <w:style w:type="character" w:customStyle="1" w:styleId="WW8Num130z3">
    <w:name w:val="WW8Num130z3"/>
    <w:rPr>
      <w:rFonts w:ascii="Wingdings 2" w:hAnsi="Wingdings 2" w:cs="OpenSymbol"/>
      <w:sz w:val="20"/>
      <w:szCs w:val="20"/>
    </w:rPr>
  </w:style>
  <w:style w:type="character" w:customStyle="1" w:styleId="WW8Num131z1">
    <w:name w:val="WW8Num131z1"/>
    <w:rPr>
      <w:rFonts w:ascii="Courier New" w:hAnsi="Courier New" w:cs="Courier New"/>
    </w:rPr>
  </w:style>
  <w:style w:type="character" w:customStyle="1" w:styleId="WW8Num131z3">
    <w:name w:val="WW8Num131z3"/>
    <w:rPr>
      <w:rFonts w:ascii="Symbol" w:hAnsi="Symbol"/>
    </w:rPr>
  </w:style>
  <w:style w:type="character" w:customStyle="1" w:styleId="WW8Num133z1">
    <w:name w:val="WW8Num133z1"/>
    <w:rPr>
      <w:rFonts w:ascii="OpenSymbol" w:hAnsi="OpenSymbol" w:cs="OpenSymbol"/>
      <w:sz w:val="20"/>
      <w:szCs w:val="20"/>
    </w:rPr>
  </w:style>
  <w:style w:type="character" w:customStyle="1" w:styleId="WW8Num133z3">
    <w:name w:val="WW8Num133z3"/>
    <w:rPr>
      <w:rFonts w:ascii="Wingdings 2" w:hAnsi="Wingdings 2" w:cs="OpenSymbol"/>
      <w:sz w:val="20"/>
      <w:szCs w:val="20"/>
    </w:rPr>
  </w:style>
  <w:style w:type="character" w:customStyle="1" w:styleId="WW8Num139z0">
    <w:name w:val="WW8Num139z0"/>
    <w:rPr>
      <w:rFonts w:ascii="Wingdings" w:hAnsi="Wingdings" w:cs="OpenSymbol"/>
      <w:sz w:val="20"/>
      <w:szCs w:val="20"/>
    </w:rPr>
  </w:style>
  <w:style w:type="character" w:customStyle="1" w:styleId="WW8Num139z1">
    <w:name w:val="WW8Num139z1"/>
    <w:rPr>
      <w:rFonts w:ascii="OpenSymbol" w:hAnsi="OpenSymbol" w:cs="OpenSymbol"/>
      <w:sz w:val="20"/>
      <w:szCs w:val="20"/>
    </w:rPr>
  </w:style>
  <w:style w:type="character" w:customStyle="1" w:styleId="WW8Num139z3">
    <w:name w:val="WW8Num139z3"/>
    <w:rPr>
      <w:rFonts w:ascii="Wingdings 2" w:hAnsi="Wingdings 2" w:cs="OpenSymbol"/>
      <w:sz w:val="20"/>
      <w:szCs w:val="20"/>
    </w:rPr>
  </w:style>
  <w:style w:type="character" w:customStyle="1" w:styleId="WW8Num141z0">
    <w:name w:val="WW8Num141z0"/>
    <w:rPr>
      <w:rFonts w:ascii="Symbol" w:hAnsi="Symbol"/>
    </w:rPr>
  </w:style>
  <w:style w:type="character" w:customStyle="1" w:styleId="WW8Num158z1">
    <w:name w:val="WW8Num158z1"/>
    <w:rPr>
      <w:rFonts w:ascii="Courier New" w:hAnsi="Courier New" w:cs="Courier New"/>
    </w:rPr>
  </w:style>
  <w:style w:type="character" w:customStyle="1" w:styleId="WW8Num161z1">
    <w:name w:val="WW8Num161z1"/>
    <w:rPr>
      <w:rFonts w:ascii="OpenSymbol" w:hAnsi="OpenSymbol" w:cs="OpenSymbol"/>
      <w:sz w:val="20"/>
      <w:szCs w:val="20"/>
    </w:rPr>
  </w:style>
  <w:style w:type="character" w:customStyle="1" w:styleId="WW8Num162z2">
    <w:name w:val="WW8Num162z2"/>
    <w:rPr>
      <w:rFonts w:ascii="Wingdings" w:hAnsi="Wingdings"/>
    </w:rPr>
  </w:style>
  <w:style w:type="character" w:customStyle="1" w:styleId="WW8Num163z2">
    <w:name w:val="WW8Num163z2"/>
    <w:rPr>
      <w:rFonts w:ascii="Wingdings" w:hAnsi="Wingdings"/>
    </w:rPr>
  </w:style>
  <w:style w:type="character" w:customStyle="1" w:styleId="WW8Num164z2">
    <w:name w:val="WW8Num164z2"/>
    <w:rPr>
      <w:rFonts w:ascii="Wingdings" w:hAnsi="Wingdings"/>
    </w:rPr>
  </w:style>
  <w:style w:type="character" w:customStyle="1" w:styleId="WW8Num166z3">
    <w:name w:val="WW8Num166z3"/>
    <w:rPr>
      <w:rFonts w:ascii="Symbol" w:hAnsi="Symbol"/>
    </w:rPr>
  </w:style>
  <w:style w:type="character" w:customStyle="1" w:styleId="WW8Num167z2">
    <w:name w:val="WW8Num167z2"/>
    <w:rPr>
      <w:rFonts w:ascii="Wingdings" w:hAnsi="Wingdings"/>
    </w:rPr>
  </w:style>
  <w:style w:type="character" w:customStyle="1" w:styleId="WW8Num168z1">
    <w:name w:val="WW8Num168z1"/>
    <w:rPr>
      <w:rFonts w:ascii="OpenSymbol" w:hAnsi="OpenSymbol" w:cs="OpenSymbol"/>
      <w:sz w:val="20"/>
      <w:szCs w:val="20"/>
    </w:rPr>
  </w:style>
  <w:style w:type="character" w:customStyle="1" w:styleId="WW8Num168z3">
    <w:name w:val="WW8Num168z3"/>
    <w:rPr>
      <w:rFonts w:ascii="Wingdings 2" w:hAnsi="Wingdings 2" w:cs="OpenSymbol"/>
      <w:sz w:val="20"/>
      <w:szCs w:val="20"/>
    </w:rPr>
  </w:style>
  <w:style w:type="character" w:customStyle="1" w:styleId="WW8Num169z3">
    <w:name w:val="WW8Num169z3"/>
    <w:rPr>
      <w:rFonts w:ascii="Wingdings 2" w:hAnsi="Wingdings 2" w:cs="OpenSymbol"/>
      <w:sz w:val="20"/>
      <w:szCs w:val="20"/>
    </w:rPr>
  </w:style>
  <w:style w:type="character" w:customStyle="1" w:styleId="Domylnaczcionkaakapitu11">
    <w:name w:val="Domyślna czcionka akapitu11"/>
  </w:style>
  <w:style w:type="character" w:customStyle="1" w:styleId="WW-Absatz-Standardschriftart1111111111111">
    <w:name w:val="WW-Absatz-Standardschriftart1111111111111"/>
  </w:style>
  <w:style w:type="character" w:customStyle="1" w:styleId="WW8Num18z0">
    <w:name w:val="WW8Num18z0"/>
    <w:rPr>
      <w:rFonts w:ascii="Wingdings" w:hAnsi="Wingdings" w:cs="OpenSymbol"/>
      <w:sz w:val="20"/>
      <w:szCs w:val="20"/>
    </w:rPr>
  </w:style>
  <w:style w:type="character" w:customStyle="1" w:styleId="WW8Num18z1">
    <w:name w:val="WW8Num18z1"/>
    <w:rPr>
      <w:rFonts w:ascii="OpenSymbol" w:hAnsi="OpenSymbol" w:cs="OpenSymbol"/>
      <w:sz w:val="20"/>
      <w:szCs w:val="20"/>
    </w:rPr>
  </w:style>
  <w:style w:type="character" w:customStyle="1" w:styleId="WW8Num18z3">
    <w:name w:val="WW8Num18z3"/>
    <w:rPr>
      <w:rFonts w:ascii="Wingdings 2" w:hAnsi="Wingdings 2" w:cs="OpenSymbol"/>
      <w:sz w:val="20"/>
      <w:szCs w:val="20"/>
    </w:rPr>
  </w:style>
  <w:style w:type="character" w:customStyle="1" w:styleId="WW8Num21z0">
    <w:name w:val="WW8Num21z0"/>
    <w:rPr>
      <w:rFonts w:ascii="Symbol" w:hAnsi="Symbol"/>
    </w:rPr>
  </w:style>
  <w:style w:type="character" w:customStyle="1" w:styleId="WW8Num25z0">
    <w:name w:val="WW8Num25z0"/>
    <w:rPr>
      <w:rFonts w:ascii="Wingdings" w:hAnsi="Wingdings"/>
    </w:rPr>
  </w:style>
  <w:style w:type="character" w:customStyle="1" w:styleId="WW8Num35z0">
    <w:name w:val="WW8Num35z0"/>
    <w:rPr>
      <w:rFonts w:ascii="Wingdings 2" w:hAnsi="Wingdings 2" w:cs="OpenSymbol"/>
      <w:sz w:val="20"/>
      <w:szCs w:val="20"/>
    </w:rPr>
  </w:style>
  <w:style w:type="character" w:customStyle="1" w:styleId="WW8Num35z3">
    <w:name w:val="WW8Num35z3"/>
    <w:rPr>
      <w:rFonts w:ascii="Wingdings 2" w:hAnsi="Wingdings 2" w:cs="OpenSymbol"/>
      <w:sz w:val="20"/>
      <w:szCs w:val="20"/>
    </w:rPr>
  </w:style>
  <w:style w:type="character" w:customStyle="1" w:styleId="WW8Num36z1">
    <w:name w:val="WW8Num36z1"/>
    <w:rPr>
      <w:rFonts w:ascii="OpenSymbol" w:hAnsi="OpenSymbol" w:cs="OpenSymbol"/>
      <w:sz w:val="20"/>
      <w:szCs w:val="20"/>
    </w:rPr>
  </w:style>
  <w:style w:type="character" w:customStyle="1" w:styleId="WW8Num38z0">
    <w:name w:val="WW8Num38z0"/>
    <w:rPr>
      <w:rFonts w:ascii="Wingdings" w:hAnsi="Wingdings" w:cs="OpenSymbol"/>
      <w:sz w:val="20"/>
      <w:szCs w:val="20"/>
    </w:rPr>
  </w:style>
  <w:style w:type="character" w:customStyle="1" w:styleId="WW8Num38z1">
    <w:name w:val="WW8Num38z1"/>
    <w:rPr>
      <w:rFonts w:ascii="Calibri" w:eastAsia="Calibri" w:hAnsi="Calibri" w:cs="Times New Roman"/>
    </w:rPr>
  </w:style>
  <w:style w:type="character" w:customStyle="1" w:styleId="WW8Num38z3">
    <w:name w:val="WW8Num38z3"/>
    <w:rPr>
      <w:rFonts w:ascii="Wingdings 2" w:hAnsi="Wingdings 2" w:cs="OpenSymbol"/>
      <w:sz w:val="20"/>
      <w:szCs w:val="20"/>
    </w:rPr>
  </w:style>
  <w:style w:type="character" w:customStyle="1" w:styleId="WW8Num41z0">
    <w:name w:val="WW8Num41z0"/>
    <w:rPr>
      <w:rFonts w:ascii="Symbol" w:hAnsi="Symbol"/>
    </w:rPr>
  </w:style>
  <w:style w:type="character" w:customStyle="1" w:styleId="WW8Num41z1">
    <w:name w:val="WW8Num41z1"/>
    <w:rPr>
      <w:rFonts w:ascii="OpenSymbol" w:hAnsi="OpenSymbol" w:cs="OpenSymbol"/>
      <w:sz w:val="20"/>
      <w:szCs w:val="20"/>
    </w:rPr>
  </w:style>
  <w:style w:type="character" w:customStyle="1" w:styleId="WW8Num41z3">
    <w:name w:val="WW8Num41z3"/>
    <w:rPr>
      <w:rFonts w:ascii="Wingdings 2" w:hAnsi="Wingdings 2" w:cs="OpenSymbol"/>
      <w:sz w:val="20"/>
      <w:szCs w:val="20"/>
    </w:rPr>
  </w:style>
  <w:style w:type="character" w:customStyle="1" w:styleId="WW8Num46z0">
    <w:name w:val="WW8Num46z0"/>
    <w:rPr>
      <w:rFonts w:ascii="Wingdings" w:hAnsi="Wingdings" w:cs="OpenSymbol"/>
      <w:sz w:val="20"/>
      <w:szCs w:val="20"/>
    </w:rPr>
  </w:style>
  <w:style w:type="character" w:customStyle="1" w:styleId="WW8Num50z0">
    <w:name w:val="WW8Num50z0"/>
    <w:rPr>
      <w:rFonts w:ascii="Wingdings 2" w:hAnsi="Wingdings 2" w:cs="OpenSymbol"/>
      <w:sz w:val="20"/>
      <w:szCs w:val="20"/>
    </w:rPr>
  </w:style>
  <w:style w:type="character" w:customStyle="1" w:styleId="WW8Num50z1">
    <w:name w:val="WW8Num50z1"/>
    <w:rPr>
      <w:rFonts w:ascii="OpenSymbol" w:hAnsi="OpenSymbol" w:cs="OpenSymbol"/>
      <w:sz w:val="20"/>
      <w:szCs w:val="20"/>
    </w:rPr>
  </w:style>
  <w:style w:type="character" w:customStyle="1" w:styleId="WW8Num50z3">
    <w:name w:val="WW8Num50z3"/>
    <w:rPr>
      <w:rFonts w:ascii="Wingdings 2" w:hAnsi="Wingdings 2" w:cs="OpenSymbol"/>
      <w:sz w:val="20"/>
      <w:szCs w:val="20"/>
    </w:rPr>
  </w:style>
  <w:style w:type="character" w:customStyle="1" w:styleId="WW8Num57z0">
    <w:name w:val="WW8Num57z0"/>
    <w:rPr>
      <w:rFonts w:ascii="Wingdings" w:hAnsi="Wingdings"/>
    </w:rPr>
  </w:style>
  <w:style w:type="character" w:customStyle="1" w:styleId="WW8Num57z1">
    <w:name w:val="WW8Num57z1"/>
    <w:rPr>
      <w:rFonts w:ascii="Courier New" w:hAnsi="Courier New" w:cs="Courier New"/>
    </w:rPr>
  </w:style>
  <w:style w:type="character" w:customStyle="1" w:styleId="WW8Num57z3">
    <w:name w:val="WW8Num57z3"/>
    <w:rPr>
      <w:rFonts w:ascii="Symbol" w:hAnsi="Symbol"/>
    </w:rPr>
  </w:style>
  <w:style w:type="character" w:customStyle="1" w:styleId="WW8Num60z1">
    <w:name w:val="WW8Num60z1"/>
    <w:rPr>
      <w:rFonts w:ascii="OpenSymbol" w:hAnsi="OpenSymbol" w:cs="OpenSymbol"/>
      <w:sz w:val="20"/>
      <w:szCs w:val="20"/>
    </w:rPr>
  </w:style>
  <w:style w:type="character" w:customStyle="1" w:styleId="WW8Num61z0">
    <w:name w:val="WW8Num61z0"/>
    <w:rPr>
      <w:rFonts w:ascii="Symbol" w:hAnsi="Symbol"/>
    </w:rPr>
  </w:style>
  <w:style w:type="character" w:customStyle="1" w:styleId="WW8Num65z0">
    <w:name w:val="WW8Num65z0"/>
    <w:rPr>
      <w:rFonts w:ascii="Wingdings" w:hAnsi="Wingdings"/>
    </w:rPr>
  </w:style>
  <w:style w:type="character" w:customStyle="1" w:styleId="WW8Num65z1">
    <w:name w:val="WW8Num65z1"/>
    <w:rPr>
      <w:rFonts w:ascii="Courier New" w:hAnsi="Courier New" w:cs="Courier New"/>
    </w:rPr>
  </w:style>
  <w:style w:type="character" w:customStyle="1" w:styleId="WW8Num65z3">
    <w:name w:val="WW8Num65z3"/>
    <w:rPr>
      <w:rFonts w:ascii="Symbol" w:hAnsi="Symbol"/>
    </w:rPr>
  </w:style>
  <w:style w:type="character" w:customStyle="1" w:styleId="WW8Num72z0">
    <w:name w:val="WW8Num72z0"/>
    <w:rPr>
      <w:rFonts w:ascii="Wingdings 2" w:hAnsi="Wingdings 2" w:cs="OpenSymbol"/>
      <w:sz w:val="20"/>
      <w:szCs w:val="20"/>
    </w:rPr>
  </w:style>
  <w:style w:type="character" w:customStyle="1" w:styleId="WW8Num72z1">
    <w:name w:val="WW8Num72z1"/>
    <w:rPr>
      <w:rFonts w:ascii="OpenSymbol" w:hAnsi="OpenSymbol" w:cs="OpenSymbol"/>
      <w:sz w:val="20"/>
      <w:szCs w:val="20"/>
    </w:rPr>
  </w:style>
  <w:style w:type="character" w:customStyle="1" w:styleId="WW8Num72z3">
    <w:name w:val="WW8Num72z3"/>
    <w:rPr>
      <w:rFonts w:ascii="Wingdings 2" w:hAnsi="Wingdings 2" w:cs="OpenSymbol"/>
      <w:sz w:val="20"/>
      <w:szCs w:val="20"/>
    </w:rPr>
  </w:style>
  <w:style w:type="character" w:customStyle="1" w:styleId="WW8Num76z0">
    <w:name w:val="WW8Num76z0"/>
    <w:rPr>
      <w:rFonts w:ascii="Wingdings 2" w:hAnsi="Wingdings 2" w:cs="OpenSymbol"/>
      <w:sz w:val="20"/>
      <w:szCs w:val="20"/>
    </w:rPr>
  </w:style>
  <w:style w:type="character" w:customStyle="1" w:styleId="WW8Num76z1">
    <w:name w:val="WW8Num76z1"/>
    <w:rPr>
      <w:rFonts w:ascii="OpenSymbol" w:hAnsi="OpenSymbol" w:cs="OpenSymbol"/>
      <w:sz w:val="20"/>
      <w:szCs w:val="20"/>
    </w:rPr>
  </w:style>
  <w:style w:type="character" w:customStyle="1" w:styleId="WW8Num76z3">
    <w:name w:val="WW8Num76z3"/>
    <w:rPr>
      <w:rFonts w:ascii="Wingdings 2" w:hAnsi="Wingdings 2" w:cs="OpenSymbol"/>
      <w:sz w:val="20"/>
      <w:szCs w:val="20"/>
    </w:rPr>
  </w:style>
  <w:style w:type="character" w:customStyle="1" w:styleId="WW8Num80z1">
    <w:name w:val="WW8Num80z1"/>
    <w:rPr>
      <w:rFonts w:ascii="Courier New" w:hAnsi="Courier New" w:cs="Courier New"/>
    </w:rPr>
  </w:style>
  <w:style w:type="character" w:customStyle="1" w:styleId="WW8Num86z0">
    <w:name w:val="WW8Num86z0"/>
    <w:rPr>
      <w:rFonts w:ascii="Wingdings 2" w:hAnsi="Wingdings 2" w:cs="OpenSymbol"/>
      <w:sz w:val="20"/>
      <w:szCs w:val="20"/>
    </w:rPr>
  </w:style>
  <w:style w:type="character" w:customStyle="1" w:styleId="WW8Num88z0">
    <w:name w:val="WW8Num88z0"/>
    <w:rPr>
      <w:rFonts w:ascii="Symbol" w:hAnsi="Symbol"/>
    </w:rPr>
  </w:style>
  <w:style w:type="character" w:customStyle="1" w:styleId="WW8Num88z1">
    <w:name w:val="WW8Num88z1"/>
    <w:rPr>
      <w:rFonts w:ascii="OpenSymbol" w:hAnsi="OpenSymbol" w:cs="OpenSymbol"/>
      <w:sz w:val="20"/>
      <w:szCs w:val="20"/>
    </w:rPr>
  </w:style>
  <w:style w:type="character" w:customStyle="1" w:styleId="WW8Num88z3">
    <w:name w:val="WW8Num88z3"/>
    <w:rPr>
      <w:rFonts w:ascii="Wingdings 2" w:hAnsi="Wingdings 2" w:cs="OpenSymbol"/>
      <w:sz w:val="20"/>
      <w:szCs w:val="20"/>
    </w:rPr>
  </w:style>
  <w:style w:type="character" w:customStyle="1" w:styleId="WW8Num91z0">
    <w:name w:val="WW8Num91z0"/>
    <w:rPr>
      <w:rFonts w:ascii="Arial" w:hAnsi="Arial"/>
      <w:b/>
      <w:bCs/>
      <w:sz w:val="20"/>
      <w:szCs w:val="20"/>
    </w:rPr>
  </w:style>
  <w:style w:type="character" w:customStyle="1" w:styleId="WW8Num91z1">
    <w:name w:val="WW8Num91z1"/>
    <w:rPr>
      <w:rFonts w:ascii="OpenSymbol" w:hAnsi="OpenSymbol" w:cs="OpenSymbol"/>
      <w:sz w:val="20"/>
      <w:szCs w:val="20"/>
    </w:rPr>
  </w:style>
  <w:style w:type="character" w:customStyle="1" w:styleId="WW8Num91z3">
    <w:name w:val="WW8Num91z3"/>
    <w:rPr>
      <w:rFonts w:ascii="Wingdings 2" w:hAnsi="Wingdings 2" w:cs="OpenSymbol"/>
      <w:sz w:val="20"/>
      <w:szCs w:val="20"/>
    </w:rPr>
  </w:style>
  <w:style w:type="character" w:customStyle="1" w:styleId="WW8Num93z1">
    <w:name w:val="WW8Num93z1"/>
    <w:rPr>
      <w:rFonts w:ascii="OpenSymbol" w:hAnsi="OpenSymbol" w:cs="Courier New"/>
    </w:rPr>
  </w:style>
  <w:style w:type="character" w:customStyle="1" w:styleId="WW8Num93z3">
    <w:name w:val="WW8Num93z3"/>
    <w:rPr>
      <w:rFonts w:ascii="Wingdings 2" w:hAnsi="Wingdings 2" w:cs="OpenSymbol"/>
      <w:sz w:val="20"/>
      <w:szCs w:val="20"/>
    </w:rPr>
  </w:style>
  <w:style w:type="character" w:customStyle="1" w:styleId="WW8Num95z0">
    <w:name w:val="WW8Num95z0"/>
    <w:rPr>
      <w:rFonts w:ascii="Wingdings" w:hAnsi="Wingdings"/>
    </w:rPr>
  </w:style>
  <w:style w:type="character" w:customStyle="1" w:styleId="WW8Num99z0">
    <w:name w:val="WW8Num99z0"/>
    <w:rPr>
      <w:rFonts w:ascii="Symbol" w:hAnsi="Symbol"/>
    </w:rPr>
  </w:style>
  <w:style w:type="character" w:customStyle="1" w:styleId="WW8Num99z1">
    <w:name w:val="WW8Num99z1"/>
    <w:rPr>
      <w:rFonts w:ascii="OpenSymbol" w:hAnsi="OpenSymbol" w:cs="OpenSymbol"/>
      <w:sz w:val="20"/>
      <w:szCs w:val="20"/>
    </w:rPr>
  </w:style>
  <w:style w:type="character" w:customStyle="1" w:styleId="WW8Num99z3">
    <w:name w:val="WW8Num99z3"/>
    <w:rPr>
      <w:rFonts w:ascii="Wingdings 2" w:hAnsi="Wingdings 2" w:cs="OpenSymbol"/>
      <w:sz w:val="20"/>
      <w:szCs w:val="20"/>
    </w:rPr>
  </w:style>
  <w:style w:type="character" w:customStyle="1" w:styleId="WW8Num101z1">
    <w:name w:val="WW8Num101z1"/>
    <w:rPr>
      <w:rFonts w:ascii="OpenSymbol" w:hAnsi="OpenSymbol" w:cs="Courier New"/>
    </w:rPr>
  </w:style>
  <w:style w:type="character" w:customStyle="1" w:styleId="WW8Num102z0">
    <w:name w:val="WW8Num102z0"/>
    <w:rPr>
      <w:rFonts w:ascii="Symbol" w:hAnsi="Symbol"/>
    </w:rPr>
  </w:style>
  <w:style w:type="character" w:customStyle="1" w:styleId="WW8Num105z0">
    <w:name w:val="WW8Num105z0"/>
    <w:rPr>
      <w:rFonts w:ascii="Wingdings" w:hAnsi="Wingdings"/>
    </w:rPr>
  </w:style>
  <w:style w:type="character" w:customStyle="1" w:styleId="WW8Num107z0">
    <w:name w:val="WW8Num107z0"/>
    <w:rPr>
      <w:rFonts w:ascii="Arial" w:hAnsi="Arial"/>
      <w:b/>
      <w:bCs/>
      <w:sz w:val="20"/>
      <w:szCs w:val="20"/>
    </w:rPr>
  </w:style>
  <w:style w:type="character" w:customStyle="1" w:styleId="WW8Num108z1">
    <w:name w:val="WW8Num108z1"/>
    <w:rPr>
      <w:rFonts w:ascii="OpenSymbol" w:hAnsi="OpenSymbol" w:cs="OpenSymbol"/>
      <w:sz w:val="20"/>
      <w:szCs w:val="20"/>
    </w:rPr>
  </w:style>
  <w:style w:type="character" w:customStyle="1" w:styleId="WW8Num109z0">
    <w:name w:val="WW8Num109z0"/>
    <w:rPr>
      <w:rFonts w:ascii="Symbol" w:hAnsi="Symbol"/>
    </w:rPr>
  </w:style>
  <w:style w:type="character" w:customStyle="1" w:styleId="WW8Num110z0">
    <w:name w:val="WW8Num110z0"/>
    <w:rPr>
      <w:rFonts w:ascii="Arial" w:hAnsi="Arial"/>
      <w:b/>
      <w:bCs/>
      <w:sz w:val="20"/>
      <w:szCs w:val="20"/>
    </w:rPr>
  </w:style>
  <w:style w:type="character" w:customStyle="1" w:styleId="WW8Num141z1">
    <w:name w:val="WW8Num141z1"/>
    <w:rPr>
      <w:rFonts w:ascii="OpenSymbol" w:hAnsi="OpenSymbol" w:cs="Courier New"/>
    </w:rPr>
  </w:style>
  <w:style w:type="character" w:customStyle="1" w:styleId="WW8Num142z0">
    <w:name w:val="WW8Num142z0"/>
    <w:rPr>
      <w:rFonts w:ascii="Wingdings" w:hAnsi="Wingdings" w:cs="OpenSymbol"/>
      <w:sz w:val="20"/>
      <w:szCs w:val="20"/>
    </w:rPr>
  </w:style>
  <w:style w:type="character" w:customStyle="1" w:styleId="WW8Num142z1">
    <w:name w:val="WW8Num142z1"/>
    <w:rPr>
      <w:rFonts w:ascii="OpenSymbol" w:hAnsi="OpenSymbol" w:cs="OpenSymbol"/>
      <w:sz w:val="20"/>
      <w:szCs w:val="20"/>
    </w:rPr>
  </w:style>
  <w:style w:type="character" w:customStyle="1" w:styleId="WW8Num144z0">
    <w:name w:val="WW8Num144z0"/>
    <w:rPr>
      <w:rFonts w:ascii="Symbol" w:hAnsi="Symbol"/>
    </w:rPr>
  </w:style>
  <w:style w:type="character" w:customStyle="1" w:styleId="WW8Num144z1">
    <w:name w:val="WW8Num144z1"/>
    <w:rPr>
      <w:rFonts w:ascii="Courier New" w:hAnsi="Courier New" w:cs="Courier New"/>
    </w:rPr>
  </w:style>
  <w:style w:type="character" w:customStyle="1" w:styleId="WW8Num144z3">
    <w:name w:val="WW8Num144z3"/>
    <w:rPr>
      <w:rFonts w:ascii="Wingdings 2" w:hAnsi="Wingdings 2" w:cs="OpenSymbol"/>
      <w:sz w:val="20"/>
      <w:szCs w:val="20"/>
    </w:rPr>
  </w:style>
  <w:style w:type="character" w:customStyle="1" w:styleId="WW8Num145z0">
    <w:name w:val="WW8Num145z0"/>
    <w:rPr>
      <w:rFonts w:ascii="Wingdings" w:hAnsi="Wingdings" w:cs="OpenSymbol"/>
      <w:sz w:val="20"/>
      <w:szCs w:val="20"/>
    </w:rPr>
  </w:style>
  <w:style w:type="character" w:customStyle="1" w:styleId="WW8Num145z1">
    <w:name w:val="WW8Num145z1"/>
    <w:rPr>
      <w:rFonts w:ascii="OpenSymbol" w:hAnsi="OpenSymbol" w:cs="OpenSymbol"/>
      <w:sz w:val="20"/>
      <w:szCs w:val="20"/>
    </w:rPr>
  </w:style>
  <w:style w:type="character" w:customStyle="1" w:styleId="WW8Num145z3">
    <w:name w:val="WW8Num145z3"/>
    <w:rPr>
      <w:rFonts w:ascii="Wingdings 2" w:hAnsi="Wingdings 2" w:cs="OpenSymbol"/>
      <w:sz w:val="20"/>
      <w:szCs w:val="20"/>
    </w:rPr>
  </w:style>
  <w:style w:type="character" w:customStyle="1" w:styleId="WW8Num146z1">
    <w:name w:val="WW8Num146z1"/>
    <w:rPr>
      <w:rFonts w:ascii="OpenSymbol" w:hAnsi="OpenSymbol" w:cs="OpenSymbol"/>
      <w:sz w:val="20"/>
      <w:szCs w:val="20"/>
    </w:rPr>
  </w:style>
  <w:style w:type="character" w:customStyle="1" w:styleId="WW8Num148z1">
    <w:name w:val="WW8Num148z1"/>
    <w:rPr>
      <w:rFonts w:ascii="OpenSymbol" w:hAnsi="OpenSymbol" w:cs="OpenSymbol"/>
      <w:sz w:val="20"/>
      <w:szCs w:val="20"/>
    </w:rPr>
  </w:style>
  <w:style w:type="character" w:customStyle="1" w:styleId="WW8Num148z3">
    <w:name w:val="WW8Num148z3"/>
    <w:rPr>
      <w:rFonts w:ascii="Wingdings 2" w:hAnsi="Wingdings 2" w:cs="OpenSymbol"/>
      <w:sz w:val="20"/>
      <w:szCs w:val="20"/>
    </w:rPr>
  </w:style>
  <w:style w:type="character" w:customStyle="1" w:styleId="WW8Num149z3">
    <w:name w:val="WW8Num149z3"/>
    <w:rPr>
      <w:rFonts w:ascii="Wingdings 2" w:hAnsi="Wingdings 2"/>
    </w:rPr>
  </w:style>
  <w:style w:type="character" w:customStyle="1" w:styleId="WW8Num151z3">
    <w:name w:val="WW8Num151z3"/>
    <w:rPr>
      <w:rFonts w:ascii="Wingdings 2" w:hAnsi="Wingdings 2" w:cs="OpenSymbol"/>
      <w:sz w:val="20"/>
      <w:szCs w:val="20"/>
    </w:rPr>
  </w:style>
  <w:style w:type="character" w:customStyle="1" w:styleId="WW8Num154z3">
    <w:name w:val="WW8Num154z3"/>
    <w:rPr>
      <w:rFonts w:ascii="Wingdings 2" w:hAnsi="Wingdings 2" w:cs="OpenSymbol"/>
      <w:sz w:val="20"/>
      <w:szCs w:val="20"/>
    </w:rPr>
  </w:style>
  <w:style w:type="character" w:customStyle="1" w:styleId="WW8Num166z2">
    <w:name w:val="WW8Num166z2"/>
    <w:rPr>
      <w:rFonts w:ascii="Wingdings" w:hAnsi="Wingdings"/>
    </w:rPr>
  </w:style>
  <w:style w:type="character" w:customStyle="1" w:styleId="Domylnaczcionkaakapitu10">
    <w:name w:val="Domyślna czcionka akapitu10"/>
  </w:style>
  <w:style w:type="character" w:customStyle="1" w:styleId="WW8Num19z0">
    <w:name w:val="WW8Num19z0"/>
    <w:rPr>
      <w:rFonts w:ascii="Wingdings 2" w:hAnsi="Wingdings 2" w:cs="OpenSymbol"/>
      <w:sz w:val="20"/>
      <w:szCs w:val="20"/>
    </w:rPr>
  </w:style>
  <w:style w:type="character" w:customStyle="1" w:styleId="WW8Num19z1">
    <w:name w:val="WW8Num19z1"/>
    <w:rPr>
      <w:rFonts w:ascii="OpenSymbol" w:hAnsi="OpenSymbol" w:cs="OpenSymbol"/>
      <w:sz w:val="20"/>
      <w:szCs w:val="20"/>
    </w:rPr>
  </w:style>
  <w:style w:type="character" w:customStyle="1" w:styleId="WW8Num19z3">
    <w:name w:val="WW8Num19z3"/>
    <w:rPr>
      <w:rFonts w:ascii="Wingdings 2" w:hAnsi="Wingdings 2" w:cs="OpenSymbol"/>
      <w:sz w:val="20"/>
      <w:szCs w:val="20"/>
    </w:rPr>
  </w:style>
  <w:style w:type="character" w:customStyle="1" w:styleId="WW8Num22z0">
    <w:name w:val="WW8Num22z0"/>
    <w:rPr>
      <w:rFonts w:ascii="Symbol" w:hAnsi="Symbol"/>
    </w:rPr>
  </w:style>
  <w:style w:type="character" w:customStyle="1" w:styleId="WW8Num26z0">
    <w:name w:val="WW8Num26z0"/>
    <w:rPr>
      <w:rFonts w:ascii="Wingdings" w:hAnsi="Wingdings" w:cs="OpenSymbol"/>
      <w:sz w:val="20"/>
      <w:szCs w:val="20"/>
    </w:rPr>
  </w:style>
  <w:style w:type="character" w:customStyle="1" w:styleId="WW8Num36z3">
    <w:name w:val="WW8Num36z3"/>
    <w:rPr>
      <w:rFonts w:ascii="Wingdings 2" w:hAnsi="Wingdings 2" w:cs="OpenSymbol"/>
      <w:sz w:val="20"/>
      <w:szCs w:val="20"/>
    </w:rPr>
  </w:style>
  <w:style w:type="character" w:customStyle="1" w:styleId="WW8Num42z0">
    <w:name w:val="WW8Num42z0"/>
    <w:rPr>
      <w:rFonts w:ascii="Wingdings" w:hAnsi="Wingdings" w:cs="OpenSymbol"/>
      <w:sz w:val="20"/>
      <w:szCs w:val="20"/>
    </w:rPr>
  </w:style>
  <w:style w:type="character" w:customStyle="1" w:styleId="WW8Num42z1">
    <w:name w:val="WW8Num42z1"/>
    <w:rPr>
      <w:rFonts w:ascii="OpenSymbol" w:hAnsi="OpenSymbol" w:cs="OpenSymbol"/>
      <w:sz w:val="20"/>
      <w:szCs w:val="20"/>
    </w:rPr>
  </w:style>
  <w:style w:type="character" w:customStyle="1" w:styleId="WW8Num42z3">
    <w:name w:val="WW8Num42z3"/>
    <w:rPr>
      <w:rFonts w:ascii="Wingdings 2" w:hAnsi="Wingdings 2"/>
    </w:rPr>
  </w:style>
  <w:style w:type="character" w:customStyle="1" w:styleId="WW8Num43z0">
    <w:name w:val="WW8Num43z0"/>
    <w:rPr>
      <w:rFonts w:ascii="Wingdings" w:hAnsi="Wingdings" w:cs="OpenSymbol"/>
      <w:sz w:val="20"/>
      <w:szCs w:val="20"/>
    </w:rPr>
  </w:style>
  <w:style w:type="character" w:customStyle="1" w:styleId="WW8Num43z1">
    <w:name w:val="WW8Num43z1"/>
    <w:rPr>
      <w:rFonts w:ascii="OpenSymbol" w:hAnsi="OpenSymbol" w:cs="Courier New"/>
    </w:rPr>
  </w:style>
  <w:style w:type="character" w:customStyle="1" w:styleId="WW8Num43z3">
    <w:name w:val="WW8Num43z3"/>
    <w:rPr>
      <w:rFonts w:ascii="Wingdings 2" w:hAnsi="Wingdings 2"/>
    </w:rPr>
  </w:style>
  <w:style w:type="character" w:customStyle="1" w:styleId="WW8Num48z0">
    <w:name w:val="WW8Num48z0"/>
    <w:rPr>
      <w:rFonts w:ascii="Wingdings 2" w:hAnsi="Wingdings 2" w:cs="OpenSymbol"/>
      <w:sz w:val="20"/>
      <w:szCs w:val="20"/>
    </w:rPr>
  </w:style>
  <w:style w:type="character" w:customStyle="1" w:styleId="WW8Num52z0">
    <w:name w:val="WW8Num52z0"/>
    <w:rPr>
      <w:rFonts w:ascii="Wingdings 2" w:hAnsi="Wingdings 2" w:cs="OpenSymbol"/>
      <w:sz w:val="20"/>
      <w:szCs w:val="20"/>
    </w:rPr>
  </w:style>
  <w:style w:type="character" w:customStyle="1" w:styleId="WW8Num52z1">
    <w:name w:val="WW8Num52z1"/>
    <w:rPr>
      <w:rFonts w:ascii="Calibri" w:eastAsia="Calibri" w:hAnsi="Calibri" w:cs="Times New Roman"/>
    </w:rPr>
  </w:style>
  <w:style w:type="character" w:customStyle="1" w:styleId="WW8Num52z3">
    <w:name w:val="WW8Num52z3"/>
    <w:rPr>
      <w:rFonts w:ascii="Wingdings 2" w:hAnsi="Wingdings 2" w:cs="OpenSymbol"/>
      <w:sz w:val="20"/>
      <w:szCs w:val="20"/>
    </w:rPr>
  </w:style>
  <w:style w:type="character" w:customStyle="1" w:styleId="WW8Num58z0">
    <w:name w:val="WW8Num58z0"/>
    <w:rPr>
      <w:rFonts w:ascii="Symbol" w:hAnsi="Symbol"/>
    </w:rPr>
  </w:style>
  <w:style w:type="character" w:customStyle="1" w:styleId="WW8Num58z1">
    <w:name w:val="WW8Num58z1"/>
    <w:rPr>
      <w:rFonts w:ascii="Courier New" w:hAnsi="Courier New" w:cs="Courier New"/>
    </w:rPr>
  </w:style>
  <w:style w:type="character" w:customStyle="1" w:styleId="WW8Num58z3">
    <w:name w:val="WW8Num58z3"/>
    <w:rPr>
      <w:rFonts w:ascii="Symbol" w:hAnsi="Symbol"/>
    </w:rPr>
  </w:style>
  <w:style w:type="character" w:customStyle="1" w:styleId="WW8Num59z3">
    <w:name w:val="WW8Num59z3"/>
    <w:rPr>
      <w:rFonts w:ascii="Wingdings 2" w:hAnsi="Wingdings 2" w:cs="OpenSymbol"/>
      <w:sz w:val="20"/>
      <w:szCs w:val="20"/>
    </w:rPr>
  </w:style>
  <w:style w:type="character" w:customStyle="1" w:styleId="WW8Num62z0">
    <w:name w:val="WW8Num62z0"/>
    <w:rPr>
      <w:rFonts w:ascii="Symbol" w:hAnsi="Symbol"/>
    </w:rPr>
  </w:style>
  <w:style w:type="character" w:customStyle="1" w:styleId="WW8Num62z1">
    <w:name w:val="WW8Num62z1"/>
    <w:rPr>
      <w:rFonts w:ascii="OpenSymbol" w:hAnsi="OpenSymbol" w:cs="OpenSymbol"/>
      <w:sz w:val="20"/>
      <w:szCs w:val="20"/>
    </w:rPr>
  </w:style>
  <w:style w:type="character" w:customStyle="1" w:styleId="WW8Num66z0">
    <w:name w:val="WW8Num66z0"/>
    <w:rPr>
      <w:rFonts w:ascii="Symbol" w:hAnsi="Symbol"/>
    </w:rPr>
  </w:style>
  <w:style w:type="character" w:customStyle="1" w:styleId="WW8Num67z0">
    <w:name w:val="WW8Num67z0"/>
    <w:rPr>
      <w:rFonts w:ascii="Symbol" w:hAnsi="Symbol"/>
    </w:rPr>
  </w:style>
  <w:style w:type="character" w:customStyle="1" w:styleId="WW8Num67z1">
    <w:name w:val="WW8Num67z1"/>
    <w:rPr>
      <w:rFonts w:ascii="OpenSymbol" w:hAnsi="OpenSymbol" w:cs="OpenSymbol"/>
      <w:sz w:val="20"/>
      <w:szCs w:val="20"/>
    </w:rPr>
  </w:style>
  <w:style w:type="character" w:customStyle="1" w:styleId="WW8Num67z3">
    <w:name w:val="WW8Num67z3"/>
    <w:rPr>
      <w:rFonts w:ascii="Wingdings 2" w:hAnsi="Wingdings 2" w:cs="OpenSymbol"/>
      <w:sz w:val="20"/>
      <w:szCs w:val="20"/>
    </w:rPr>
  </w:style>
  <w:style w:type="character" w:customStyle="1" w:styleId="WW8Num73z0">
    <w:name w:val="WW8Num73z0"/>
    <w:rPr>
      <w:rFonts w:ascii="Wingdings" w:hAnsi="Wingdings" w:cs="OpenSymbol"/>
      <w:sz w:val="20"/>
      <w:szCs w:val="20"/>
    </w:rPr>
  </w:style>
  <w:style w:type="character" w:customStyle="1" w:styleId="WW8Num73z1">
    <w:name w:val="WW8Num73z1"/>
    <w:rPr>
      <w:rFonts w:ascii="OpenSymbol" w:hAnsi="OpenSymbol" w:cs="OpenSymbol"/>
      <w:sz w:val="20"/>
      <w:szCs w:val="20"/>
    </w:rPr>
  </w:style>
  <w:style w:type="character" w:customStyle="1" w:styleId="WW8Num73z3">
    <w:name w:val="WW8Num73z3"/>
    <w:rPr>
      <w:rFonts w:ascii="Wingdings 2" w:hAnsi="Wingdings 2" w:cs="OpenSymbol"/>
      <w:sz w:val="20"/>
      <w:szCs w:val="20"/>
    </w:rPr>
  </w:style>
  <w:style w:type="character" w:customStyle="1" w:styleId="WW8Num74z0">
    <w:name w:val="WW8Num74z0"/>
    <w:rPr>
      <w:rFonts w:ascii="Wingdings" w:hAnsi="Wingdings"/>
    </w:rPr>
  </w:style>
  <w:style w:type="character" w:customStyle="1" w:styleId="WW8Num74z1">
    <w:name w:val="WW8Num74z1"/>
    <w:rPr>
      <w:rFonts w:ascii="Courier New" w:hAnsi="Courier New" w:cs="Courier New"/>
    </w:rPr>
  </w:style>
  <w:style w:type="character" w:customStyle="1" w:styleId="WW8Num74z3">
    <w:name w:val="WW8Num74z3"/>
    <w:rPr>
      <w:rFonts w:ascii="Symbol" w:hAnsi="Symbol"/>
    </w:rPr>
  </w:style>
  <w:style w:type="character" w:customStyle="1" w:styleId="WW8Num78z0">
    <w:name w:val="WW8Num78z0"/>
    <w:rPr>
      <w:rFonts w:ascii="Wingdings 2" w:hAnsi="Wingdings 2" w:cs="OpenSymbol"/>
      <w:sz w:val="20"/>
      <w:szCs w:val="20"/>
    </w:rPr>
  </w:style>
  <w:style w:type="character" w:customStyle="1" w:styleId="WW8Num78z1">
    <w:name w:val="WW8Num78z1"/>
    <w:rPr>
      <w:rFonts w:ascii="Symbol" w:hAnsi="Symbol"/>
    </w:rPr>
  </w:style>
  <w:style w:type="character" w:customStyle="1" w:styleId="WW8Num78z3">
    <w:name w:val="WW8Num78z3"/>
    <w:rPr>
      <w:rFonts w:ascii="Wingdings 2" w:hAnsi="Wingdings 2" w:cs="OpenSymbol"/>
      <w:sz w:val="20"/>
      <w:szCs w:val="20"/>
    </w:rPr>
  </w:style>
  <w:style w:type="character" w:customStyle="1" w:styleId="WW8Num82z1">
    <w:name w:val="WW8Num82z1"/>
    <w:rPr>
      <w:rFonts w:ascii="OpenSymbol" w:hAnsi="OpenSymbol" w:cs="OpenSymbol"/>
      <w:sz w:val="20"/>
      <w:szCs w:val="20"/>
    </w:rPr>
  </w:style>
  <w:style w:type="character" w:customStyle="1" w:styleId="WW8Num95z1">
    <w:name w:val="WW8Num95z1"/>
    <w:rPr>
      <w:rFonts w:ascii="OpenSymbol" w:hAnsi="OpenSymbol" w:cs="Courier New"/>
    </w:rPr>
  </w:style>
  <w:style w:type="character" w:customStyle="1" w:styleId="WW8Num95z3">
    <w:name w:val="WW8Num95z3"/>
    <w:rPr>
      <w:rFonts w:ascii="Wingdings 2" w:hAnsi="Wingdings 2"/>
    </w:rPr>
  </w:style>
  <w:style w:type="character" w:customStyle="1" w:styleId="WW8Num96z0">
    <w:name w:val="WW8Num96z0"/>
    <w:rPr>
      <w:rFonts w:ascii="Wingdings 2" w:hAnsi="Wingdings 2" w:cs="OpenSymbol"/>
      <w:sz w:val="20"/>
      <w:szCs w:val="20"/>
    </w:rPr>
  </w:style>
  <w:style w:type="character" w:customStyle="1" w:styleId="WW8Num97z0">
    <w:name w:val="WW8Num97z0"/>
    <w:rPr>
      <w:rFonts w:ascii="Arial" w:hAnsi="Arial"/>
      <w:b/>
      <w:bCs/>
      <w:sz w:val="20"/>
      <w:szCs w:val="20"/>
    </w:rPr>
  </w:style>
  <w:style w:type="character" w:customStyle="1" w:styleId="WW8Num100z0">
    <w:name w:val="WW8Num100z0"/>
    <w:rPr>
      <w:b/>
      <w:i/>
    </w:rPr>
  </w:style>
  <w:style w:type="character" w:customStyle="1" w:styleId="WW8Num102z1">
    <w:name w:val="WW8Num102z1"/>
    <w:rPr>
      <w:rFonts w:ascii="Courier New" w:hAnsi="Courier New" w:cs="Courier New"/>
    </w:rPr>
  </w:style>
  <w:style w:type="character" w:customStyle="1" w:styleId="WW8Num102z3">
    <w:name w:val="WW8Num102z3"/>
    <w:rPr>
      <w:rFonts w:ascii="Wingdings 2" w:hAnsi="Wingdings 2" w:cs="OpenSymbol"/>
      <w:sz w:val="20"/>
      <w:szCs w:val="20"/>
    </w:rPr>
  </w:style>
  <w:style w:type="character" w:customStyle="1" w:styleId="WW8Num104z1">
    <w:name w:val="WW8Num104z1"/>
    <w:rPr>
      <w:rFonts w:ascii="Courier New" w:hAnsi="Courier New" w:cs="Courier New"/>
    </w:rPr>
  </w:style>
  <w:style w:type="character" w:customStyle="1" w:styleId="WW8Num109z1">
    <w:name w:val="WW8Num109z1"/>
    <w:rPr>
      <w:rFonts w:ascii="Courier New" w:hAnsi="Courier New" w:cs="Courier New"/>
    </w:rPr>
  </w:style>
  <w:style w:type="character" w:customStyle="1" w:styleId="WW8Num109z3">
    <w:name w:val="WW8Num109z3"/>
    <w:rPr>
      <w:rFonts w:ascii="Wingdings 2" w:hAnsi="Wingdings 2" w:cs="OpenSymbol"/>
      <w:sz w:val="20"/>
      <w:szCs w:val="20"/>
    </w:rPr>
  </w:style>
  <w:style w:type="character" w:customStyle="1" w:styleId="WW8Num112z1">
    <w:name w:val="WW8Num112z1"/>
    <w:rPr>
      <w:rFonts w:ascii="Courier New" w:hAnsi="Courier New" w:cs="Courier New"/>
    </w:rPr>
  </w:style>
  <w:style w:type="character" w:customStyle="1" w:styleId="WW8Num113z3">
    <w:name w:val="WW8Num113z3"/>
    <w:rPr>
      <w:rFonts w:ascii="Wingdings 2" w:hAnsi="Wingdings 2" w:cs="OpenSymbol"/>
      <w:sz w:val="20"/>
      <w:szCs w:val="20"/>
    </w:rPr>
  </w:style>
  <w:style w:type="character" w:customStyle="1" w:styleId="WW8Num132z1">
    <w:name w:val="WW8Num132z1"/>
    <w:rPr>
      <w:rFonts w:ascii="Arial" w:hAnsi="Arial"/>
      <w:b/>
      <w:bCs/>
      <w:sz w:val="20"/>
      <w:szCs w:val="20"/>
    </w:rPr>
  </w:style>
  <w:style w:type="character" w:customStyle="1" w:styleId="WW8Num136z1">
    <w:name w:val="WW8Num136z1"/>
    <w:rPr>
      <w:rFonts w:ascii="OpenSymbol" w:hAnsi="OpenSymbol" w:cs="OpenSymbol"/>
      <w:sz w:val="20"/>
      <w:szCs w:val="20"/>
    </w:rPr>
  </w:style>
  <w:style w:type="character" w:customStyle="1" w:styleId="WW8Num136z3">
    <w:name w:val="WW8Num136z3"/>
    <w:rPr>
      <w:rFonts w:ascii="Wingdings 2" w:hAnsi="Wingdings 2" w:cs="OpenSymbol"/>
      <w:sz w:val="20"/>
      <w:szCs w:val="20"/>
    </w:rPr>
  </w:style>
  <w:style w:type="character" w:customStyle="1" w:styleId="WW8Num138z0">
    <w:name w:val="WW8Num138z0"/>
    <w:rPr>
      <w:rFonts w:ascii="Wingdings" w:hAnsi="Wingdings"/>
    </w:rPr>
  </w:style>
  <w:style w:type="character" w:customStyle="1" w:styleId="WW8Num140z0">
    <w:name w:val="WW8Num140z0"/>
    <w:rPr>
      <w:rFonts w:ascii="Symbol" w:hAnsi="Symbol"/>
    </w:rPr>
  </w:style>
  <w:style w:type="character" w:customStyle="1" w:styleId="WW8Num143z0">
    <w:name w:val="WW8Num143z0"/>
    <w:rPr>
      <w:rFonts w:ascii="Wingdings" w:hAnsi="Wingdings" w:cs="OpenSymbol"/>
      <w:sz w:val="20"/>
      <w:szCs w:val="20"/>
    </w:rPr>
  </w:style>
  <w:style w:type="character" w:customStyle="1" w:styleId="WW8Num161z3">
    <w:name w:val="WW8Num161z3"/>
    <w:rPr>
      <w:rFonts w:ascii="Wingdings 2" w:hAnsi="Wingdings 2" w:cs="OpenSymbol"/>
      <w:sz w:val="20"/>
      <w:szCs w:val="20"/>
    </w:rPr>
  </w:style>
  <w:style w:type="character" w:customStyle="1" w:styleId="WW8Num171z3">
    <w:name w:val="WW8Num171z3"/>
    <w:rPr>
      <w:rFonts w:ascii="Wingdings 2" w:hAnsi="Wingdings 2" w:cs="OpenSymbol"/>
      <w:sz w:val="20"/>
      <w:szCs w:val="20"/>
    </w:rPr>
  </w:style>
  <w:style w:type="character" w:customStyle="1" w:styleId="WW8Num174z2">
    <w:name w:val="WW8Num174z2"/>
    <w:rPr>
      <w:rFonts w:ascii="Wingdings" w:hAnsi="Wingdings"/>
    </w:rPr>
  </w:style>
  <w:style w:type="character" w:customStyle="1" w:styleId="WW8Num175z2">
    <w:name w:val="WW8Num175z2"/>
    <w:rPr>
      <w:rFonts w:ascii="Wingdings" w:hAnsi="Wingdings"/>
    </w:rPr>
  </w:style>
  <w:style w:type="character" w:customStyle="1" w:styleId="WW8Num179z3">
    <w:name w:val="WW8Num179z3"/>
    <w:rPr>
      <w:rFonts w:ascii="Wingdings 2" w:hAnsi="Wingdings 2" w:cs="OpenSymbol"/>
      <w:sz w:val="20"/>
      <w:szCs w:val="20"/>
    </w:rPr>
  </w:style>
  <w:style w:type="character" w:customStyle="1" w:styleId="Domylnaczcionkaakapitu9">
    <w:name w:val="Domyślna czcionka akapitu9"/>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8Num4z1">
    <w:name w:val="WW8Num4z1"/>
    <w:rPr>
      <w:rFonts w:ascii="Courier New" w:hAnsi="Courier New" w:cs="Courier New"/>
    </w:rPr>
  </w:style>
  <w:style w:type="character" w:customStyle="1" w:styleId="WW8Num4z3">
    <w:name w:val="WW8Num4z3"/>
    <w:rPr>
      <w:rFonts w:ascii="Wingdings 2" w:hAnsi="Wingdings 2" w:cs="OpenSymbol"/>
      <w:sz w:val="20"/>
      <w:szCs w:val="20"/>
    </w:rPr>
  </w:style>
  <w:style w:type="character" w:customStyle="1" w:styleId="WW8Num6z1">
    <w:name w:val="WW8Num6z1"/>
    <w:rPr>
      <w:rFonts w:ascii="OpenSymbol" w:hAnsi="OpenSymbol" w:cs="Courier New"/>
    </w:rPr>
  </w:style>
  <w:style w:type="character" w:customStyle="1" w:styleId="WW8Num6z3">
    <w:name w:val="WW8Num6z3"/>
    <w:rPr>
      <w:rFonts w:ascii="Wingdings 2" w:hAnsi="Wingdings 2" w:cs="OpenSymbol"/>
      <w:sz w:val="20"/>
      <w:szCs w:val="20"/>
    </w:rPr>
  </w:style>
  <w:style w:type="character" w:customStyle="1" w:styleId="WW8Num11z1">
    <w:name w:val="WW8Num11z1"/>
    <w:rPr>
      <w:rFonts w:ascii="Courier New" w:hAnsi="Courier New" w:cs="Courier New"/>
    </w:rPr>
  </w:style>
  <w:style w:type="character" w:customStyle="1" w:styleId="WW8Num11z3">
    <w:name w:val="WW8Num11z3"/>
    <w:rPr>
      <w:rFonts w:ascii="Wingdings 2" w:hAnsi="Wingdings 2" w:cs="OpenSymbol"/>
      <w:sz w:val="20"/>
      <w:szCs w:val="20"/>
    </w:rPr>
  </w:style>
  <w:style w:type="character" w:customStyle="1" w:styleId="WW8Num20z1">
    <w:name w:val="WW8Num20z1"/>
    <w:rPr>
      <w:rFonts w:ascii="Courier New" w:hAnsi="Courier New" w:cs="Courier New"/>
    </w:rPr>
  </w:style>
  <w:style w:type="character" w:customStyle="1" w:styleId="WW8Num20z3">
    <w:name w:val="WW8Num20z3"/>
    <w:rPr>
      <w:rFonts w:ascii="Symbol" w:hAnsi="Symbol"/>
    </w:rPr>
  </w:style>
  <w:style w:type="character" w:customStyle="1" w:styleId="WW8Num23z0">
    <w:name w:val="WW8Num23z0"/>
    <w:rPr>
      <w:rFonts w:ascii="Wingdings 2" w:hAnsi="Wingdings 2" w:cs="OpenSymbol"/>
      <w:sz w:val="20"/>
      <w:szCs w:val="20"/>
    </w:rPr>
  </w:style>
  <w:style w:type="character" w:customStyle="1" w:styleId="WW8Num27z0">
    <w:name w:val="WW8Num27z0"/>
    <w:rPr>
      <w:rFonts w:ascii="Symbol" w:hAnsi="Symbol"/>
    </w:rPr>
  </w:style>
  <w:style w:type="character" w:customStyle="1" w:styleId="WW8Num44z0">
    <w:name w:val="WW8Num44z0"/>
    <w:rPr>
      <w:rFonts w:ascii="Symbol" w:hAnsi="Symbol"/>
    </w:rPr>
  </w:style>
  <w:style w:type="character" w:customStyle="1" w:styleId="WW8Num44z1">
    <w:name w:val="WW8Num44z1"/>
    <w:rPr>
      <w:rFonts w:ascii="Courier New" w:hAnsi="Courier New" w:cs="Courier New"/>
    </w:rPr>
  </w:style>
  <w:style w:type="character" w:customStyle="1" w:styleId="WW8Num44z3">
    <w:name w:val="WW8Num44z3"/>
    <w:rPr>
      <w:rFonts w:ascii="Wingdings 2" w:hAnsi="Wingdings 2" w:cs="OpenSymbol"/>
      <w:sz w:val="20"/>
      <w:szCs w:val="20"/>
    </w:rPr>
  </w:style>
  <w:style w:type="character" w:customStyle="1" w:styleId="WW8Num53z1">
    <w:name w:val="WW8Num53z1"/>
    <w:rPr>
      <w:rFonts w:ascii="OpenSymbol" w:hAnsi="OpenSymbol" w:cs="OpenSymbol"/>
      <w:sz w:val="20"/>
      <w:szCs w:val="20"/>
    </w:rPr>
  </w:style>
  <w:style w:type="character" w:customStyle="1" w:styleId="WW8Num53z3">
    <w:name w:val="WW8Num53z3"/>
    <w:rPr>
      <w:rFonts w:ascii="Wingdings 2" w:hAnsi="Wingdings 2" w:cs="OpenSymbol"/>
      <w:sz w:val="20"/>
      <w:szCs w:val="20"/>
    </w:rPr>
  </w:style>
  <w:style w:type="character" w:customStyle="1" w:styleId="WW8Num60z3">
    <w:name w:val="WW8Num60z3"/>
    <w:rPr>
      <w:rFonts w:ascii="Symbol" w:hAnsi="Symbol"/>
    </w:rPr>
  </w:style>
  <w:style w:type="character" w:customStyle="1" w:styleId="WW8Num63z1">
    <w:name w:val="WW8Num63z1"/>
    <w:rPr>
      <w:rFonts w:ascii="OpenSymbol" w:hAnsi="OpenSymbol" w:cs="OpenSymbol"/>
      <w:sz w:val="20"/>
      <w:szCs w:val="20"/>
    </w:rPr>
  </w:style>
  <w:style w:type="character" w:customStyle="1" w:styleId="WW8Num68z0">
    <w:name w:val="WW8Num68z0"/>
    <w:rPr>
      <w:rFonts w:ascii="Symbol" w:hAnsi="Symbol"/>
    </w:rPr>
  </w:style>
  <w:style w:type="character" w:customStyle="1" w:styleId="WW8Num68z1">
    <w:name w:val="WW8Num68z1"/>
    <w:rPr>
      <w:rFonts w:ascii="Wingdings" w:hAnsi="Wingdings" w:cs="OpenSymbol"/>
      <w:sz w:val="20"/>
      <w:szCs w:val="20"/>
    </w:rPr>
  </w:style>
  <w:style w:type="character" w:customStyle="1" w:styleId="WW8Num68z3">
    <w:name w:val="WW8Num68z3"/>
    <w:rPr>
      <w:rFonts w:ascii="Wingdings 2" w:hAnsi="Wingdings 2" w:cs="OpenSymbol"/>
      <w:sz w:val="20"/>
      <w:szCs w:val="20"/>
    </w:rPr>
  </w:style>
  <w:style w:type="character" w:customStyle="1" w:styleId="WW8Num79z0">
    <w:name w:val="WW8Num79z0"/>
    <w:rPr>
      <w:rFonts w:ascii="Wingdings" w:hAnsi="Wingdings" w:cs="OpenSymbol"/>
      <w:sz w:val="20"/>
      <w:szCs w:val="20"/>
    </w:rPr>
  </w:style>
  <w:style w:type="character" w:customStyle="1" w:styleId="WW8Num79z3">
    <w:name w:val="WW8Num79z3"/>
    <w:rPr>
      <w:rFonts w:ascii="Wingdings 2" w:hAnsi="Wingdings 2" w:cs="OpenSymbol"/>
      <w:sz w:val="20"/>
      <w:szCs w:val="20"/>
    </w:rPr>
  </w:style>
  <w:style w:type="character" w:customStyle="1" w:styleId="WW8Num83z1">
    <w:name w:val="WW8Num83z1"/>
    <w:rPr>
      <w:rFonts w:ascii="OpenSymbol" w:hAnsi="OpenSymbol" w:cs="OpenSymbol"/>
      <w:sz w:val="20"/>
      <w:szCs w:val="20"/>
    </w:rPr>
  </w:style>
  <w:style w:type="character" w:customStyle="1" w:styleId="WW8Num94z1">
    <w:name w:val="WW8Num94z1"/>
    <w:rPr>
      <w:rFonts w:ascii="Courier New" w:hAnsi="Courier New" w:cs="Courier New"/>
    </w:rPr>
  </w:style>
  <w:style w:type="character" w:customStyle="1" w:styleId="WW8Num94z3">
    <w:name w:val="WW8Num94z3"/>
    <w:rPr>
      <w:rFonts w:ascii="Wingdings 2" w:hAnsi="Wingdings 2" w:cs="OpenSymbol"/>
      <w:sz w:val="20"/>
      <w:szCs w:val="20"/>
    </w:rPr>
  </w:style>
  <w:style w:type="character" w:customStyle="1" w:styleId="WW8Num96z1">
    <w:name w:val="WW8Num96z1"/>
    <w:rPr>
      <w:rFonts w:ascii="OpenSymbol" w:hAnsi="OpenSymbol" w:cs="OpenSymbol"/>
      <w:sz w:val="20"/>
      <w:szCs w:val="20"/>
    </w:rPr>
  </w:style>
  <w:style w:type="character" w:customStyle="1" w:styleId="WW8Num96z3">
    <w:name w:val="WW8Num96z3"/>
    <w:rPr>
      <w:rFonts w:ascii="Wingdings 2" w:hAnsi="Wingdings 2" w:cs="OpenSymbol"/>
      <w:sz w:val="20"/>
      <w:szCs w:val="20"/>
    </w:rPr>
  </w:style>
  <w:style w:type="character" w:customStyle="1" w:styleId="WW8Num103z1">
    <w:name w:val="WW8Num103z1"/>
    <w:rPr>
      <w:rFonts w:ascii="OpenSymbol" w:hAnsi="OpenSymbol" w:cs="OpenSymbol"/>
      <w:sz w:val="20"/>
      <w:szCs w:val="20"/>
    </w:rPr>
  </w:style>
  <w:style w:type="character" w:customStyle="1" w:styleId="WW8Num103z3">
    <w:name w:val="WW8Num103z3"/>
    <w:rPr>
      <w:rFonts w:ascii="Wingdings 2" w:hAnsi="Wingdings 2" w:cs="OpenSymbol"/>
      <w:sz w:val="20"/>
      <w:szCs w:val="20"/>
    </w:rPr>
  </w:style>
  <w:style w:type="character" w:customStyle="1" w:styleId="WW8Num105z1">
    <w:name w:val="WW8Num105z1"/>
    <w:rPr>
      <w:rFonts w:ascii="Courier New" w:hAnsi="Courier New" w:cs="Courier New"/>
    </w:rPr>
  </w:style>
  <w:style w:type="character" w:customStyle="1" w:styleId="WW8Num110z1">
    <w:name w:val="WW8Num110z1"/>
    <w:rPr>
      <w:rFonts w:ascii="OpenSymbol" w:hAnsi="OpenSymbol" w:cs="Courier New"/>
    </w:rPr>
  </w:style>
  <w:style w:type="character" w:customStyle="1" w:styleId="WW8Num110z3">
    <w:name w:val="WW8Num110z3"/>
    <w:rPr>
      <w:rFonts w:ascii="Wingdings 2" w:hAnsi="Wingdings 2"/>
    </w:rPr>
  </w:style>
  <w:style w:type="character" w:customStyle="1" w:styleId="WW8Num149z2">
    <w:name w:val="WW8Num149z2"/>
    <w:rPr>
      <w:rFonts w:ascii="Wingdings" w:hAnsi="Wingdings"/>
    </w:rPr>
  </w:style>
  <w:style w:type="character" w:customStyle="1" w:styleId="WW8Num151z2">
    <w:name w:val="WW8Num151z2"/>
    <w:rPr>
      <w:rFonts w:ascii="Wingdings" w:hAnsi="Wingdings"/>
    </w:rPr>
  </w:style>
  <w:style w:type="character" w:customStyle="1" w:styleId="Domylnaczcionkaakapitu8">
    <w:name w:val="Domyślna czcionka akapitu8"/>
  </w:style>
  <w:style w:type="character" w:customStyle="1" w:styleId="WW8Num23z1">
    <w:name w:val="WW8Num23z1"/>
    <w:rPr>
      <w:rFonts w:ascii="OpenSymbol" w:hAnsi="OpenSymbol" w:cs="OpenSymbol"/>
      <w:sz w:val="20"/>
      <w:szCs w:val="20"/>
    </w:rPr>
  </w:style>
  <w:style w:type="character" w:customStyle="1" w:styleId="WW8Num23z3">
    <w:name w:val="WW8Num23z3"/>
    <w:rPr>
      <w:rFonts w:ascii="Wingdings 2" w:hAnsi="Wingdings 2" w:cs="OpenSymbol"/>
      <w:sz w:val="20"/>
      <w:szCs w:val="20"/>
    </w:rPr>
  </w:style>
  <w:style w:type="character" w:customStyle="1" w:styleId="WW8Num24z1">
    <w:name w:val="WW8Num24z1"/>
    <w:rPr>
      <w:rFonts w:ascii="OpenSymbol" w:hAnsi="OpenSymbol" w:cs="OpenSymbol"/>
      <w:sz w:val="20"/>
      <w:szCs w:val="20"/>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8z0">
    <w:name w:val="WW8Num28z0"/>
    <w:rPr>
      <w:rFonts w:ascii="Wingdings" w:hAnsi="Wingdings" w:cs="OpenSymbol"/>
      <w:sz w:val="20"/>
      <w:szCs w:val="20"/>
    </w:rPr>
  </w:style>
  <w:style w:type="character" w:customStyle="1" w:styleId="WW8Num30z0">
    <w:name w:val="WW8Num30z0"/>
    <w:rPr>
      <w:rFonts w:ascii="Wingdings" w:hAnsi="Wingdings"/>
    </w:rPr>
  </w:style>
  <w:style w:type="character" w:customStyle="1" w:styleId="WW8Num45z1">
    <w:name w:val="WW8Num45z1"/>
    <w:rPr>
      <w:rFonts w:ascii="OpenSymbol" w:hAnsi="OpenSymbol" w:cs="OpenSymbol"/>
      <w:sz w:val="20"/>
      <w:szCs w:val="20"/>
    </w:rPr>
  </w:style>
  <w:style w:type="character" w:customStyle="1" w:styleId="WW8Num45z3">
    <w:name w:val="WW8Num45z3"/>
    <w:rPr>
      <w:rFonts w:ascii="Wingdings 2" w:hAnsi="Wingdings 2" w:cs="OpenSymbol"/>
      <w:sz w:val="20"/>
      <w:szCs w:val="20"/>
    </w:rPr>
  </w:style>
  <w:style w:type="character" w:customStyle="1" w:styleId="WW8Num47z0">
    <w:name w:val="WW8Num47z0"/>
    <w:rPr>
      <w:rFonts w:ascii="Wingdings" w:hAnsi="Wingdings" w:cs="OpenSymbol"/>
      <w:sz w:val="20"/>
      <w:szCs w:val="20"/>
    </w:rPr>
  </w:style>
  <w:style w:type="character" w:customStyle="1" w:styleId="WW8Num47z1">
    <w:name w:val="WW8Num47z1"/>
    <w:rPr>
      <w:rFonts w:ascii="OpenSymbol" w:hAnsi="OpenSymbol" w:cs="OpenSymbol"/>
      <w:sz w:val="20"/>
      <w:szCs w:val="20"/>
    </w:rPr>
  </w:style>
  <w:style w:type="character" w:customStyle="1" w:styleId="WW8Num47z3">
    <w:name w:val="WW8Num47z3"/>
    <w:rPr>
      <w:rFonts w:ascii="Wingdings 2" w:hAnsi="Wingdings 2" w:cs="OpenSymbol"/>
      <w:sz w:val="20"/>
      <w:szCs w:val="20"/>
    </w:rPr>
  </w:style>
  <w:style w:type="character" w:customStyle="1" w:styleId="WW8Num48z1">
    <w:name w:val="WW8Num48z1"/>
    <w:rPr>
      <w:rFonts w:ascii="OpenSymbol" w:hAnsi="OpenSymbol" w:cs="OpenSymbol"/>
      <w:sz w:val="20"/>
      <w:szCs w:val="20"/>
    </w:rPr>
  </w:style>
  <w:style w:type="character" w:customStyle="1" w:styleId="WW8Num48z3">
    <w:name w:val="WW8Num48z3"/>
    <w:rPr>
      <w:rFonts w:ascii="Wingdings 2" w:hAnsi="Wingdings 2" w:cs="OpenSymbol"/>
      <w:sz w:val="20"/>
      <w:szCs w:val="20"/>
    </w:rPr>
  </w:style>
  <w:style w:type="character" w:customStyle="1" w:styleId="WW8Num51z0">
    <w:name w:val="WW8Num51z0"/>
    <w:rPr>
      <w:rFonts w:ascii="Wingdings" w:hAnsi="Wingdings" w:cs="OpenSymbol"/>
      <w:sz w:val="20"/>
      <w:szCs w:val="20"/>
    </w:rPr>
  </w:style>
  <w:style w:type="character" w:customStyle="1" w:styleId="WW8Num62z3">
    <w:name w:val="WW8Num62z3"/>
    <w:rPr>
      <w:rFonts w:ascii="Wingdings 2" w:hAnsi="Wingdings 2" w:cs="OpenSymbol"/>
      <w:sz w:val="20"/>
      <w:szCs w:val="20"/>
    </w:rPr>
  </w:style>
  <w:style w:type="character" w:customStyle="1" w:styleId="WW8Num66z1">
    <w:name w:val="WW8Num66z1"/>
    <w:rPr>
      <w:rFonts w:ascii="OpenSymbol" w:hAnsi="OpenSymbol" w:cs="Courier New"/>
    </w:rPr>
  </w:style>
  <w:style w:type="character" w:customStyle="1" w:styleId="WW8Num66z3">
    <w:name w:val="WW8Num66z3"/>
    <w:rPr>
      <w:rFonts w:ascii="Wingdings 2" w:hAnsi="Wingdings 2" w:cs="OpenSymbol"/>
      <w:sz w:val="20"/>
      <w:szCs w:val="20"/>
    </w:rPr>
  </w:style>
  <w:style w:type="character" w:customStyle="1" w:styleId="WW8Num77z0">
    <w:name w:val="WW8Num77z0"/>
    <w:rPr>
      <w:rFonts w:ascii="Wingdings" w:hAnsi="Wingdings"/>
    </w:rPr>
  </w:style>
  <w:style w:type="character" w:customStyle="1" w:styleId="WW8Num80z0">
    <w:name w:val="WW8Num80z0"/>
    <w:rPr>
      <w:rFonts w:ascii="Symbol" w:hAnsi="Symbol"/>
    </w:rPr>
  </w:style>
  <w:style w:type="character" w:customStyle="1" w:styleId="WW8Num82z0">
    <w:name w:val="WW8Num82z0"/>
    <w:rPr>
      <w:rFonts w:ascii="Symbol" w:hAnsi="Symbol"/>
    </w:rPr>
  </w:style>
  <w:style w:type="character" w:customStyle="1" w:styleId="WW8Num83z0">
    <w:name w:val="WW8Num83z0"/>
    <w:rPr>
      <w:rFonts w:ascii="Wingdings 2" w:hAnsi="Wingdings 2" w:cs="OpenSymbol"/>
      <w:sz w:val="20"/>
      <w:szCs w:val="20"/>
    </w:rPr>
  </w:style>
  <w:style w:type="character" w:customStyle="1" w:styleId="WW8Num83z3">
    <w:name w:val="WW8Num83z3"/>
    <w:rPr>
      <w:rFonts w:ascii="Wingdings 2" w:hAnsi="Wingdings 2" w:cs="OpenSymbol"/>
      <w:sz w:val="20"/>
      <w:szCs w:val="20"/>
    </w:rPr>
  </w:style>
  <w:style w:type="character" w:customStyle="1" w:styleId="WW8Num101z3">
    <w:name w:val="WW8Num101z3"/>
    <w:rPr>
      <w:rFonts w:ascii="Wingdings 2" w:hAnsi="Wingdings 2"/>
    </w:rPr>
  </w:style>
  <w:style w:type="character" w:customStyle="1" w:styleId="WW8Num111z1">
    <w:name w:val="WW8Num111z1"/>
    <w:rPr>
      <w:rFonts w:ascii="OpenSymbol" w:hAnsi="OpenSymbol" w:cs="OpenSymbol"/>
      <w:sz w:val="20"/>
      <w:szCs w:val="20"/>
    </w:rPr>
  </w:style>
  <w:style w:type="character" w:customStyle="1" w:styleId="WW8Num111z3">
    <w:name w:val="WW8Num111z3"/>
    <w:rPr>
      <w:rFonts w:ascii="Wingdings 2" w:hAnsi="Wingdings 2" w:cs="OpenSymbol"/>
      <w:sz w:val="20"/>
      <w:szCs w:val="20"/>
    </w:rPr>
  </w:style>
  <w:style w:type="character" w:customStyle="1" w:styleId="WW8Num118z1">
    <w:name w:val="WW8Num118z1"/>
    <w:rPr>
      <w:rFonts w:ascii="OpenSymbol" w:hAnsi="OpenSymbol" w:cs="OpenSymbol"/>
      <w:sz w:val="20"/>
      <w:szCs w:val="20"/>
    </w:rPr>
  </w:style>
  <w:style w:type="character" w:customStyle="1" w:styleId="WW8Num118z3">
    <w:name w:val="WW8Num118z3"/>
    <w:rPr>
      <w:rFonts w:ascii="Wingdings 2" w:hAnsi="Wingdings 2" w:cs="OpenSymbol"/>
      <w:sz w:val="20"/>
      <w:szCs w:val="20"/>
    </w:rPr>
  </w:style>
  <w:style w:type="character" w:customStyle="1" w:styleId="WW8Num137z1">
    <w:name w:val="WW8Num137z1"/>
    <w:rPr>
      <w:rFonts w:ascii="OpenSymbol" w:hAnsi="OpenSymbol" w:cs="OpenSymbol"/>
      <w:sz w:val="20"/>
      <w:szCs w:val="20"/>
    </w:rPr>
  </w:style>
  <w:style w:type="character" w:customStyle="1" w:styleId="WW8Num140z1">
    <w:name w:val="WW8Num140z1"/>
    <w:rPr>
      <w:rFonts w:ascii="OpenSymbol" w:hAnsi="OpenSymbol" w:cs="Courier New"/>
    </w:rPr>
  </w:style>
  <w:style w:type="character" w:customStyle="1" w:styleId="WW8Num141z3">
    <w:name w:val="WW8Num141z3"/>
    <w:rPr>
      <w:rFonts w:ascii="Wingdings 2" w:hAnsi="Wingdings 2" w:cs="OpenSymbol"/>
      <w:sz w:val="20"/>
      <w:szCs w:val="20"/>
    </w:rPr>
  </w:style>
  <w:style w:type="character" w:customStyle="1" w:styleId="WW8Num157z3">
    <w:name w:val="WW8Num157z3"/>
    <w:rPr>
      <w:rFonts w:ascii="Wingdings 2" w:hAnsi="Wingdings 2" w:cs="OpenSymbol"/>
      <w:sz w:val="20"/>
      <w:szCs w:val="20"/>
    </w:rPr>
  </w:style>
  <w:style w:type="character" w:customStyle="1" w:styleId="WW8Num158z3">
    <w:name w:val="WW8Num158z3"/>
    <w:rPr>
      <w:rFonts w:ascii="Symbol" w:hAnsi="Symbol"/>
    </w:rPr>
  </w:style>
  <w:style w:type="character" w:customStyle="1" w:styleId="WW8Num172z2">
    <w:name w:val="WW8Num172z2"/>
    <w:rPr>
      <w:rFonts w:ascii="Wingdings" w:hAnsi="Wingdings"/>
    </w:rPr>
  </w:style>
  <w:style w:type="character" w:customStyle="1" w:styleId="WW8Num176z3">
    <w:name w:val="WW8Num176z3"/>
    <w:rPr>
      <w:rFonts w:ascii="Wingdings 2" w:hAnsi="Wingdings 2" w:cs="OpenSymbol"/>
      <w:sz w:val="20"/>
      <w:szCs w:val="20"/>
    </w:rPr>
  </w:style>
  <w:style w:type="character" w:customStyle="1" w:styleId="WW8Num179z2">
    <w:name w:val="WW8Num179z2"/>
    <w:rPr>
      <w:rFonts w:ascii="Wingdings" w:hAnsi="Wingdings"/>
    </w:rPr>
  </w:style>
  <w:style w:type="character" w:customStyle="1" w:styleId="WW8Num180z3">
    <w:name w:val="WW8Num180z3"/>
    <w:rPr>
      <w:rFonts w:ascii="Wingdings 2" w:hAnsi="Wingdings 2" w:cs="OpenSymbol"/>
      <w:sz w:val="20"/>
      <w:szCs w:val="20"/>
    </w:rPr>
  </w:style>
  <w:style w:type="character" w:customStyle="1" w:styleId="WW8Num182z2">
    <w:name w:val="WW8Num182z2"/>
    <w:rPr>
      <w:rFonts w:ascii="Wingdings" w:hAnsi="Wingdings"/>
    </w:rPr>
  </w:style>
  <w:style w:type="character" w:customStyle="1" w:styleId="WW8Num184z3">
    <w:name w:val="WW8Num184z3"/>
    <w:rPr>
      <w:rFonts w:ascii="Wingdings 2" w:hAnsi="Wingdings 2" w:cs="OpenSymbol"/>
      <w:sz w:val="20"/>
      <w:szCs w:val="20"/>
    </w:rPr>
  </w:style>
  <w:style w:type="character" w:customStyle="1" w:styleId="WW8Num189z2">
    <w:name w:val="WW8Num189z2"/>
    <w:rPr>
      <w:rFonts w:ascii="Wingdings" w:hAnsi="Wingdings"/>
    </w:rPr>
  </w:style>
  <w:style w:type="character" w:customStyle="1" w:styleId="WW8Num190z2">
    <w:name w:val="WW8Num190z2"/>
    <w:rPr>
      <w:rFonts w:ascii="Wingdings" w:hAnsi="Wingdings"/>
    </w:rPr>
  </w:style>
  <w:style w:type="character" w:customStyle="1" w:styleId="WW8Num191z2">
    <w:name w:val="WW8Num191z2"/>
    <w:rPr>
      <w:rFonts w:ascii="Wingdings" w:hAnsi="Wingdings"/>
    </w:rPr>
  </w:style>
  <w:style w:type="character" w:customStyle="1" w:styleId="WW8Num193z1">
    <w:name w:val="WW8Num193z1"/>
    <w:rPr>
      <w:rFonts w:ascii="Courier New" w:hAnsi="Courier New" w:cs="Courier New"/>
    </w:rPr>
  </w:style>
  <w:style w:type="character" w:customStyle="1" w:styleId="WW8Num193z3">
    <w:name w:val="WW8Num193z3"/>
    <w:rPr>
      <w:rFonts w:ascii="Symbol" w:hAnsi="Symbol"/>
    </w:rPr>
  </w:style>
  <w:style w:type="character" w:customStyle="1" w:styleId="WW8Num195z3">
    <w:name w:val="WW8Num195z3"/>
    <w:rPr>
      <w:rFonts w:ascii="Symbol" w:hAnsi="Symbol"/>
    </w:rPr>
  </w:style>
  <w:style w:type="character" w:customStyle="1" w:styleId="WW8Num196z2">
    <w:name w:val="WW8Num196z2"/>
    <w:rPr>
      <w:rFonts w:ascii="Wingdings" w:hAnsi="Wingdings"/>
    </w:rPr>
  </w:style>
  <w:style w:type="character" w:customStyle="1" w:styleId="WW8Num200z3">
    <w:name w:val="WW8Num200z3"/>
    <w:rPr>
      <w:rFonts w:ascii="Wingdings 2" w:hAnsi="Wingdings 2" w:cs="OpenSymbol"/>
      <w:sz w:val="20"/>
      <w:szCs w:val="20"/>
    </w:rPr>
  </w:style>
  <w:style w:type="character" w:customStyle="1" w:styleId="WW8Num201z1">
    <w:name w:val="WW8Num201z1"/>
    <w:rPr>
      <w:rFonts w:ascii="Courier New" w:hAnsi="Courier New" w:cs="Courier New"/>
    </w:rPr>
  </w:style>
  <w:style w:type="character" w:customStyle="1" w:styleId="WW8Num201z3">
    <w:name w:val="WW8Num201z3"/>
    <w:rPr>
      <w:rFonts w:ascii="Wingdings 2" w:hAnsi="Wingdings 2" w:cs="OpenSymbol"/>
      <w:sz w:val="20"/>
      <w:szCs w:val="20"/>
    </w:rPr>
  </w:style>
  <w:style w:type="character" w:customStyle="1" w:styleId="WW8Num212z0">
    <w:name w:val="WW8Num212z0"/>
    <w:rPr>
      <w:rFonts w:ascii="Arial" w:hAnsi="Arial"/>
      <w:b/>
      <w:bCs/>
      <w:sz w:val="20"/>
      <w:szCs w:val="20"/>
    </w:rPr>
  </w:style>
  <w:style w:type="character" w:customStyle="1" w:styleId="WW8Num212z1">
    <w:name w:val="WW8Num212z1"/>
    <w:rPr>
      <w:rFonts w:ascii="OpenSymbol" w:hAnsi="OpenSymbol" w:cs="OpenSymbol"/>
      <w:sz w:val="20"/>
      <w:szCs w:val="20"/>
    </w:rPr>
  </w:style>
  <w:style w:type="character" w:customStyle="1" w:styleId="WW8Num212z2">
    <w:name w:val="WW8Num212z2"/>
    <w:rPr>
      <w:rFonts w:ascii="Wingdings" w:hAnsi="Wingdings"/>
    </w:rPr>
  </w:style>
  <w:style w:type="character" w:customStyle="1" w:styleId="WW8Num214z0">
    <w:name w:val="WW8Num214z0"/>
    <w:rPr>
      <w:rFonts w:ascii="Wingdings" w:hAnsi="Wingdings" w:cs="OpenSymbol"/>
      <w:sz w:val="20"/>
      <w:szCs w:val="20"/>
    </w:rPr>
  </w:style>
  <w:style w:type="character" w:customStyle="1" w:styleId="WW8Num214z1">
    <w:name w:val="WW8Num214z1"/>
    <w:rPr>
      <w:rFonts w:ascii="Wingdings 2" w:hAnsi="Wingdings 2" w:cs="OpenSymbol"/>
      <w:sz w:val="20"/>
      <w:szCs w:val="20"/>
    </w:rPr>
  </w:style>
  <w:style w:type="character" w:customStyle="1" w:styleId="WW8Num214z2">
    <w:name w:val="WW8Num214z2"/>
    <w:rPr>
      <w:rFonts w:ascii="Wingdings" w:hAnsi="Wingdings"/>
    </w:rPr>
  </w:style>
  <w:style w:type="character" w:customStyle="1" w:styleId="WW8Num219z1">
    <w:name w:val="WW8Num219z1"/>
    <w:rPr>
      <w:rFonts w:ascii="OpenSymbol" w:hAnsi="OpenSymbol" w:cs="Courier New"/>
    </w:rPr>
  </w:style>
  <w:style w:type="character" w:customStyle="1" w:styleId="WW8Num219z3">
    <w:name w:val="WW8Num219z3"/>
    <w:rPr>
      <w:rFonts w:ascii="Wingdings 2" w:hAnsi="Wingdings 2" w:cs="OpenSymbol"/>
      <w:sz w:val="20"/>
      <w:szCs w:val="20"/>
    </w:rPr>
  </w:style>
  <w:style w:type="character" w:customStyle="1" w:styleId="WW8Num220z3">
    <w:name w:val="WW8Num220z3"/>
    <w:rPr>
      <w:rFonts w:ascii="Wingdings 2" w:hAnsi="Wingdings 2" w:cs="OpenSymbol"/>
      <w:sz w:val="20"/>
      <w:szCs w:val="20"/>
    </w:rPr>
  </w:style>
  <w:style w:type="character" w:customStyle="1" w:styleId="WW8Num221z1">
    <w:name w:val="WW8Num221z1"/>
    <w:rPr>
      <w:rFonts w:ascii="Courier New" w:hAnsi="Courier New" w:cs="Courier New"/>
    </w:rPr>
  </w:style>
  <w:style w:type="character" w:customStyle="1" w:styleId="WW8Num221z2">
    <w:name w:val="WW8Num221z2"/>
    <w:rPr>
      <w:rFonts w:ascii="Wingdings" w:hAnsi="Wingdings"/>
    </w:rPr>
  </w:style>
  <w:style w:type="character" w:customStyle="1" w:styleId="WW8Num222z3">
    <w:name w:val="WW8Num222z3"/>
    <w:rPr>
      <w:rFonts w:ascii="Wingdings 2" w:hAnsi="Wingdings 2" w:cs="OpenSymbol"/>
      <w:sz w:val="20"/>
      <w:szCs w:val="20"/>
    </w:rPr>
  </w:style>
  <w:style w:type="character" w:customStyle="1" w:styleId="WW8Num223z2">
    <w:name w:val="WW8Num223z2"/>
    <w:rPr>
      <w:rFonts w:ascii="Wingdings" w:hAnsi="Wingdings"/>
    </w:rPr>
  </w:style>
  <w:style w:type="character" w:customStyle="1" w:styleId="WW8Num224z1">
    <w:name w:val="WW8Num224z1"/>
    <w:rPr>
      <w:rFonts w:ascii="OpenSymbol" w:hAnsi="OpenSymbol" w:cs="OpenSymbol"/>
      <w:sz w:val="20"/>
      <w:szCs w:val="20"/>
    </w:rPr>
  </w:style>
  <w:style w:type="character" w:customStyle="1" w:styleId="WW8Num225z0">
    <w:name w:val="WW8Num225z0"/>
    <w:rPr>
      <w:rFonts w:ascii="Wingdings" w:hAnsi="Wingdings" w:cs="OpenSymbol"/>
      <w:sz w:val="20"/>
      <w:szCs w:val="20"/>
    </w:rPr>
  </w:style>
  <w:style w:type="character" w:customStyle="1" w:styleId="WW8Num225z1">
    <w:name w:val="WW8Num225z1"/>
    <w:rPr>
      <w:rFonts w:ascii="OpenSymbol" w:hAnsi="OpenSymbol" w:cs="OpenSymbol"/>
      <w:sz w:val="20"/>
      <w:szCs w:val="20"/>
    </w:rPr>
  </w:style>
  <w:style w:type="character" w:customStyle="1" w:styleId="WW8Num225z3">
    <w:name w:val="WW8Num225z3"/>
    <w:rPr>
      <w:rFonts w:ascii="Wingdings 2" w:hAnsi="Wingdings 2" w:cs="OpenSymbol"/>
      <w:sz w:val="20"/>
      <w:szCs w:val="20"/>
    </w:rPr>
  </w:style>
  <w:style w:type="character" w:customStyle="1" w:styleId="WW8Num227z2">
    <w:name w:val="WW8Num227z2"/>
    <w:rPr>
      <w:rFonts w:ascii="Wingdings" w:hAnsi="Wingdings"/>
    </w:rPr>
  </w:style>
  <w:style w:type="character" w:customStyle="1" w:styleId="WW8Num228z0">
    <w:name w:val="WW8Num228z0"/>
    <w:rPr>
      <w:rFonts w:ascii="Wingdings 2" w:hAnsi="Wingdings 2" w:cs="OpenSymbol"/>
      <w:sz w:val="20"/>
      <w:szCs w:val="20"/>
    </w:rPr>
  </w:style>
  <w:style w:type="character" w:customStyle="1" w:styleId="WW8Num228z1">
    <w:name w:val="WW8Num228z1"/>
    <w:rPr>
      <w:rFonts w:ascii="OpenSymbol" w:hAnsi="OpenSymbol" w:cs="OpenSymbol"/>
      <w:sz w:val="20"/>
      <w:szCs w:val="20"/>
    </w:rPr>
  </w:style>
  <w:style w:type="character" w:customStyle="1" w:styleId="WW8Num228z2">
    <w:name w:val="WW8Num228z2"/>
    <w:rPr>
      <w:rFonts w:ascii="Wingdings" w:hAnsi="Wingdings"/>
    </w:rPr>
  </w:style>
  <w:style w:type="character" w:customStyle="1" w:styleId="WW8Num229z1">
    <w:name w:val="WW8Num229z1"/>
    <w:rPr>
      <w:rFonts w:ascii="OpenSymbol" w:hAnsi="OpenSymbol" w:cs="Courier New"/>
    </w:rPr>
  </w:style>
  <w:style w:type="character" w:customStyle="1" w:styleId="WW8Num230z1">
    <w:name w:val="WW8Num230z1"/>
    <w:rPr>
      <w:rFonts w:ascii="OpenSymbol" w:hAnsi="OpenSymbol" w:cs="OpenSymbol"/>
      <w:sz w:val="20"/>
      <w:szCs w:val="20"/>
    </w:rPr>
  </w:style>
  <w:style w:type="character" w:customStyle="1" w:styleId="WW8Num231z0">
    <w:name w:val="WW8Num231z0"/>
    <w:rPr>
      <w:rFonts w:ascii="Wingdings" w:hAnsi="Wingdings" w:cs="OpenSymbol"/>
      <w:sz w:val="20"/>
      <w:szCs w:val="20"/>
    </w:rPr>
  </w:style>
  <w:style w:type="character" w:customStyle="1" w:styleId="WW8Num231z1">
    <w:name w:val="WW8Num231z1"/>
    <w:rPr>
      <w:rFonts w:ascii="OpenSymbol" w:hAnsi="OpenSymbol" w:cs="OpenSymbol"/>
      <w:sz w:val="20"/>
      <w:szCs w:val="20"/>
    </w:rPr>
  </w:style>
  <w:style w:type="character" w:customStyle="1" w:styleId="WW8Num231z2">
    <w:name w:val="WW8Num231z2"/>
    <w:rPr>
      <w:rFonts w:ascii="Wingdings" w:hAnsi="Wingdings"/>
    </w:rPr>
  </w:style>
  <w:style w:type="character" w:customStyle="1" w:styleId="WW8Num233z3">
    <w:name w:val="WW8Num233z3"/>
    <w:rPr>
      <w:rFonts w:ascii="Wingdings 2" w:hAnsi="Wingdings 2" w:cs="OpenSymbol"/>
      <w:sz w:val="20"/>
      <w:szCs w:val="20"/>
    </w:rPr>
  </w:style>
  <w:style w:type="character" w:customStyle="1" w:styleId="WW8Num234z0">
    <w:name w:val="WW8Num234z0"/>
    <w:rPr>
      <w:sz w:val="20"/>
      <w:szCs w:val="20"/>
    </w:rPr>
  </w:style>
  <w:style w:type="character" w:customStyle="1" w:styleId="WW8Num234z1">
    <w:name w:val="WW8Num234z1"/>
    <w:rPr>
      <w:rFonts w:ascii="Symbol" w:hAnsi="Symbol"/>
    </w:rPr>
  </w:style>
  <w:style w:type="character" w:customStyle="1" w:styleId="WW8Num234z3">
    <w:name w:val="WW8Num234z3"/>
    <w:rPr>
      <w:rFonts w:ascii="Wingdings 2" w:hAnsi="Wingdings 2" w:cs="OpenSymbol"/>
      <w:sz w:val="20"/>
      <w:szCs w:val="20"/>
    </w:rPr>
  </w:style>
  <w:style w:type="character" w:customStyle="1" w:styleId="WW8Num235z0">
    <w:name w:val="WW8Num235z0"/>
    <w:rPr>
      <w:rFonts w:ascii="Symbol" w:hAnsi="Symbol"/>
    </w:rPr>
  </w:style>
  <w:style w:type="character" w:customStyle="1" w:styleId="WW8Num235z1">
    <w:name w:val="WW8Num235z1"/>
    <w:rPr>
      <w:rFonts w:ascii="Courier New" w:hAnsi="Courier New" w:cs="Courier New"/>
    </w:rPr>
  </w:style>
  <w:style w:type="character" w:customStyle="1" w:styleId="WW8Num235z2">
    <w:name w:val="WW8Num235z2"/>
    <w:rPr>
      <w:rFonts w:ascii="Wingdings" w:hAnsi="Wingdings"/>
    </w:rPr>
  </w:style>
  <w:style w:type="character" w:customStyle="1" w:styleId="WW8Num236z0">
    <w:name w:val="WW8Num236z0"/>
    <w:rPr>
      <w:rFonts w:ascii="Symbol" w:hAnsi="Symbol" w:cs="OpenSymbol"/>
      <w:b/>
      <w:bCs/>
      <w:sz w:val="20"/>
      <w:szCs w:val="20"/>
    </w:rPr>
  </w:style>
  <w:style w:type="character" w:customStyle="1" w:styleId="WW8Num236z1">
    <w:name w:val="WW8Num236z1"/>
    <w:rPr>
      <w:rFonts w:ascii="OpenSymbol" w:hAnsi="OpenSymbol" w:cs="OpenSymbol"/>
      <w:sz w:val="20"/>
      <w:szCs w:val="20"/>
    </w:rPr>
  </w:style>
  <w:style w:type="character" w:customStyle="1" w:styleId="WW8Num236z2">
    <w:name w:val="WW8Num236z2"/>
    <w:rPr>
      <w:rFonts w:ascii="Wingdings" w:hAnsi="Wingdings"/>
    </w:rPr>
  </w:style>
  <w:style w:type="character" w:customStyle="1" w:styleId="WW8Num238z1">
    <w:name w:val="WW8Num238z1"/>
    <w:rPr>
      <w:rFonts w:ascii="Courier New" w:hAnsi="Courier New" w:cs="Courier New"/>
    </w:rPr>
  </w:style>
  <w:style w:type="character" w:customStyle="1" w:styleId="Domylnaczcionkaakapitu7">
    <w:name w:val="Domyślna czcionka akapitu7"/>
  </w:style>
  <w:style w:type="character" w:customStyle="1" w:styleId="Domylnaczcionkaakapitu6">
    <w:name w:val="Domyślna czcionka akapitu6"/>
  </w:style>
  <w:style w:type="character" w:customStyle="1" w:styleId="WW-Absatz-Standardschriftart1111111111111111">
    <w:name w:val="WW-Absatz-Standardschriftart1111111111111111"/>
  </w:style>
  <w:style w:type="character" w:customStyle="1" w:styleId="WW8Num24z3">
    <w:name w:val="WW8Num24z3"/>
    <w:rPr>
      <w:rFonts w:ascii="Symbol" w:hAnsi="Symbol" w:cs="OpenSymbol"/>
      <w:sz w:val="20"/>
      <w:szCs w:val="20"/>
    </w:rPr>
  </w:style>
  <w:style w:type="character" w:customStyle="1" w:styleId="Domylnaczcionkaakapitu5">
    <w:name w:val="Domyślna czcionka akapitu5"/>
  </w:style>
  <w:style w:type="character" w:customStyle="1" w:styleId="WW8Num2z2">
    <w:name w:val="WW8Num2z2"/>
    <w:rPr>
      <w:rFonts w:ascii="Wingdings" w:hAnsi="Wingdings"/>
    </w:rPr>
  </w:style>
  <w:style w:type="character" w:customStyle="1" w:styleId="WW8Num27z1">
    <w:name w:val="WW8Num27z1"/>
    <w:rPr>
      <w:rFonts w:ascii="Courier New" w:hAnsi="Courier New" w:cs="Courier New"/>
    </w:rPr>
  </w:style>
  <w:style w:type="character" w:customStyle="1" w:styleId="WW8Num27z3">
    <w:name w:val="WW8Num27z3"/>
    <w:rPr>
      <w:rFonts w:ascii="Wingdings 2" w:hAnsi="Wingdings 2" w:cs="OpenSymbol"/>
      <w:sz w:val="20"/>
      <w:szCs w:val="20"/>
    </w:rPr>
  </w:style>
  <w:style w:type="character" w:customStyle="1" w:styleId="WW8Num28z1">
    <w:name w:val="WW8Num28z1"/>
    <w:rPr>
      <w:rFonts w:ascii="OpenSymbol" w:hAnsi="OpenSymbol" w:cs="Courier New"/>
    </w:rPr>
  </w:style>
  <w:style w:type="character" w:customStyle="1" w:styleId="WW8Num28z3">
    <w:name w:val="WW8Num28z3"/>
    <w:rPr>
      <w:rFonts w:ascii="Wingdings 2" w:hAnsi="Wingdings 2" w:cs="OpenSymbol"/>
      <w:sz w:val="20"/>
      <w:szCs w:val="20"/>
    </w:rPr>
  </w:style>
  <w:style w:type="character" w:customStyle="1" w:styleId="WW8Num29z0">
    <w:name w:val="WW8Num29z0"/>
    <w:rPr>
      <w:rFonts w:ascii="Wingdings 2" w:hAnsi="Wingdings 2" w:cs="OpenSymbol"/>
      <w:sz w:val="20"/>
      <w:szCs w:val="20"/>
    </w:rPr>
  </w:style>
  <w:style w:type="character" w:customStyle="1" w:styleId="WW8Num30z1">
    <w:name w:val="WW8Num30z1"/>
    <w:rPr>
      <w:rFonts w:ascii="OpenSymbol" w:hAnsi="OpenSymbol" w:cs="Courier New"/>
    </w:rPr>
  </w:style>
  <w:style w:type="character" w:customStyle="1" w:styleId="WW8Num30z3">
    <w:name w:val="WW8Num30z3"/>
    <w:rPr>
      <w:rFonts w:ascii="Wingdings 2" w:hAnsi="Wingdings 2" w:cs="OpenSymbol"/>
      <w:sz w:val="20"/>
      <w:szCs w:val="20"/>
    </w:rPr>
  </w:style>
  <w:style w:type="character" w:customStyle="1" w:styleId="WW8Num46z1">
    <w:name w:val="WW8Num46z1"/>
    <w:rPr>
      <w:rFonts w:ascii="OpenSymbol" w:hAnsi="OpenSymbol" w:cs="OpenSymbol"/>
      <w:sz w:val="20"/>
      <w:szCs w:val="20"/>
    </w:rPr>
  </w:style>
  <w:style w:type="character" w:customStyle="1" w:styleId="WW8Num51z1">
    <w:name w:val="WW8Num51z1"/>
    <w:rPr>
      <w:rFonts w:ascii="OpenSymbol" w:hAnsi="OpenSymbol" w:cs="OpenSymbol"/>
      <w:sz w:val="20"/>
      <w:szCs w:val="20"/>
    </w:rPr>
  </w:style>
  <w:style w:type="character" w:customStyle="1" w:styleId="WW8Num51z3">
    <w:name w:val="WW8Num51z3"/>
    <w:rPr>
      <w:rFonts w:ascii="Wingdings 2" w:hAnsi="Wingdings 2" w:cs="OpenSymbol"/>
      <w:sz w:val="20"/>
      <w:szCs w:val="20"/>
    </w:rPr>
  </w:style>
  <w:style w:type="character" w:customStyle="1" w:styleId="WW8Num54z1">
    <w:name w:val="WW8Num54z1"/>
    <w:rPr>
      <w:rFonts w:ascii="Wingdings" w:hAnsi="Wingdings" w:cs="OpenSymbol"/>
      <w:sz w:val="20"/>
      <w:szCs w:val="20"/>
    </w:rPr>
  </w:style>
  <w:style w:type="character" w:customStyle="1" w:styleId="WW8Num69z0">
    <w:name w:val="WW8Num69z0"/>
    <w:rPr>
      <w:rFonts w:ascii="Wingdings" w:hAnsi="Wingdings" w:cs="OpenSymbol"/>
      <w:sz w:val="20"/>
      <w:szCs w:val="20"/>
    </w:rPr>
  </w:style>
  <w:style w:type="character" w:customStyle="1" w:styleId="WW8Num77z1">
    <w:name w:val="WW8Num77z1"/>
    <w:rPr>
      <w:rFonts w:ascii="OpenSymbol" w:hAnsi="OpenSymbol" w:cs="OpenSymbol"/>
      <w:sz w:val="20"/>
      <w:szCs w:val="20"/>
    </w:rPr>
  </w:style>
  <w:style w:type="character" w:customStyle="1" w:styleId="WW8Num77z3">
    <w:name w:val="WW8Num77z3"/>
    <w:rPr>
      <w:rFonts w:ascii="Wingdings 2" w:hAnsi="Wingdings 2" w:cs="OpenSymbol"/>
      <w:sz w:val="20"/>
      <w:szCs w:val="20"/>
    </w:rPr>
  </w:style>
  <w:style w:type="character" w:customStyle="1" w:styleId="WW8Num81z0">
    <w:name w:val="WW8Num81z0"/>
    <w:rPr>
      <w:rFonts w:ascii="Symbol" w:hAnsi="Symbol"/>
    </w:rPr>
  </w:style>
  <w:style w:type="character" w:customStyle="1" w:styleId="WW8Num81z1">
    <w:name w:val="WW8Num81z1"/>
    <w:rPr>
      <w:rFonts w:ascii="OpenSymbol" w:hAnsi="OpenSymbol" w:cs="OpenSymbol"/>
      <w:sz w:val="20"/>
      <w:szCs w:val="20"/>
    </w:rPr>
  </w:style>
  <w:style w:type="character" w:customStyle="1" w:styleId="WW8Num84z0">
    <w:name w:val="WW8Num84z0"/>
    <w:rPr>
      <w:rFonts w:ascii="Symbol" w:hAnsi="Symbol"/>
    </w:rPr>
  </w:style>
  <w:style w:type="character" w:customStyle="1" w:styleId="WW8Num84z1">
    <w:name w:val="WW8Num84z1"/>
    <w:rPr>
      <w:rFonts w:ascii="OpenSymbol" w:hAnsi="OpenSymbol" w:cs="OpenSymbol"/>
      <w:sz w:val="20"/>
      <w:szCs w:val="20"/>
    </w:rPr>
  </w:style>
  <w:style w:type="character" w:customStyle="1" w:styleId="WW8Num97z1">
    <w:name w:val="WW8Num97z1"/>
    <w:rPr>
      <w:rFonts w:ascii="OpenSymbol" w:hAnsi="OpenSymbol" w:cs="Courier New"/>
    </w:rPr>
  </w:style>
  <w:style w:type="character" w:customStyle="1" w:styleId="WW8Num100z3">
    <w:name w:val="WW8Num100z3"/>
    <w:rPr>
      <w:rFonts w:ascii="Wingdings 2" w:hAnsi="Wingdings 2" w:cs="OpenSymbol"/>
      <w:sz w:val="20"/>
      <w:szCs w:val="20"/>
    </w:rPr>
  </w:style>
  <w:style w:type="character" w:customStyle="1" w:styleId="WW8Num108z3">
    <w:name w:val="WW8Num108z3"/>
    <w:rPr>
      <w:rFonts w:ascii="Wingdings 2" w:hAnsi="Wingdings 2" w:cs="OpenSymbol"/>
      <w:sz w:val="20"/>
      <w:szCs w:val="20"/>
    </w:rPr>
  </w:style>
  <w:style w:type="character" w:customStyle="1" w:styleId="WW8Num119z1">
    <w:name w:val="WW8Num119z1"/>
    <w:rPr>
      <w:rFonts w:ascii="OpenSymbol" w:hAnsi="OpenSymbol" w:cs="OpenSymbol"/>
      <w:sz w:val="20"/>
      <w:szCs w:val="20"/>
    </w:rPr>
  </w:style>
  <w:style w:type="character" w:customStyle="1" w:styleId="WW8Num119z3">
    <w:name w:val="WW8Num119z3"/>
    <w:rPr>
      <w:rFonts w:ascii="Wingdings 2" w:hAnsi="Wingdings 2" w:cs="OpenSymbol"/>
      <w:sz w:val="20"/>
      <w:szCs w:val="20"/>
    </w:rPr>
  </w:style>
  <w:style w:type="character" w:customStyle="1" w:styleId="WW8Num140z3">
    <w:name w:val="WW8Num140z3"/>
    <w:rPr>
      <w:rFonts w:ascii="Wingdings 2" w:hAnsi="Wingdings 2"/>
    </w:rPr>
  </w:style>
  <w:style w:type="character" w:customStyle="1" w:styleId="WW8Num143z1">
    <w:name w:val="WW8Num143z1"/>
    <w:rPr>
      <w:rFonts w:ascii="OpenSymbol" w:hAnsi="OpenSymbol" w:cs="OpenSymbol"/>
      <w:sz w:val="20"/>
      <w:szCs w:val="20"/>
    </w:rPr>
  </w:style>
  <w:style w:type="character" w:customStyle="1" w:styleId="WW8Num143z3">
    <w:name w:val="WW8Num143z3"/>
    <w:rPr>
      <w:rFonts w:ascii="Wingdings 2" w:hAnsi="Wingdings 2" w:cs="OpenSymbol"/>
      <w:sz w:val="20"/>
      <w:szCs w:val="20"/>
    </w:rPr>
  </w:style>
  <w:style w:type="character" w:customStyle="1" w:styleId="WW8Num163z3">
    <w:name w:val="WW8Num163z3"/>
    <w:rPr>
      <w:rFonts w:ascii="Wingdings 2" w:hAnsi="Wingdings 2" w:cs="OpenSymbol"/>
      <w:sz w:val="20"/>
      <w:szCs w:val="20"/>
    </w:rPr>
  </w:style>
  <w:style w:type="character" w:customStyle="1" w:styleId="WW8Num170z3">
    <w:name w:val="WW8Num170z3"/>
    <w:rPr>
      <w:rFonts w:ascii="Wingdings 2" w:hAnsi="Wingdings 2" w:cs="OpenSymbol"/>
      <w:sz w:val="20"/>
      <w:szCs w:val="20"/>
    </w:rPr>
  </w:style>
  <w:style w:type="character" w:customStyle="1" w:styleId="WW8Num173z1">
    <w:name w:val="WW8Num173z1"/>
    <w:rPr>
      <w:rFonts w:ascii="OpenSymbol" w:hAnsi="OpenSymbol" w:cs="OpenSymbol"/>
      <w:sz w:val="20"/>
      <w:szCs w:val="20"/>
    </w:rPr>
  </w:style>
  <w:style w:type="character" w:customStyle="1" w:styleId="WW8Num187z1">
    <w:name w:val="WW8Num187z1"/>
    <w:rPr>
      <w:rFonts w:ascii="OpenSymbol" w:hAnsi="OpenSymbol" w:cs="OpenSymbol"/>
      <w:sz w:val="20"/>
      <w:szCs w:val="20"/>
    </w:rPr>
  </w:style>
  <w:style w:type="character" w:customStyle="1" w:styleId="WW8Num187z3">
    <w:name w:val="WW8Num187z3"/>
    <w:rPr>
      <w:rFonts w:ascii="Wingdings 2" w:hAnsi="Wingdings 2" w:cs="OpenSymbol"/>
      <w:sz w:val="20"/>
      <w:szCs w:val="20"/>
    </w:rPr>
  </w:style>
  <w:style w:type="character" w:customStyle="1" w:styleId="WW8Num188z1">
    <w:name w:val="WW8Num188z1"/>
    <w:rPr>
      <w:rFonts w:ascii="OpenSymbol" w:hAnsi="OpenSymbol" w:cs="OpenSymbol"/>
      <w:sz w:val="20"/>
      <w:szCs w:val="20"/>
    </w:rPr>
  </w:style>
  <w:style w:type="character" w:customStyle="1" w:styleId="WW8Num188z3">
    <w:name w:val="WW8Num188z3"/>
    <w:rPr>
      <w:rFonts w:ascii="Wingdings 2" w:hAnsi="Wingdings 2" w:cs="OpenSymbol"/>
      <w:sz w:val="20"/>
      <w:szCs w:val="20"/>
    </w:rPr>
  </w:style>
  <w:style w:type="character" w:customStyle="1" w:styleId="WW8Num196z3">
    <w:name w:val="WW8Num196z3"/>
    <w:rPr>
      <w:rFonts w:ascii="Wingdings 2" w:hAnsi="Wingdings 2" w:cs="OpenSymbol"/>
      <w:sz w:val="20"/>
      <w:szCs w:val="20"/>
    </w:rPr>
  </w:style>
  <w:style w:type="character" w:customStyle="1" w:styleId="WW8Num198z1">
    <w:name w:val="WW8Num198z1"/>
    <w:rPr>
      <w:rFonts w:ascii="Courier New" w:hAnsi="Courier New" w:cs="Courier New"/>
    </w:rPr>
  </w:style>
  <w:style w:type="character" w:customStyle="1" w:styleId="WW8Num198z3">
    <w:name w:val="WW8Num198z3"/>
    <w:rPr>
      <w:rFonts w:ascii="Symbol" w:hAnsi="Symbol" w:cs="StarSymbol"/>
      <w:sz w:val="18"/>
      <w:szCs w:val="18"/>
    </w:rPr>
  </w:style>
  <w:style w:type="character" w:customStyle="1" w:styleId="WW8Num208z0">
    <w:name w:val="WW8Num208z0"/>
    <w:rPr>
      <w:rFonts w:ascii="Symbol" w:hAnsi="Symbol"/>
    </w:rPr>
  </w:style>
  <w:style w:type="character" w:customStyle="1" w:styleId="WW8Num208z1">
    <w:name w:val="WW8Num208z1"/>
    <w:rPr>
      <w:rFonts w:ascii="Courier New" w:hAnsi="Courier New" w:cs="Courier New"/>
    </w:rPr>
  </w:style>
  <w:style w:type="character" w:customStyle="1" w:styleId="WW8Num208z3">
    <w:name w:val="WW8Num208z3"/>
    <w:rPr>
      <w:rFonts w:ascii="Wingdings 2" w:hAnsi="Wingdings 2"/>
      <w:b/>
      <w:i/>
    </w:rPr>
  </w:style>
  <w:style w:type="character" w:customStyle="1" w:styleId="WW8Num212z3">
    <w:name w:val="WW8Num212z3"/>
    <w:rPr>
      <w:rFonts w:ascii="Wingdings 2" w:hAnsi="Wingdings 2" w:cs="OpenSymbol"/>
      <w:sz w:val="20"/>
      <w:szCs w:val="20"/>
    </w:rPr>
  </w:style>
  <w:style w:type="character" w:customStyle="1" w:styleId="WW8Num213z0">
    <w:name w:val="WW8Num213z0"/>
    <w:rPr>
      <w:rFonts w:ascii="Wingdings" w:hAnsi="Wingdings" w:cs="OpenSymbol"/>
      <w:sz w:val="20"/>
      <w:szCs w:val="20"/>
    </w:rPr>
  </w:style>
  <w:style w:type="character" w:customStyle="1" w:styleId="WW8Num213z3">
    <w:name w:val="WW8Num213z3"/>
    <w:rPr>
      <w:rFonts w:ascii="Wingdings 2" w:hAnsi="Wingdings 2" w:cs="OpenSymbol"/>
      <w:sz w:val="20"/>
      <w:szCs w:val="20"/>
    </w:rPr>
  </w:style>
  <w:style w:type="character" w:customStyle="1" w:styleId="WW8Num215z3">
    <w:name w:val="WW8Num215z3"/>
    <w:rPr>
      <w:rFonts w:ascii="Wingdings 2" w:hAnsi="Wingdings 2" w:cs="OpenSymbol"/>
      <w:sz w:val="20"/>
      <w:szCs w:val="20"/>
    </w:rPr>
  </w:style>
  <w:style w:type="character" w:customStyle="1" w:styleId="WW8Num232z0">
    <w:name w:val="WW8Num232z0"/>
    <w:rPr>
      <w:rFonts w:ascii="Wingdings" w:hAnsi="Wingdings" w:cs="OpenSymbol"/>
      <w:sz w:val="20"/>
      <w:szCs w:val="20"/>
    </w:rPr>
  </w:style>
  <w:style w:type="character" w:customStyle="1" w:styleId="WW8Num232z1">
    <w:name w:val="WW8Num232z1"/>
    <w:rPr>
      <w:rFonts w:ascii="OpenSymbol" w:hAnsi="OpenSymbol" w:cs="OpenSymbol"/>
      <w:sz w:val="20"/>
      <w:szCs w:val="20"/>
    </w:rPr>
  </w:style>
  <w:style w:type="character" w:customStyle="1" w:styleId="WW8Num232z3">
    <w:name w:val="WW8Num232z3"/>
    <w:rPr>
      <w:rFonts w:ascii="Wingdings 2" w:hAnsi="Wingdings 2" w:cs="OpenSymbol"/>
      <w:sz w:val="20"/>
      <w:szCs w:val="20"/>
    </w:rPr>
  </w:style>
  <w:style w:type="character" w:customStyle="1" w:styleId="WW8Num236z3">
    <w:name w:val="WW8Num236z3"/>
    <w:rPr>
      <w:rFonts w:ascii="Wingdings 2" w:hAnsi="Wingdings 2" w:cs="OpenSymbol"/>
      <w:sz w:val="20"/>
      <w:szCs w:val="20"/>
    </w:rPr>
  </w:style>
  <w:style w:type="character" w:customStyle="1" w:styleId="WW8Num238z0">
    <w:name w:val="WW8Num238z0"/>
    <w:rPr>
      <w:rFonts w:ascii="Symbol" w:hAnsi="Symbol"/>
    </w:rPr>
  </w:style>
  <w:style w:type="character" w:customStyle="1" w:styleId="WW8Num238z3">
    <w:name w:val="WW8Num238z3"/>
    <w:rPr>
      <w:rFonts w:ascii="Wingdings 2" w:hAnsi="Wingdings 2" w:cs="OpenSymbol"/>
      <w:sz w:val="20"/>
      <w:szCs w:val="20"/>
    </w:rPr>
  </w:style>
  <w:style w:type="character" w:customStyle="1" w:styleId="WW8Num241z0">
    <w:name w:val="WW8Num241z0"/>
    <w:rPr>
      <w:rFonts w:ascii="Wingdings" w:hAnsi="Wingdings"/>
    </w:rPr>
  </w:style>
  <w:style w:type="character" w:customStyle="1" w:styleId="WW8Num241z1">
    <w:name w:val="WW8Num241z1"/>
    <w:rPr>
      <w:rFonts w:ascii="Courier New" w:hAnsi="Courier New" w:cs="Courier New"/>
    </w:rPr>
  </w:style>
  <w:style w:type="character" w:customStyle="1" w:styleId="WW8Num242z2">
    <w:name w:val="WW8Num242z2"/>
    <w:rPr>
      <w:rFonts w:ascii="Wingdings" w:hAnsi="Wingdings"/>
    </w:rPr>
  </w:style>
  <w:style w:type="character" w:customStyle="1" w:styleId="WW8Num242z3">
    <w:name w:val="WW8Num242z3"/>
    <w:rPr>
      <w:rFonts w:ascii="Symbol" w:hAnsi="Symbol"/>
    </w:rPr>
  </w:style>
  <w:style w:type="character" w:customStyle="1" w:styleId="WW8Num243z0">
    <w:name w:val="WW8Num243z0"/>
    <w:rPr>
      <w:rFonts w:ascii="Symbol" w:hAnsi="Symbol"/>
    </w:rPr>
  </w:style>
  <w:style w:type="character" w:customStyle="1" w:styleId="WW8Num243z1">
    <w:name w:val="WW8Num243z1"/>
    <w:rPr>
      <w:rFonts w:ascii="Courier New" w:hAnsi="Courier New" w:cs="Courier New"/>
    </w:rPr>
  </w:style>
  <w:style w:type="character" w:customStyle="1" w:styleId="WW8Num243z2">
    <w:name w:val="WW8Num243z2"/>
    <w:rPr>
      <w:rFonts w:ascii="Wingdings" w:hAnsi="Wingdings"/>
    </w:rPr>
  </w:style>
  <w:style w:type="character" w:customStyle="1" w:styleId="WW8Num243z3">
    <w:name w:val="WW8Num243z3"/>
    <w:rPr>
      <w:rFonts w:ascii="Symbol" w:hAnsi="Symbol"/>
    </w:rPr>
  </w:style>
  <w:style w:type="character" w:customStyle="1" w:styleId="Domylnaczcionkaakapitu4">
    <w:name w:val="Domyślna czcionka akapitu4"/>
  </w:style>
  <w:style w:type="character" w:customStyle="1" w:styleId="WW8Num1z0">
    <w:name w:val="WW8Num1z0"/>
    <w:rPr>
      <w:rFonts w:ascii="Arial" w:hAnsi="Arial"/>
      <w:b/>
      <w:bCs/>
      <w:sz w:val="20"/>
      <w:szCs w:val="20"/>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rPr>
  </w:style>
  <w:style w:type="character" w:customStyle="1" w:styleId="WW8Num61z1">
    <w:name w:val="WW8Num61z1"/>
    <w:rPr>
      <w:rFonts w:ascii="Courier New" w:hAnsi="Courier New" w:cs="Courier New"/>
    </w:rPr>
  </w:style>
  <w:style w:type="character" w:customStyle="1" w:styleId="WW8Num61z3">
    <w:name w:val="WW8Num61z3"/>
    <w:rPr>
      <w:rFonts w:ascii="Wingdings 2" w:hAnsi="Wingdings 2" w:cs="OpenSymbol"/>
      <w:sz w:val="20"/>
      <w:szCs w:val="20"/>
    </w:rPr>
  </w:style>
  <w:style w:type="character" w:customStyle="1" w:styleId="WW8Num63z3">
    <w:name w:val="WW8Num63z3"/>
    <w:rPr>
      <w:rFonts w:ascii="Wingdings 2" w:hAnsi="Wingdings 2" w:cs="OpenSymbol"/>
      <w:sz w:val="20"/>
      <w:szCs w:val="20"/>
    </w:rPr>
  </w:style>
  <w:style w:type="character" w:customStyle="1" w:styleId="WW8Num69z1">
    <w:name w:val="WW8Num69z1"/>
    <w:rPr>
      <w:rFonts w:ascii="OpenSymbol" w:hAnsi="OpenSymbol" w:cs="OpenSymbol"/>
      <w:sz w:val="20"/>
      <w:szCs w:val="20"/>
    </w:rPr>
  </w:style>
  <w:style w:type="character" w:customStyle="1" w:styleId="WW8Num86z1">
    <w:name w:val="WW8Num86z1"/>
    <w:rPr>
      <w:rFonts w:ascii="OpenSymbol" w:hAnsi="OpenSymbol" w:cs="OpenSymbol"/>
      <w:sz w:val="20"/>
      <w:szCs w:val="20"/>
    </w:rPr>
  </w:style>
  <w:style w:type="character" w:customStyle="1" w:styleId="WW8Num97z3">
    <w:name w:val="WW8Num97z3"/>
    <w:rPr>
      <w:rFonts w:ascii="Wingdings 2" w:hAnsi="Wingdings 2" w:cs="OpenSymbol"/>
      <w:sz w:val="20"/>
      <w:szCs w:val="20"/>
    </w:rPr>
  </w:style>
  <w:style w:type="character" w:customStyle="1" w:styleId="WW8Num107z3">
    <w:name w:val="WW8Num107z3"/>
    <w:rPr>
      <w:rFonts w:ascii="Wingdings 2" w:hAnsi="Wingdings 2" w:cs="OpenSymbol"/>
      <w:sz w:val="20"/>
      <w:szCs w:val="20"/>
    </w:rPr>
  </w:style>
  <w:style w:type="character" w:customStyle="1" w:styleId="WW8Num117z1">
    <w:name w:val="WW8Num117z1"/>
    <w:rPr>
      <w:rFonts w:ascii="Courier New" w:hAnsi="Courier New" w:cs="Courier New"/>
    </w:rPr>
  </w:style>
  <w:style w:type="character" w:customStyle="1" w:styleId="WW8Num117z3">
    <w:name w:val="WW8Num117z3"/>
    <w:rPr>
      <w:rFonts w:ascii="Symbol" w:hAnsi="Symbol"/>
    </w:rPr>
  </w:style>
  <w:style w:type="character" w:customStyle="1" w:styleId="WW8Num132z3">
    <w:name w:val="WW8Num132z3"/>
    <w:rPr>
      <w:rFonts w:ascii="Wingdings 2" w:hAnsi="Wingdings 2" w:cs="OpenSymbol"/>
      <w:sz w:val="20"/>
      <w:szCs w:val="20"/>
    </w:rPr>
  </w:style>
  <w:style w:type="character" w:customStyle="1" w:styleId="WW8Num136z0">
    <w:name w:val="WW8Num136z0"/>
    <w:rPr>
      <w:rFonts w:ascii="Wingdings" w:hAnsi="Wingdings" w:cs="OpenSymbol"/>
      <w:sz w:val="20"/>
      <w:szCs w:val="20"/>
    </w:rPr>
  </w:style>
  <w:style w:type="character" w:customStyle="1" w:styleId="WW8Num137z3">
    <w:name w:val="WW8Num137z3"/>
    <w:rPr>
      <w:rFonts w:ascii="Wingdings 2" w:hAnsi="Wingdings 2" w:cs="OpenSymbol"/>
      <w:sz w:val="20"/>
      <w:szCs w:val="20"/>
    </w:rPr>
  </w:style>
  <w:style w:type="character" w:customStyle="1" w:styleId="WW8Num138z1">
    <w:name w:val="WW8Num138z1"/>
    <w:rPr>
      <w:rFonts w:ascii="OpenSymbol" w:hAnsi="OpenSymbol" w:cs="OpenSymbol"/>
      <w:sz w:val="20"/>
      <w:szCs w:val="20"/>
    </w:rPr>
  </w:style>
  <w:style w:type="character" w:customStyle="1" w:styleId="WW8Num138z3">
    <w:name w:val="WW8Num138z3"/>
    <w:rPr>
      <w:rFonts w:ascii="Wingdings 2" w:hAnsi="Wingdings 2" w:cs="OpenSymbol"/>
      <w:sz w:val="20"/>
      <w:szCs w:val="20"/>
    </w:rPr>
  </w:style>
  <w:style w:type="character" w:customStyle="1" w:styleId="WW8Num142z3">
    <w:name w:val="WW8Num142z3"/>
    <w:rPr>
      <w:rFonts w:ascii="Wingdings 2" w:hAnsi="Wingdings 2" w:cs="OpenSymbol"/>
      <w:sz w:val="20"/>
      <w:szCs w:val="20"/>
    </w:rPr>
  </w:style>
  <w:style w:type="character" w:customStyle="1" w:styleId="WW8Num147z1">
    <w:name w:val="WW8Num147z1"/>
    <w:rPr>
      <w:rFonts w:ascii="OpenSymbol" w:hAnsi="OpenSymbol" w:cs="OpenSymbol"/>
      <w:sz w:val="20"/>
      <w:szCs w:val="20"/>
    </w:rPr>
  </w:style>
  <w:style w:type="character" w:customStyle="1" w:styleId="WW8Num150z3">
    <w:name w:val="WW8Num150z3"/>
    <w:rPr>
      <w:rFonts w:ascii="Wingdings 2" w:hAnsi="Wingdings 2"/>
    </w:rPr>
  </w:style>
  <w:style w:type="character" w:customStyle="1" w:styleId="WW8Num155z3">
    <w:name w:val="WW8Num155z3"/>
    <w:rPr>
      <w:rFonts w:ascii="Wingdings 2" w:hAnsi="Wingdings 2" w:cs="OpenSymbol"/>
      <w:sz w:val="20"/>
      <w:szCs w:val="20"/>
    </w:rPr>
  </w:style>
  <w:style w:type="character" w:customStyle="1" w:styleId="WW8Num167z3">
    <w:name w:val="WW8Num167z3"/>
    <w:rPr>
      <w:rFonts w:ascii="Wingdings 2" w:hAnsi="Wingdings 2" w:cs="OpenSymbol"/>
      <w:sz w:val="20"/>
      <w:szCs w:val="20"/>
    </w:rPr>
  </w:style>
  <w:style w:type="character" w:customStyle="1" w:styleId="WW8Num174z3">
    <w:name w:val="WW8Num174z3"/>
    <w:rPr>
      <w:rFonts w:ascii="Wingdings 2" w:hAnsi="Wingdings 2" w:cs="OpenSymbol"/>
      <w:sz w:val="20"/>
      <w:szCs w:val="20"/>
    </w:rPr>
  </w:style>
  <w:style w:type="character" w:customStyle="1" w:styleId="WW8Num182z3">
    <w:name w:val="WW8Num182z3"/>
    <w:rPr>
      <w:rFonts w:ascii="Symbol" w:hAnsi="Symbol"/>
    </w:rPr>
  </w:style>
  <w:style w:type="character" w:customStyle="1" w:styleId="WW8Num183z3">
    <w:name w:val="WW8Num183z3"/>
    <w:rPr>
      <w:rFonts w:ascii="Wingdings 2" w:hAnsi="Wingdings 2" w:cs="OpenSymbol"/>
      <w:sz w:val="20"/>
      <w:szCs w:val="20"/>
    </w:rPr>
  </w:style>
  <w:style w:type="character" w:customStyle="1" w:styleId="WW8Num185z3">
    <w:name w:val="WW8Num185z3"/>
    <w:rPr>
      <w:rFonts w:ascii="Wingdings 2" w:hAnsi="Wingdings 2" w:cs="OpenSymbol"/>
      <w:sz w:val="20"/>
      <w:szCs w:val="20"/>
    </w:rPr>
  </w:style>
  <w:style w:type="character" w:customStyle="1" w:styleId="WW8Num197z3">
    <w:name w:val="WW8Num197z3"/>
    <w:rPr>
      <w:rFonts w:ascii="Wingdings 2" w:hAnsi="Wingdings 2" w:cs="OpenSymbol"/>
      <w:sz w:val="20"/>
      <w:szCs w:val="20"/>
    </w:rPr>
  </w:style>
  <w:style w:type="character" w:customStyle="1" w:styleId="WW8Num199z3">
    <w:name w:val="WW8Num199z3"/>
    <w:rPr>
      <w:rFonts w:ascii="Symbol" w:hAnsi="Symbol" w:cs="StarSymbol"/>
      <w:sz w:val="18"/>
      <w:szCs w:val="18"/>
    </w:rPr>
  </w:style>
  <w:style w:type="character" w:customStyle="1" w:styleId="WW8Num209z0">
    <w:name w:val="WW8Num209z0"/>
    <w:rPr>
      <w:rFonts w:ascii="Symbol" w:hAnsi="Symbol"/>
    </w:rPr>
  </w:style>
  <w:style w:type="character" w:customStyle="1" w:styleId="WW8Num209z1">
    <w:name w:val="WW8Num209z1"/>
    <w:rPr>
      <w:rFonts w:ascii="OpenSymbol" w:hAnsi="OpenSymbol" w:cs="OpenSymbol"/>
      <w:sz w:val="20"/>
      <w:szCs w:val="20"/>
    </w:rPr>
  </w:style>
  <w:style w:type="character" w:customStyle="1" w:styleId="WW8Num209z3">
    <w:name w:val="WW8Num209z3"/>
    <w:rPr>
      <w:rFonts w:ascii="Wingdings 2" w:hAnsi="Wingdings 2" w:cs="OpenSymbol"/>
      <w:sz w:val="20"/>
      <w:szCs w:val="20"/>
    </w:rPr>
  </w:style>
  <w:style w:type="character" w:customStyle="1" w:styleId="WW8Num210z3">
    <w:name w:val="WW8Num210z3"/>
    <w:rPr>
      <w:rFonts w:ascii="Wingdings 2" w:hAnsi="Wingdings 2" w:cs="OpenSymbol"/>
      <w:sz w:val="20"/>
      <w:szCs w:val="20"/>
    </w:rPr>
  </w:style>
  <w:style w:type="character" w:customStyle="1" w:styleId="WW8Num228z3">
    <w:name w:val="WW8Num228z3"/>
    <w:rPr>
      <w:rFonts w:ascii="Wingdings 2" w:hAnsi="Wingdings 2" w:cs="OpenSymbol"/>
      <w:sz w:val="20"/>
      <w:szCs w:val="20"/>
    </w:rPr>
  </w:style>
  <w:style w:type="character" w:customStyle="1" w:styleId="WW8Num229z3">
    <w:name w:val="WW8Num229z3"/>
    <w:rPr>
      <w:rFonts w:ascii="Symbol" w:hAnsi="Symbol" w:cs="StarSymbol"/>
      <w:sz w:val="18"/>
      <w:szCs w:val="18"/>
    </w:rPr>
  </w:style>
  <w:style w:type="character" w:customStyle="1" w:styleId="WW8Num230z3">
    <w:name w:val="WW8Num230z3"/>
    <w:rPr>
      <w:rFonts w:ascii="Wingdings 2" w:hAnsi="Wingdings 2"/>
    </w:rPr>
  </w:style>
  <w:style w:type="character" w:customStyle="1" w:styleId="WW8Num233z2">
    <w:name w:val="WW8Num233z2"/>
    <w:rPr>
      <w:rFonts w:ascii="Wingdings" w:hAnsi="Wingdings"/>
    </w:rPr>
  </w:style>
  <w:style w:type="character" w:customStyle="1" w:styleId="WW8Num238z2">
    <w:name w:val="WW8Num238z2"/>
    <w:rPr>
      <w:rFonts w:ascii="Wingdings" w:hAnsi="Wingdings"/>
    </w:rPr>
  </w:style>
  <w:style w:type="character" w:customStyle="1" w:styleId="WW8Num241z3">
    <w:name w:val="WW8Num241z3"/>
    <w:rPr>
      <w:rFonts w:ascii="Symbol" w:hAnsi="Symbol"/>
    </w:rPr>
  </w:style>
  <w:style w:type="character" w:customStyle="1" w:styleId="WW8Num244z2">
    <w:name w:val="WW8Num244z2"/>
    <w:rPr>
      <w:rFonts w:ascii="Wingdings" w:hAnsi="Wingdings"/>
    </w:rPr>
  </w:style>
  <w:style w:type="character" w:customStyle="1" w:styleId="WW8Num249z0">
    <w:name w:val="WW8Num249z0"/>
    <w:rPr>
      <w:rFonts w:ascii="Symbol" w:hAnsi="Symbol"/>
      <w:sz w:val="20"/>
      <w:szCs w:val="20"/>
    </w:rPr>
  </w:style>
  <w:style w:type="character" w:customStyle="1" w:styleId="WW8Num249z1">
    <w:name w:val="WW8Num249z1"/>
    <w:rPr>
      <w:rFonts w:ascii="OpenSymbol" w:hAnsi="OpenSymbol" w:cs="OpenSymbol"/>
      <w:sz w:val="20"/>
      <w:szCs w:val="20"/>
    </w:rPr>
  </w:style>
  <w:style w:type="character" w:customStyle="1" w:styleId="WW8Num249z3">
    <w:name w:val="WW8Num249z3"/>
    <w:rPr>
      <w:rFonts w:ascii="Wingdings 2" w:hAnsi="Wingdings 2" w:cs="OpenSymbol"/>
      <w:sz w:val="20"/>
      <w:szCs w:val="20"/>
    </w:rPr>
  </w:style>
  <w:style w:type="character" w:customStyle="1" w:styleId="WW8Num250z0">
    <w:name w:val="WW8Num250z0"/>
    <w:rPr>
      <w:rFonts w:ascii="Symbol" w:hAnsi="Symbol"/>
    </w:rPr>
  </w:style>
  <w:style w:type="character" w:customStyle="1" w:styleId="WW8Num250z1">
    <w:name w:val="WW8Num250z1"/>
    <w:rPr>
      <w:rFonts w:ascii="OpenSymbol" w:hAnsi="OpenSymbol" w:cs="OpenSymbol"/>
      <w:sz w:val="20"/>
      <w:szCs w:val="20"/>
    </w:rPr>
  </w:style>
  <w:style w:type="character" w:customStyle="1" w:styleId="WW8Num250z3">
    <w:name w:val="WW8Num250z3"/>
    <w:rPr>
      <w:rFonts w:ascii="Wingdings 2" w:hAnsi="Wingdings 2"/>
    </w:rPr>
  </w:style>
  <w:style w:type="character" w:customStyle="1" w:styleId="WW8Num252z0">
    <w:name w:val="WW8Num252z0"/>
    <w:rPr>
      <w:rFonts w:ascii="Symbol" w:hAnsi="Symbol"/>
      <w:sz w:val="20"/>
      <w:szCs w:val="20"/>
    </w:rPr>
  </w:style>
  <w:style w:type="character" w:customStyle="1" w:styleId="WW8Num252z1">
    <w:name w:val="WW8Num252z1"/>
    <w:rPr>
      <w:rFonts w:ascii="OpenSymbol" w:hAnsi="OpenSymbol" w:cs="OpenSymbol"/>
      <w:sz w:val="20"/>
      <w:szCs w:val="20"/>
    </w:rPr>
  </w:style>
  <w:style w:type="character" w:customStyle="1" w:styleId="WW8Num252z3">
    <w:name w:val="WW8Num252z3"/>
    <w:rPr>
      <w:rFonts w:ascii="Wingdings 2" w:hAnsi="Wingdings 2" w:cs="OpenSymbol"/>
      <w:sz w:val="20"/>
      <w:szCs w:val="20"/>
    </w:rPr>
  </w:style>
  <w:style w:type="character" w:customStyle="1" w:styleId="WW8Num253z0">
    <w:name w:val="WW8Num253z0"/>
    <w:rPr>
      <w:rFonts w:ascii="Symbol" w:hAnsi="Symbol"/>
    </w:rPr>
  </w:style>
  <w:style w:type="character" w:customStyle="1" w:styleId="WW8Num253z1">
    <w:name w:val="WW8Num253z1"/>
    <w:rPr>
      <w:rFonts w:ascii="OpenSymbol" w:hAnsi="OpenSymbol" w:cs="OpenSymbol"/>
      <w:sz w:val="20"/>
      <w:szCs w:val="20"/>
    </w:rPr>
  </w:style>
  <w:style w:type="character" w:customStyle="1" w:styleId="WW8Num253z3">
    <w:name w:val="WW8Num253z3"/>
    <w:rPr>
      <w:rFonts w:ascii="Wingdings 2" w:hAnsi="Wingdings 2"/>
    </w:rPr>
  </w:style>
  <w:style w:type="character" w:customStyle="1" w:styleId="WW8Num254z0">
    <w:name w:val="WW8Num254z0"/>
    <w:rPr>
      <w:rFonts w:ascii="Symbol" w:hAnsi="Symbol"/>
    </w:rPr>
  </w:style>
  <w:style w:type="character" w:customStyle="1" w:styleId="WW8Num254z1">
    <w:name w:val="WW8Num254z1"/>
    <w:rPr>
      <w:rFonts w:ascii="Courier New" w:hAnsi="Courier New" w:cs="Courier New"/>
    </w:rPr>
  </w:style>
  <w:style w:type="character" w:customStyle="1" w:styleId="WW8Num254z2">
    <w:name w:val="WW8Num254z2"/>
    <w:rPr>
      <w:rFonts w:ascii="Wingdings" w:hAnsi="Wingdings"/>
    </w:rPr>
  </w:style>
  <w:style w:type="character" w:customStyle="1" w:styleId="WW8Num256z1">
    <w:name w:val="WW8Num256z1"/>
    <w:rPr>
      <w:rFonts w:ascii="Courier New" w:hAnsi="Courier New" w:cs="Courier New"/>
    </w:rPr>
  </w:style>
  <w:style w:type="character" w:customStyle="1" w:styleId="WW8Num256z2">
    <w:name w:val="WW8Num256z2"/>
    <w:rPr>
      <w:rFonts w:ascii="Wingdings" w:hAnsi="Wingdings"/>
    </w:rPr>
  </w:style>
  <w:style w:type="character" w:customStyle="1" w:styleId="WW8Num257z0">
    <w:name w:val="WW8Num257z0"/>
    <w:rPr>
      <w:rFonts w:ascii="Symbol" w:hAnsi="Symbol"/>
    </w:rPr>
  </w:style>
  <w:style w:type="character" w:customStyle="1" w:styleId="WW8Num257z1">
    <w:name w:val="WW8Num257z1"/>
    <w:rPr>
      <w:rFonts w:ascii="OpenSymbol" w:hAnsi="OpenSymbol" w:cs="Courier New"/>
    </w:rPr>
  </w:style>
  <w:style w:type="character" w:customStyle="1" w:styleId="WW8Num257z3">
    <w:name w:val="WW8Num257z3"/>
    <w:rPr>
      <w:rFonts w:ascii="Wingdings 2" w:hAnsi="Wingdings 2"/>
    </w:rPr>
  </w:style>
  <w:style w:type="character" w:customStyle="1" w:styleId="WW8Num260z3">
    <w:name w:val="WW8Num260z3"/>
    <w:rPr>
      <w:rFonts w:ascii="Wingdings 2" w:hAnsi="Wingdings 2" w:cs="OpenSymbol"/>
      <w:sz w:val="20"/>
      <w:szCs w:val="20"/>
    </w:rPr>
  </w:style>
  <w:style w:type="character" w:customStyle="1" w:styleId="WW8Num261z3">
    <w:name w:val="WW8Num261z3"/>
    <w:rPr>
      <w:rFonts w:ascii="Wingdings 2" w:hAnsi="Wingdings 2" w:cs="OpenSymbol"/>
      <w:sz w:val="20"/>
      <w:szCs w:val="20"/>
    </w:rPr>
  </w:style>
  <w:style w:type="character" w:customStyle="1" w:styleId="WW8Num264z2">
    <w:name w:val="WW8Num264z2"/>
    <w:rPr>
      <w:rFonts w:ascii="Wingdings" w:hAnsi="Wingdings"/>
    </w:rPr>
  </w:style>
  <w:style w:type="character" w:customStyle="1" w:styleId="WW8Num268z3">
    <w:name w:val="WW8Num268z3"/>
    <w:rPr>
      <w:rFonts w:ascii="Wingdings 2" w:hAnsi="Wingdings 2" w:cs="OpenSymbol"/>
      <w:sz w:val="20"/>
      <w:szCs w:val="20"/>
    </w:rPr>
  </w:style>
  <w:style w:type="character" w:customStyle="1" w:styleId="WW8Num272z0">
    <w:name w:val="WW8Num272z0"/>
    <w:rPr>
      <w:rFonts w:ascii="Symbol" w:hAnsi="Symbol"/>
    </w:rPr>
  </w:style>
  <w:style w:type="character" w:customStyle="1" w:styleId="WW8Num272z1">
    <w:name w:val="WW8Num272z1"/>
    <w:rPr>
      <w:rFonts w:ascii="OpenSymbol" w:hAnsi="OpenSymbol" w:cs="Courier New"/>
    </w:rPr>
  </w:style>
  <w:style w:type="character" w:customStyle="1" w:styleId="WW8Num272z3">
    <w:name w:val="WW8Num272z3"/>
    <w:rPr>
      <w:rFonts w:ascii="Wingdings 2" w:hAnsi="Wingdings 2"/>
    </w:rPr>
  </w:style>
  <w:style w:type="character" w:customStyle="1" w:styleId="WW8Num276z2">
    <w:name w:val="WW8Num276z2"/>
    <w:rPr>
      <w:rFonts w:ascii="Wingdings" w:hAnsi="Wingdings"/>
    </w:rPr>
  </w:style>
  <w:style w:type="character" w:customStyle="1" w:styleId="WW8Num277z0">
    <w:name w:val="WW8Num277z0"/>
    <w:rPr>
      <w:rFonts w:ascii="Wingdings" w:hAnsi="Wingdings"/>
    </w:rPr>
  </w:style>
  <w:style w:type="character" w:customStyle="1" w:styleId="WW8Num278z1">
    <w:name w:val="WW8Num278z1"/>
    <w:rPr>
      <w:rFonts w:ascii="OpenSymbol" w:hAnsi="OpenSymbol" w:cs="Courier New"/>
    </w:rPr>
  </w:style>
  <w:style w:type="character" w:customStyle="1" w:styleId="WW8Num278z3">
    <w:name w:val="WW8Num278z3"/>
    <w:rPr>
      <w:rFonts w:ascii="Wingdings 2" w:hAnsi="Wingdings 2" w:cs="OpenSymbol"/>
      <w:sz w:val="20"/>
      <w:szCs w:val="20"/>
    </w:rPr>
  </w:style>
  <w:style w:type="character" w:customStyle="1" w:styleId="WW8Num281z1">
    <w:name w:val="WW8Num281z1"/>
    <w:rPr>
      <w:rFonts w:ascii="Arial" w:eastAsia="Andale Sans UI" w:hAnsi="Arial" w:cs="Arial"/>
    </w:rPr>
  </w:style>
  <w:style w:type="character" w:customStyle="1" w:styleId="WW8Num282z0">
    <w:name w:val="WW8Num282z0"/>
    <w:rPr>
      <w:rFonts w:ascii="Symbol" w:hAnsi="Symbol"/>
    </w:rPr>
  </w:style>
  <w:style w:type="character" w:customStyle="1" w:styleId="WW8Num282z1">
    <w:name w:val="WW8Num282z1"/>
    <w:rPr>
      <w:rFonts w:ascii="Arial" w:hAnsi="Arial"/>
      <w:b/>
      <w:bCs/>
      <w:sz w:val="20"/>
      <w:szCs w:val="20"/>
    </w:rPr>
  </w:style>
  <w:style w:type="character" w:customStyle="1" w:styleId="WW8Num283z0">
    <w:name w:val="WW8Num283z0"/>
    <w:rPr>
      <w:rFonts w:ascii="Symbol" w:hAnsi="Symbol"/>
    </w:rPr>
  </w:style>
  <w:style w:type="character" w:customStyle="1" w:styleId="WW8Num283z1">
    <w:name w:val="WW8Num283z1"/>
    <w:rPr>
      <w:rFonts w:ascii="Courier New" w:hAnsi="Courier New" w:cs="Courier New"/>
    </w:rPr>
  </w:style>
  <w:style w:type="character" w:customStyle="1" w:styleId="WW8Num283z2">
    <w:name w:val="WW8Num283z2"/>
    <w:rPr>
      <w:rFonts w:ascii="Wingdings" w:hAnsi="Wingdings"/>
    </w:rPr>
  </w:style>
  <w:style w:type="character" w:customStyle="1" w:styleId="WW8Num284z0">
    <w:name w:val="WW8Num284z0"/>
    <w:rPr>
      <w:rFonts w:ascii="Symbol" w:hAnsi="Symbol"/>
    </w:rPr>
  </w:style>
  <w:style w:type="character" w:customStyle="1" w:styleId="WW8Num284z1">
    <w:name w:val="WW8Num284z1"/>
    <w:rPr>
      <w:rFonts w:ascii="Courier New" w:hAnsi="Courier New" w:cs="Courier New"/>
    </w:rPr>
  </w:style>
  <w:style w:type="character" w:customStyle="1" w:styleId="WW8Num284z2">
    <w:name w:val="WW8Num284z2"/>
    <w:rPr>
      <w:rFonts w:ascii="Wingdings" w:hAnsi="Wingdings"/>
    </w:rPr>
  </w:style>
  <w:style w:type="character" w:customStyle="1" w:styleId="WW8Num285z1">
    <w:name w:val="WW8Num285z1"/>
    <w:rPr>
      <w:rFonts w:ascii="Arial" w:eastAsia="Andale Sans UI" w:hAnsi="Arial" w:cs="Arial"/>
    </w:rPr>
  </w:style>
  <w:style w:type="character" w:customStyle="1" w:styleId="WW8Num286z0">
    <w:name w:val="WW8Num286z0"/>
    <w:rPr>
      <w:rFonts w:ascii="Symbol" w:hAnsi="Symbol"/>
    </w:rPr>
  </w:style>
  <w:style w:type="character" w:customStyle="1" w:styleId="WW8Num286z1">
    <w:name w:val="WW8Num286z1"/>
    <w:rPr>
      <w:rFonts w:ascii="Courier New" w:hAnsi="Courier New" w:cs="Courier New"/>
    </w:rPr>
  </w:style>
  <w:style w:type="character" w:customStyle="1" w:styleId="WW8Num286z2">
    <w:name w:val="WW8Num286z2"/>
    <w:rPr>
      <w:rFonts w:ascii="Wingdings" w:hAnsi="Wingdings"/>
    </w:rPr>
  </w:style>
  <w:style w:type="character" w:customStyle="1" w:styleId="WW8Num288z0">
    <w:name w:val="WW8Num288z0"/>
    <w:rPr>
      <w:rFonts w:ascii="Wingdings" w:hAnsi="Wingdings"/>
    </w:rPr>
  </w:style>
  <w:style w:type="character" w:customStyle="1" w:styleId="WW8Num288z1">
    <w:name w:val="WW8Num288z1"/>
    <w:rPr>
      <w:rFonts w:ascii="Courier New" w:hAnsi="Courier New" w:cs="Courier New"/>
    </w:rPr>
  </w:style>
  <w:style w:type="character" w:customStyle="1" w:styleId="WW8Num288z3">
    <w:name w:val="WW8Num288z3"/>
    <w:rPr>
      <w:rFonts w:ascii="Symbol" w:hAnsi="Symbol"/>
    </w:rPr>
  </w:style>
  <w:style w:type="character" w:customStyle="1" w:styleId="WW8Num289z0">
    <w:name w:val="WW8Num289z0"/>
    <w:rPr>
      <w:rFonts w:ascii="Symbol" w:hAnsi="Symbol"/>
    </w:rPr>
  </w:style>
  <w:style w:type="character" w:customStyle="1" w:styleId="WW8Num289z1">
    <w:name w:val="WW8Num289z1"/>
    <w:rPr>
      <w:rFonts w:ascii="OpenSymbol" w:hAnsi="OpenSymbol" w:cs="OpenSymbol"/>
      <w:sz w:val="20"/>
      <w:szCs w:val="20"/>
    </w:rPr>
  </w:style>
  <w:style w:type="character" w:customStyle="1" w:styleId="WW8Num289z3">
    <w:name w:val="WW8Num289z3"/>
    <w:rPr>
      <w:rFonts w:ascii="Wingdings 2" w:hAnsi="Wingdings 2"/>
    </w:rPr>
  </w:style>
  <w:style w:type="character" w:customStyle="1" w:styleId="WW8Num291z1">
    <w:name w:val="WW8Num291z1"/>
    <w:rPr>
      <w:rFonts w:ascii="Arial" w:eastAsia="Andale Sans UI" w:hAnsi="Arial" w:cs="Arial"/>
    </w:rPr>
  </w:style>
  <w:style w:type="character" w:customStyle="1" w:styleId="WW8Num296z0">
    <w:name w:val="WW8Num296z0"/>
    <w:rPr>
      <w:rFonts w:ascii="Symbol" w:hAnsi="Symbol"/>
      <w:sz w:val="20"/>
      <w:szCs w:val="20"/>
    </w:rPr>
  </w:style>
  <w:style w:type="character" w:customStyle="1" w:styleId="WW8Num296z1">
    <w:name w:val="WW8Num296z1"/>
    <w:rPr>
      <w:rFonts w:ascii="OpenSymbol" w:hAnsi="OpenSymbol" w:cs="OpenSymbol"/>
      <w:sz w:val="20"/>
      <w:szCs w:val="20"/>
    </w:rPr>
  </w:style>
  <w:style w:type="character" w:customStyle="1" w:styleId="WW8Num296z3">
    <w:name w:val="WW8Num296z3"/>
    <w:rPr>
      <w:rFonts w:ascii="Wingdings 2" w:hAnsi="Wingdings 2" w:cs="OpenSymbol"/>
      <w:sz w:val="20"/>
      <w:szCs w:val="20"/>
    </w:rPr>
  </w:style>
  <w:style w:type="character" w:customStyle="1" w:styleId="WW8Num297z0">
    <w:name w:val="WW8Num297z0"/>
    <w:rPr>
      <w:rFonts w:ascii="Symbol" w:hAnsi="Symbol"/>
    </w:rPr>
  </w:style>
  <w:style w:type="character" w:customStyle="1" w:styleId="WW8Num297z1">
    <w:name w:val="WW8Num297z1"/>
    <w:rPr>
      <w:rFonts w:ascii="OpenSymbol" w:hAnsi="OpenSymbol" w:cs="Courier New"/>
    </w:rPr>
  </w:style>
  <w:style w:type="character" w:customStyle="1" w:styleId="WW8Num297z3">
    <w:name w:val="WW8Num297z3"/>
    <w:rPr>
      <w:rFonts w:ascii="Wingdings 2" w:hAnsi="Wingdings 2"/>
    </w:rPr>
  </w:style>
  <w:style w:type="character" w:customStyle="1" w:styleId="WW8Num298z1">
    <w:name w:val="WW8Num298z1"/>
    <w:rPr>
      <w:rFonts w:ascii="Arial" w:eastAsia="Andale Sans UI" w:hAnsi="Arial" w:cs="Arial"/>
    </w:rPr>
  </w:style>
  <w:style w:type="character" w:customStyle="1" w:styleId="WW8Num301z0">
    <w:name w:val="WW8Num301z0"/>
    <w:rPr>
      <w:rFonts w:ascii="Symbol" w:hAnsi="Symbol"/>
    </w:rPr>
  </w:style>
  <w:style w:type="character" w:customStyle="1" w:styleId="WW8Num301z1">
    <w:name w:val="WW8Num301z1"/>
    <w:rPr>
      <w:rFonts w:ascii="OpenSymbol" w:hAnsi="OpenSymbol" w:cs="Courier New"/>
    </w:rPr>
  </w:style>
  <w:style w:type="character" w:customStyle="1" w:styleId="WW8Num301z3">
    <w:name w:val="WW8Num301z3"/>
    <w:rPr>
      <w:rFonts w:ascii="Wingdings 2" w:hAnsi="Wingdings 2"/>
    </w:rPr>
  </w:style>
  <w:style w:type="character" w:customStyle="1" w:styleId="WW8Num302z1">
    <w:name w:val="WW8Num302z1"/>
    <w:rPr>
      <w:rFonts w:ascii="Courier New" w:hAnsi="Courier New" w:cs="Courier New"/>
    </w:rPr>
  </w:style>
  <w:style w:type="character" w:customStyle="1" w:styleId="WW8Num302z2">
    <w:name w:val="WW8Num302z2"/>
    <w:rPr>
      <w:rFonts w:ascii="Wingdings" w:hAnsi="Wingdings"/>
    </w:rPr>
  </w:style>
  <w:style w:type="character" w:customStyle="1" w:styleId="WW8Num302z3">
    <w:name w:val="WW8Num302z3"/>
    <w:rPr>
      <w:rFonts w:ascii="Symbol" w:hAnsi="Symbol"/>
    </w:rPr>
  </w:style>
  <w:style w:type="character" w:customStyle="1" w:styleId="WW8Num303z1">
    <w:name w:val="WW8Num303z1"/>
    <w:rPr>
      <w:rFonts w:ascii="Arial" w:eastAsia="Andale Sans UI" w:hAnsi="Arial" w:cs="Arial"/>
    </w:rPr>
  </w:style>
  <w:style w:type="character" w:customStyle="1" w:styleId="WW8Num304z0">
    <w:name w:val="WW8Num304z0"/>
    <w:rPr>
      <w:rFonts w:ascii="Symbol" w:hAnsi="Symbol"/>
    </w:rPr>
  </w:style>
  <w:style w:type="character" w:customStyle="1" w:styleId="WW8Num304z1">
    <w:name w:val="WW8Num304z1"/>
    <w:rPr>
      <w:rFonts w:ascii="Courier New" w:hAnsi="Courier New" w:cs="Courier New"/>
    </w:rPr>
  </w:style>
  <w:style w:type="character" w:customStyle="1" w:styleId="WW8Num304z2">
    <w:name w:val="WW8Num304z2"/>
    <w:rPr>
      <w:rFonts w:ascii="Wingdings" w:hAnsi="Wingdings"/>
    </w:rPr>
  </w:style>
  <w:style w:type="character" w:customStyle="1" w:styleId="WW8Num305z0">
    <w:name w:val="WW8Num305z0"/>
    <w:rPr>
      <w:rFonts w:ascii="Symbol" w:hAnsi="Symbol"/>
      <w:sz w:val="20"/>
      <w:szCs w:val="20"/>
    </w:rPr>
  </w:style>
  <w:style w:type="character" w:customStyle="1" w:styleId="WW8Num305z1">
    <w:name w:val="WW8Num305z1"/>
    <w:rPr>
      <w:rFonts w:ascii="OpenSymbol" w:hAnsi="OpenSymbol" w:cs="OpenSymbol"/>
      <w:sz w:val="20"/>
      <w:szCs w:val="20"/>
    </w:rPr>
  </w:style>
  <w:style w:type="character" w:customStyle="1" w:styleId="WW8Num305z3">
    <w:name w:val="WW8Num305z3"/>
    <w:rPr>
      <w:rFonts w:ascii="Wingdings 2" w:hAnsi="Wingdings 2" w:cs="OpenSymbol"/>
      <w:sz w:val="20"/>
      <w:szCs w:val="20"/>
    </w:rPr>
  </w:style>
  <w:style w:type="character" w:customStyle="1" w:styleId="WW8Num306z1">
    <w:name w:val="WW8Num306z1"/>
    <w:rPr>
      <w:rFonts w:ascii="Arial" w:eastAsia="Andale Sans UI" w:hAnsi="Arial" w:cs="Arial"/>
    </w:rPr>
  </w:style>
  <w:style w:type="character" w:customStyle="1" w:styleId="WW8Num307z0">
    <w:name w:val="WW8Num307z0"/>
    <w:rPr>
      <w:rFonts w:ascii="Symbol" w:hAnsi="Symbol"/>
      <w:sz w:val="20"/>
      <w:szCs w:val="20"/>
    </w:rPr>
  </w:style>
  <w:style w:type="character" w:customStyle="1" w:styleId="WW8Num307z1">
    <w:name w:val="WW8Num307z1"/>
    <w:rPr>
      <w:rFonts w:ascii="OpenSymbol" w:hAnsi="OpenSymbol" w:cs="OpenSymbol"/>
      <w:sz w:val="20"/>
      <w:szCs w:val="20"/>
    </w:rPr>
  </w:style>
  <w:style w:type="character" w:customStyle="1" w:styleId="WW8Num307z3">
    <w:name w:val="WW8Num307z3"/>
    <w:rPr>
      <w:rFonts w:ascii="Wingdings 2" w:hAnsi="Wingdings 2" w:cs="OpenSymbol"/>
      <w:sz w:val="20"/>
      <w:szCs w:val="20"/>
    </w:rPr>
  </w:style>
  <w:style w:type="character" w:customStyle="1" w:styleId="WW8Num308z1">
    <w:name w:val="WW8Num308z1"/>
    <w:rPr>
      <w:rFonts w:ascii="Symbol" w:hAnsi="Symbol"/>
    </w:rPr>
  </w:style>
  <w:style w:type="character" w:customStyle="1" w:styleId="WW8Num309z1">
    <w:name w:val="WW8Num309z1"/>
    <w:rPr>
      <w:rFonts w:ascii="Arial" w:eastAsia="Andale Sans UI" w:hAnsi="Arial" w:cs="Arial"/>
    </w:rPr>
  </w:style>
  <w:style w:type="character" w:customStyle="1" w:styleId="WW8Num311z1">
    <w:name w:val="WW8Num311z1"/>
    <w:rPr>
      <w:rFonts w:ascii="Arial" w:eastAsia="Andale Sans UI" w:hAnsi="Arial" w:cs="Arial"/>
    </w:rPr>
  </w:style>
  <w:style w:type="character" w:customStyle="1" w:styleId="WW8Num312z1">
    <w:name w:val="WW8Num312z1"/>
    <w:rPr>
      <w:rFonts w:ascii="Arial" w:eastAsia="Andale Sans UI" w:hAnsi="Arial" w:cs="Arial"/>
    </w:rPr>
  </w:style>
  <w:style w:type="character" w:customStyle="1" w:styleId="WW8Num313z1">
    <w:name w:val="WW8Num313z1"/>
    <w:rPr>
      <w:rFonts w:ascii="Arial" w:eastAsia="Andale Sans UI" w:hAnsi="Arial" w:cs="Arial"/>
    </w:rPr>
  </w:style>
  <w:style w:type="character" w:customStyle="1" w:styleId="WW8Num314z0">
    <w:name w:val="WW8Num314z0"/>
    <w:rPr>
      <w:rFonts w:ascii="Symbol" w:hAnsi="Symbol"/>
    </w:rPr>
  </w:style>
  <w:style w:type="character" w:customStyle="1" w:styleId="WW8Num314z1">
    <w:name w:val="WW8Num314z1"/>
    <w:rPr>
      <w:rFonts w:ascii="Courier New" w:hAnsi="Courier New" w:cs="Courier New"/>
    </w:rPr>
  </w:style>
  <w:style w:type="character" w:customStyle="1" w:styleId="WW8Num314z2">
    <w:name w:val="WW8Num314z2"/>
    <w:rPr>
      <w:rFonts w:ascii="Wingdings" w:hAnsi="Wingdings"/>
    </w:rPr>
  </w:style>
  <w:style w:type="character" w:customStyle="1" w:styleId="WW8Num315z1">
    <w:name w:val="WW8Num315z1"/>
    <w:rPr>
      <w:rFonts w:ascii="Arial" w:eastAsia="Andale Sans UI" w:hAnsi="Arial" w:cs="Arial"/>
    </w:rPr>
  </w:style>
  <w:style w:type="character" w:customStyle="1" w:styleId="WW8Num316z0">
    <w:name w:val="WW8Num316z0"/>
    <w:rPr>
      <w:rFonts w:ascii="Symbol" w:hAnsi="Symbol"/>
    </w:rPr>
  </w:style>
  <w:style w:type="character" w:customStyle="1" w:styleId="WW8Num316z1">
    <w:name w:val="WW8Num316z1"/>
    <w:rPr>
      <w:rFonts w:ascii="Courier New" w:hAnsi="Courier New" w:cs="Courier New"/>
    </w:rPr>
  </w:style>
  <w:style w:type="character" w:customStyle="1" w:styleId="WW8Num316z2">
    <w:name w:val="WW8Num316z2"/>
    <w:rPr>
      <w:rFonts w:ascii="Wingdings" w:hAnsi="Wingdings"/>
    </w:rPr>
  </w:style>
  <w:style w:type="character" w:customStyle="1" w:styleId="WW8Num317z0">
    <w:name w:val="WW8Num317z0"/>
    <w:rPr>
      <w:rFonts w:ascii="Symbol" w:hAnsi="Symbol"/>
      <w:b/>
      <w:i/>
    </w:rPr>
  </w:style>
  <w:style w:type="character" w:customStyle="1" w:styleId="WW8Num317z1">
    <w:name w:val="WW8Num317z1"/>
    <w:rPr>
      <w:rFonts w:ascii="OpenSymbol" w:hAnsi="OpenSymbol" w:cs="OpenSymbol"/>
      <w:sz w:val="20"/>
      <w:szCs w:val="20"/>
    </w:rPr>
  </w:style>
  <w:style w:type="character" w:customStyle="1" w:styleId="WW8Num317z3">
    <w:name w:val="WW8Num317z3"/>
    <w:rPr>
      <w:rFonts w:ascii="Wingdings 2" w:hAnsi="Wingdings 2"/>
      <w:b/>
      <w:i/>
    </w:rPr>
  </w:style>
  <w:style w:type="character" w:customStyle="1" w:styleId="WW8Num319z0">
    <w:name w:val="WW8Num319z0"/>
    <w:rPr>
      <w:rFonts w:ascii="Symbol" w:hAnsi="Symbol"/>
    </w:rPr>
  </w:style>
  <w:style w:type="character" w:customStyle="1" w:styleId="WW8Num319z1">
    <w:name w:val="WW8Num319z1"/>
    <w:rPr>
      <w:rFonts w:ascii="Wingdings 2" w:hAnsi="Wingdings 2" w:cs="OpenSymbol"/>
      <w:sz w:val="20"/>
      <w:szCs w:val="20"/>
    </w:rPr>
  </w:style>
  <w:style w:type="character" w:customStyle="1" w:styleId="WW8Num320z0">
    <w:name w:val="WW8Num320z0"/>
    <w:rPr>
      <w:rFonts w:ascii="Symbol" w:hAnsi="Symbol"/>
      <w:sz w:val="20"/>
      <w:szCs w:val="20"/>
    </w:rPr>
  </w:style>
  <w:style w:type="character" w:customStyle="1" w:styleId="WW8Num320z1">
    <w:name w:val="WW8Num320z1"/>
    <w:rPr>
      <w:rFonts w:ascii="OpenSymbol" w:hAnsi="OpenSymbol" w:cs="OpenSymbol"/>
      <w:sz w:val="20"/>
      <w:szCs w:val="20"/>
    </w:rPr>
  </w:style>
  <w:style w:type="character" w:customStyle="1" w:styleId="WW8Num320z3">
    <w:name w:val="WW8Num320z3"/>
    <w:rPr>
      <w:rFonts w:ascii="Wingdings 2" w:hAnsi="Wingdings 2" w:cs="OpenSymbol"/>
      <w:sz w:val="20"/>
      <w:szCs w:val="20"/>
    </w:rPr>
  </w:style>
  <w:style w:type="character" w:customStyle="1" w:styleId="WW8Num321z0">
    <w:name w:val="WW8Num321z0"/>
    <w:rPr>
      <w:rFonts w:ascii="Symbol" w:hAnsi="Symbol"/>
      <w:sz w:val="20"/>
      <w:szCs w:val="20"/>
    </w:rPr>
  </w:style>
  <w:style w:type="character" w:customStyle="1" w:styleId="WW8Num321z1">
    <w:name w:val="WW8Num321z1"/>
    <w:rPr>
      <w:rFonts w:ascii="OpenSymbol" w:hAnsi="OpenSymbol" w:cs="OpenSymbol"/>
      <w:sz w:val="20"/>
      <w:szCs w:val="20"/>
    </w:rPr>
  </w:style>
  <w:style w:type="character" w:customStyle="1" w:styleId="WW8Num321z3">
    <w:name w:val="WW8Num321z3"/>
    <w:rPr>
      <w:rFonts w:ascii="Wingdings 2" w:hAnsi="Wingdings 2" w:cs="OpenSymbol"/>
      <w:sz w:val="20"/>
      <w:szCs w:val="20"/>
    </w:rPr>
  </w:style>
  <w:style w:type="character" w:customStyle="1" w:styleId="WW8Num322z0">
    <w:name w:val="WW8Num322z0"/>
    <w:rPr>
      <w:rFonts w:ascii="Symbol" w:hAnsi="Symbol"/>
    </w:rPr>
  </w:style>
  <w:style w:type="character" w:customStyle="1" w:styleId="WW8Num322z1">
    <w:name w:val="WW8Num322z1"/>
    <w:rPr>
      <w:rFonts w:ascii="OpenSymbol" w:hAnsi="OpenSymbol" w:cs="Courier New"/>
    </w:rPr>
  </w:style>
  <w:style w:type="character" w:customStyle="1" w:styleId="WW8Num322z3">
    <w:name w:val="WW8Num322z3"/>
    <w:rPr>
      <w:rFonts w:ascii="Symbol" w:hAnsi="Symbol" w:cs="StarSymbol"/>
      <w:sz w:val="18"/>
      <w:szCs w:val="18"/>
    </w:rPr>
  </w:style>
  <w:style w:type="character" w:customStyle="1" w:styleId="WW8Num323z1">
    <w:name w:val="WW8Num323z1"/>
    <w:rPr>
      <w:rFonts w:ascii="Arial" w:eastAsia="Andale Sans UI" w:hAnsi="Arial" w:cs="Arial"/>
    </w:rPr>
  </w:style>
  <w:style w:type="character" w:customStyle="1" w:styleId="WW8Num324z0">
    <w:name w:val="WW8Num324z0"/>
    <w:rPr>
      <w:rFonts w:ascii="Symbol" w:hAnsi="Symbol"/>
      <w:sz w:val="20"/>
      <w:szCs w:val="20"/>
    </w:rPr>
  </w:style>
  <w:style w:type="character" w:customStyle="1" w:styleId="WW8Num324z1">
    <w:name w:val="WW8Num324z1"/>
    <w:rPr>
      <w:rFonts w:ascii="OpenSymbol" w:hAnsi="OpenSymbol" w:cs="OpenSymbol"/>
      <w:sz w:val="20"/>
      <w:szCs w:val="20"/>
    </w:rPr>
  </w:style>
  <w:style w:type="character" w:customStyle="1" w:styleId="WW8Num324z3">
    <w:name w:val="WW8Num324z3"/>
    <w:rPr>
      <w:rFonts w:ascii="Wingdings 2" w:hAnsi="Wingdings 2" w:cs="OpenSymbol"/>
      <w:sz w:val="20"/>
      <w:szCs w:val="20"/>
    </w:rPr>
  </w:style>
  <w:style w:type="character" w:customStyle="1" w:styleId="WW8Num326z0">
    <w:name w:val="WW8Num326z0"/>
    <w:rPr>
      <w:rFonts w:ascii="Symbol" w:hAnsi="Symbol"/>
    </w:rPr>
  </w:style>
  <w:style w:type="character" w:customStyle="1" w:styleId="WW8Num326z1">
    <w:name w:val="WW8Num326z1"/>
    <w:rPr>
      <w:rFonts w:ascii="Courier New" w:hAnsi="Courier New" w:cs="Courier New"/>
    </w:rPr>
  </w:style>
  <w:style w:type="character" w:customStyle="1" w:styleId="WW8Num326z2">
    <w:name w:val="WW8Num326z2"/>
    <w:rPr>
      <w:rFonts w:ascii="Wingdings" w:hAnsi="Wingdings"/>
    </w:rPr>
  </w:style>
  <w:style w:type="character" w:customStyle="1" w:styleId="WW8Num327z0">
    <w:name w:val="WW8Num327z0"/>
    <w:rPr>
      <w:rFonts w:ascii="Wingdings" w:hAnsi="Wingdings"/>
    </w:rPr>
  </w:style>
  <w:style w:type="character" w:customStyle="1" w:styleId="WW8Num327z1">
    <w:name w:val="WW8Num327z1"/>
    <w:rPr>
      <w:rFonts w:ascii="Courier New" w:hAnsi="Courier New" w:cs="Courier New"/>
    </w:rPr>
  </w:style>
  <w:style w:type="character" w:customStyle="1" w:styleId="WW8Num327z3">
    <w:name w:val="WW8Num327z3"/>
    <w:rPr>
      <w:rFonts w:ascii="Symbol" w:hAnsi="Symbol"/>
    </w:rPr>
  </w:style>
  <w:style w:type="character" w:customStyle="1" w:styleId="WW8Num330z0">
    <w:name w:val="WW8Num330z0"/>
    <w:rPr>
      <w:rFonts w:ascii="Wingdings" w:hAnsi="Wingdings"/>
    </w:rPr>
  </w:style>
  <w:style w:type="character" w:customStyle="1" w:styleId="WW8Num330z1">
    <w:name w:val="WW8Num330z1"/>
    <w:rPr>
      <w:rFonts w:ascii="Courier New" w:hAnsi="Courier New" w:cs="Courier New"/>
    </w:rPr>
  </w:style>
  <w:style w:type="character" w:customStyle="1" w:styleId="WW8Num330z3">
    <w:name w:val="WW8Num330z3"/>
    <w:rPr>
      <w:rFonts w:ascii="Symbol" w:hAnsi="Symbol"/>
    </w:rPr>
  </w:style>
  <w:style w:type="character" w:customStyle="1" w:styleId="WW8Num331z1">
    <w:name w:val="WW8Num331z1"/>
    <w:rPr>
      <w:rFonts w:ascii="Arial" w:eastAsia="Andale Sans UI" w:hAnsi="Arial" w:cs="Arial"/>
    </w:rPr>
  </w:style>
  <w:style w:type="character" w:customStyle="1" w:styleId="WW8Num332z0">
    <w:name w:val="WW8Num332z0"/>
    <w:rPr>
      <w:rFonts w:ascii="Symbol" w:hAnsi="Symbol"/>
    </w:rPr>
  </w:style>
  <w:style w:type="character" w:customStyle="1" w:styleId="WW8Num332z1">
    <w:name w:val="WW8Num332z1"/>
    <w:rPr>
      <w:rFonts w:ascii="OpenSymbol" w:hAnsi="OpenSymbol" w:cs="OpenSymbol"/>
      <w:sz w:val="20"/>
      <w:szCs w:val="20"/>
    </w:rPr>
  </w:style>
  <w:style w:type="character" w:customStyle="1" w:styleId="WW8Num332z3">
    <w:name w:val="WW8Num332z3"/>
    <w:rPr>
      <w:rFonts w:ascii="Wingdings 2" w:hAnsi="Wingdings 2" w:cs="OpenSymbol"/>
      <w:sz w:val="20"/>
      <w:szCs w:val="20"/>
    </w:rPr>
  </w:style>
  <w:style w:type="character" w:customStyle="1" w:styleId="WW8Num333z0">
    <w:name w:val="WW8Num333z0"/>
    <w:rPr>
      <w:rFonts w:ascii="Symbol" w:hAnsi="Symbol"/>
    </w:rPr>
  </w:style>
  <w:style w:type="character" w:customStyle="1" w:styleId="WW8Num333z1">
    <w:name w:val="WW8Num333z1"/>
    <w:rPr>
      <w:rFonts w:ascii="Arial" w:eastAsia="Andale Sans UI" w:hAnsi="Arial" w:cs="Arial"/>
    </w:rPr>
  </w:style>
  <w:style w:type="character" w:customStyle="1" w:styleId="WW8Num333z2">
    <w:name w:val="WW8Num333z2"/>
    <w:rPr>
      <w:rFonts w:ascii="Wingdings" w:hAnsi="Wingdings"/>
    </w:rPr>
  </w:style>
  <w:style w:type="character" w:customStyle="1" w:styleId="WW8Num333z4">
    <w:name w:val="WW8Num333z4"/>
    <w:rPr>
      <w:rFonts w:ascii="Courier New" w:hAnsi="Courier New" w:cs="Courier New"/>
    </w:rPr>
  </w:style>
  <w:style w:type="character" w:customStyle="1" w:styleId="WW8Num335z1">
    <w:name w:val="WW8Num335z1"/>
    <w:rPr>
      <w:rFonts w:ascii="Wingdings" w:hAnsi="Wingdings"/>
    </w:rPr>
  </w:style>
  <w:style w:type="character" w:customStyle="1" w:styleId="WW8Num336z0">
    <w:name w:val="WW8Num336z0"/>
    <w:rPr>
      <w:rFonts w:ascii="Wingdings" w:hAnsi="Wingdings"/>
    </w:rPr>
  </w:style>
  <w:style w:type="character" w:customStyle="1" w:styleId="WW8Num336z1">
    <w:name w:val="WW8Num336z1"/>
    <w:rPr>
      <w:rFonts w:ascii="Courier New" w:hAnsi="Courier New" w:cs="Courier New"/>
    </w:rPr>
  </w:style>
  <w:style w:type="character" w:customStyle="1" w:styleId="WW8Num336z3">
    <w:name w:val="WW8Num336z3"/>
    <w:rPr>
      <w:rFonts w:ascii="Symbol" w:hAnsi="Symbol"/>
    </w:rPr>
  </w:style>
  <w:style w:type="character" w:customStyle="1" w:styleId="WW8Num337z0">
    <w:name w:val="WW8Num337z0"/>
    <w:rPr>
      <w:rFonts w:ascii="Wingdings" w:hAnsi="Wingdings"/>
    </w:rPr>
  </w:style>
  <w:style w:type="character" w:customStyle="1" w:styleId="WW8Num337z1">
    <w:name w:val="WW8Num337z1"/>
    <w:rPr>
      <w:rFonts w:ascii="Courier New" w:hAnsi="Courier New" w:cs="Courier New"/>
    </w:rPr>
  </w:style>
  <w:style w:type="character" w:customStyle="1" w:styleId="WW8Num337z3">
    <w:name w:val="WW8Num337z3"/>
    <w:rPr>
      <w:rFonts w:ascii="Symbol" w:hAnsi="Symbol"/>
    </w:rPr>
  </w:style>
  <w:style w:type="character" w:customStyle="1" w:styleId="WW8Num338z1">
    <w:name w:val="WW8Num338z1"/>
    <w:rPr>
      <w:rFonts w:ascii="Arial" w:eastAsia="Andale Sans UI" w:hAnsi="Arial" w:cs="Arial"/>
    </w:rPr>
  </w:style>
  <w:style w:type="character" w:customStyle="1" w:styleId="WW8Num339z0">
    <w:name w:val="WW8Num339z0"/>
    <w:rPr>
      <w:rFonts w:ascii="Symbol" w:hAnsi="Symbol"/>
    </w:rPr>
  </w:style>
  <w:style w:type="character" w:customStyle="1" w:styleId="WW8Num339z1">
    <w:name w:val="WW8Num339z1"/>
    <w:rPr>
      <w:rFonts w:ascii="Courier New" w:hAnsi="Courier New" w:cs="Courier New"/>
    </w:rPr>
  </w:style>
  <w:style w:type="character" w:customStyle="1" w:styleId="WW8Num339z2">
    <w:name w:val="WW8Num339z2"/>
    <w:rPr>
      <w:rFonts w:ascii="Wingdings" w:hAnsi="Wingdings"/>
    </w:rPr>
  </w:style>
  <w:style w:type="character" w:customStyle="1" w:styleId="WW8Num340z0">
    <w:name w:val="WW8Num340z0"/>
    <w:rPr>
      <w:rFonts w:ascii="Symbol" w:hAnsi="Symbol"/>
    </w:rPr>
  </w:style>
  <w:style w:type="character" w:customStyle="1" w:styleId="WW8Num340z1">
    <w:name w:val="WW8Num340z1"/>
    <w:rPr>
      <w:rFonts w:ascii="Courier New" w:hAnsi="Courier New" w:cs="Courier New"/>
    </w:rPr>
  </w:style>
  <w:style w:type="character" w:customStyle="1" w:styleId="WW8Num340z2">
    <w:name w:val="WW8Num340z2"/>
    <w:rPr>
      <w:rFonts w:ascii="Wingdings" w:hAnsi="Wingdings"/>
    </w:rPr>
  </w:style>
  <w:style w:type="character" w:customStyle="1" w:styleId="Domylnaczcionkaakapitu3">
    <w:name w:val="Domyślna czcionka akapitu3"/>
  </w:style>
  <w:style w:type="character" w:customStyle="1" w:styleId="WW8Num13z2">
    <w:name w:val="WW8Num13z2"/>
    <w:rPr>
      <w:rFonts w:ascii="Wingdings" w:hAnsi="Wingdings"/>
    </w:rPr>
  </w:style>
  <w:style w:type="character" w:customStyle="1" w:styleId="WW8Num46z3">
    <w:name w:val="WW8Num46z3"/>
    <w:rPr>
      <w:rFonts w:ascii="Wingdings 2" w:hAnsi="Wingdings 2" w:cs="OpenSymbol"/>
      <w:sz w:val="20"/>
      <w:szCs w:val="20"/>
    </w:rPr>
  </w:style>
  <w:style w:type="character" w:customStyle="1" w:styleId="WW8Num69z3">
    <w:name w:val="WW8Num69z3"/>
    <w:rPr>
      <w:rFonts w:ascii="Wingdings 2" w:hAnsi="Wingdings 2" w:cs="OpenSymbol"/>
      <w:sz w:val="20"/>
      <w:szCs w:val="20"/>
    </w:rPr>
  </w:style>
  <w:style w:type="character" w:customStyle="1" w:styleId="WW8Num85z1">
    <w:name w:val="WW8Num85z1"/>
    <w:rPr>
      <w:rFonts w:ascii="OpenSymbol" w:hAnsi="OpenSymbol" w:cs="OpenSymbol"/>
      <w:sz w:val="20"/>
      <w:szCs w:val="20"/>
    </w:rPr>
  </w:style>
  <w:style w:type="character" w:customStyle="1" w:styleId="WW8Num146z3">
    <w:name w:val="WW8Num146z3"/>
    <w:rPr>
      <w:rFonts w:ascii="Wingdings 2" w:hAnsi="Wingdings 2" w:cs="OpenSymbol"/>
      <w:sz w:val="20"/>
      <w:szCs w:val="20"/>
    </w:rPr>
  </w:style>
  <w:style w:type="character" w:customStyle="1" w:styleId="WW8Num147z3">
    <w:name w:val="WW8Num147z3"/>
    <w:rPr>
      <w:rFonts w:ascii="Wingdings 2" w:hAnsi="Wingdings 2" w:cs="OpenSymbol"/>
      <w:sz w:val="20"/>
      <w:szCs w:val="20"/>
    </w:rPr>
  </w:style>
  <w:style w:type="character" w:customStyle="1" w:styleId="WW8Num172z3">
    <w:name w:val="WW8Num172z3"/>
    <w:rPr>
      <w:rFonts w:ascii="Wingdings 2" w:hAnsi="Wingdings 2" w:cs="OpenSymbol"/>
      <w:sz w:val="20"/>
      <w:szCs w:val="20"/>
    </w:rPr>
  </w:style>
  <w:style w:type="character" w:customStyle="1" w:styleId="WW8Num173z3">
    <w:name w:val="WW8Num173z3"/>
    <w:rPr>
      <w:rFonts w:ascii="Wingdings 2" w:hAnsi="Wingdings 2" w:cs="OpenSymbol"/>
      <w:sz w:val="20"/>
      <w:szCs w:val="20"/>
    </w:rPr>
  </w:style>
  <w:style w:type="character" w:customStyle="1" w:styleId="WW8Num175z3">
    <w:name w:val="WW8Num175z3"/>
    <w:rPr>
      <w:rFonts w:ascii="Wingdings 2" w:hAnsi="Wingdings 2" w:cs="OpenSymbol"/>
      <w:sz w:val="20"/>
      <w:szCs w:val="20"/>
    </w:rPr>
  </w:style>
  <w:style w:type="character" w:customStyle="1" w:styleId="WW8Num177z3">
    <w:name w:val="WW8Num177z3"/>
    <w:rPr>
      <w:rFonts w:ascii="Wingdings 2" w:hAnsi="Wingdings 2" w:cs="OpenSymbol"/>
      <w:sz w:val="20"/>
      <w:szCs w:val="20"/>
    </w:rPr>
  </w:style>
  <w:style w:type="character" w:customStyle="1" w:styleId="WW8Num186z3">
    <w:name w:val="WW8Num186z3"/>
    <w:rPr>
      <w:rFonts w:ascii="Wingdings 2" w:hAnsi="Wingdings 2" w:cs="OpenSymbol"/>
      <w:sz w:val="20"/>
      <w:szCs w:val="20"/>
    </w:rPr>
  </w:style>
  <w:style w:type="character" w:customStyle="1" w:styleId="WW8Num203z3">
    <w:name w:val="WW8Num203z3"/>
    <w:rPr>
      <w:rFonts w:ascii="Wingdings 2" w:hAnsi="Wingdings 2" w:cs="OpenSymbol"/>
      <w:sz w:val="20"/>
      <w:szCs w:val="20"/>
    </w:rPr>
  </w:style>
  <w:style w:type="character" w:customStyle="1" w:styleId="WW8Num205z3">
    <w:name w:val="WW8Num205z3"/>
    <w:rPr>
      <w:rFonts w:ascii="Wingdings 2" w:hAnsi="Wingdings 2" w:cs="OpenSymbol"/>
      <w:sz w:val="20"/>
      <w:szCs w:val="20"/>
    </w:rPr>
  </w:style>
  <w:style w:type="character" w:customStyle="1" w:styleId="WW8Num219z0">
    <w:name w:val="WW8Num219z0"/>
    <w:rPr>
      <w:rFonts w:ascii="Arial" w:hAnsi="Arial"/>
      <w:b/>
      <w:bCs/>
      <w:sz w:val="20"/>
      <w:szCs w:val="20"/>
    </w:rPr>
  </w:style>
  <w:style w:type="character" w:customStyle="1" w:styleId="WW8Num224z0">
    <w:name w:val="WW8Num224z0"/>
    <w:rPr>
      <w:rFonts w:ascii="Symbol" w:hAnsi="Symbol" w:cs="OpenSymbol"/>
      <w:sz w:val="20"/>
      <w:szCs w:val="20"/>
    </w:rPr>
  </w:style>
  <w:style w:type="character" w:customStyle="1" w:styleId="WW8Num226z3">
    <w:name w:val="WW8Num226z3"/>
    <w:rPr>
      <w:rFonts w:ascii="Wingdings 2" w:hAnsi="Wingdings 2" w:cs="OpenSymbol"/>
      <w:sz w:val="20"/>
      <w:szCs w:val="20"/>
    </w:rPr>
  </w:style>
  <w:style w:type="character" w:customStyle="1" w:styleId="WW8Num227z3">
    <w:name w:val="WW8Num227z3"/>
    <w:rPr>
      <w:rFonts w:ascii="Wingdings 2" w:hAnsi="Wingdings 2" w:cs="OpenSymbol"/>
      <w:sz w:val="20"/>
      <w:szCs w:val="20"/>
    </w:rPr>
  </w:style>
  <w:style w:type="character" w:customStyle="1" w:styleId="WW8Num231z3">
    <w:name w:val="WW8Num231z3"/>
    <w:rPr>
      <w:rFonts w:ascii="Wingdings 2" w:hAnsi="Wingdings 2" w:cs="OpenSymbol"/>
      <w:sz w:val="20"/>
      <w:szCs w:val="20"/>
    </w:rPr>
  </w:style>
  <w:style w:type="character" w:customStyle="1" w:styleId="WW8Num244z3">
    <w:name w:val="WW8Num244z3"/>
    <w:rPr>
      <w:rFonts w:ascii="Wingdings 2" w:hAnsi="Wingdings 2" w:cs="OpenSymbol"/>
      <w:sz w:val="20"/>
      <w:szCs w:val="20"/>
    </w:rPr>
  </w:style>
  <w:style w:type="character" w:customStyle="1" w:styleId="Domylnaczcionkaakapitu2">
    <w:name w:val="Domyślna czcionka akapitu2"/>
  </w:style>
  <w:style w:type="character" w:customStyle="1" w:styleId="Domylnaczcionkaakapitu1">
    <w:name w:val="Domyślna czcionka akapitu1"/>
  </w:style>
  <w:style w:type="character" w:customStyle="1" w:styleId="WWCharLFO1LVL1">
    <w:name w:val="WW_CharLFO1LVL1"/>
    <w:rPr>
      <w:rFonts w:ascii="Arial" w:hAnsi="Arial"/>
      <w:sz w:val="20"/>
      <w:szCs w:val="20"/>
    </w:rPr>
  </w:style>
  <w:style w:type="character" w:customStyle="1" w:styleId="WWCharLFO1LVL2">
    <w:name w:val="WW_CharLFO1LVL2"/>
    <w:rPr>
      <w:rFonts w:ascii="Arial" w:hAnsi="Arial"/>
      <w:sz w:val="20"/>
      <w:szCs w:val="20"/>
    </w:rPr>
  </w:style>
  <w:style w:type="character" w:customStyle="1" w:styleId="WWCharLFO1LVL3">
    <w:name w:val="WW_CharLFO1LVL3"/>
    <w:rPr>
      <w:rFonts w:ascii="Arial" w:hAnsi="Arial"/>
      <w:sz w:val="20"/>
      <w:szCs w:val="20"/>
    </w:rPr>
  </w:style>
  <w:style w:type="character" w:customStyle="1" w:styleId="WWCharLFO1LVL4">
    <w:name w:val="WW_CharLFO1LVL4"/>
    <w:rPr>
      <w:rFonts w:ascii="Arial" w:hAnsi="Arial"/>
      <w:sz w:val="20"/>
      <w:szCs w:val="20"/>
    </w:rPr>
  </w:style>
  <w:style w:type="character" w:customStyle="1" w:styleId="WWCharLFO1LVL5">
    <w:name w:val="WW_CharLFO1LVL5"/>
    <w:rPr>
      <w:rFonts w:ascii="Arial" w:hAnsi="Arial"/>
      <w:sz w:val="20"/>
      <w:szCs w:val="20"/>
    </w:rPr>
  </w:style>
  <w:style w:type="character" w:customStyle="1" w:styleId="WWCharLFO1LVL6">
    <w:name w:val="WW_CharLFO1LVL6"/>
    <w:rPr>
      <w:rFonts w:ascii="Arial" w:hAnsi="Arial"/>
      <w:sz w:val="20"/>
      <w:szCs w:val="20"/>
    </w:rPr>
  </w:style>
  <w:style w:type="character" w:customStyle="1" w:styleId="WWCharLFO1LVL7">
    <w:name w:val="WW_CharLFO1LVL7"/>
    <w:rPr>
      <w:rFonts w:ascii="Arial" w:hAnsi="Arial"/>
      <w:sz w:val="20"/>
      <w:szCs w:val="20"/>
    </w:rPr>
  </w:style>
  <w:style w:type="character" w:customStyle="1" w:styleId="WWCharLFO1LVL8">
    <w:name w:val="WW_CharLFO1LVL8"/>
    <w:rPr>
      <w:rFonts w:ascii="Arial" w:hAnsi="Arial"/>
      <w:sz w:val="20"/>
      <w:szCs w:val="20"/>
    </w:rPr>
  </w:style>
  <w:style w:type="character" w:customStyle="1" w:styleId="WWCharLFO1LVL9">
    <w:name w:val="WW_CharLFO1LVL9"/>
    <w:rPr>
      <w:rFonts w:ascii="Arial" w:hAnsi="Arial"/>
      <w:sz w:val="20"/>
      <w:szCs w:val="20"/>
    </w:rPr>
  </w:style>
  <w:style w:type="character" w:customStyle="1" w:styleId="WW8Num70z2">
    <w:name w:val="WW8Num70z2"/>
    <w:rPr>
      <w:rFonts w:ascii="Wingdings" w:hAnsi="Wingdings"/>
    </w:rPr>
  </w:style>
  <w:style w:type="character" w:customStyle="1" w:styleId="WW8Num159z2">
    <w:name w:val="WW8Num159z2"/>
    <w:rPr>
      <w:rFonts w:ascii="Wingdings" w:hAnsi="Wingdings"/>
    </w:rPr>
  </w:style>
  <w:style w:type="character" w:customStyle="1" w:styleId="WW8Num5z2">
    <w:name w:val="WW8Num5z2"/>
    <w:rPr>
      <w:rFonts w:ascii="Wingdings" w:hAnsi="Wingdings"/>
    </w:rPr>
  </w:style>
  <w:style w:type="character" w:customStyle="1" w:styleId="WW8Num201z2">
    <w:name w:val="WW8Num201z2"/>
    <w:rPr>
      <w:rFonts w:ascii="Wingdings" w:hAnsi="Wingdings"/>
    </w:rPr>
  </w:style>
  <w:style w:type="character" w:customStyle="1" w:styleId="WW8Num61z2">
    <w:name w:val="WW8Num61z2"/>
    <w:rPr>
      <w:rFonts w:ascii="Wingdings" w:hAnsi="Wingdings"/>
    </w:rPr>
  </w:style>
  <w:style w:type="character" w:customStyle="1" w:styleId="WW8Num157z2">
    <w:name w:val="WW8Num157z2"/>
    <w:rPr>
      <w:rFonts w:ascii="Wingdings" w:hAnsi="Wingdings"/>
    </w:rPr>
  </w:style>
  <w:style w:type="character" w:customStyle="1" w:styleId="WW8Num7z2">
    <w:name w:val="WW8Num7z2"/>
    <w:rPr>
      <w:rFonts w:ascii="Wingdings" w:hAnsi="Wingdings"/>
    </w:rPr>
  </w:style>
  <w:style w:type="character" w:customStyle="1" w:styleId="WW8Num109z2">
    <w:name w:val="WW8Num109z2"/>
    <w:rPr>
      <w:rFonts w:ascii="Wingdings" w:hAnsi="Wingdings"/>
    </w:rPr>
  </w:style>
  <w:style w:type="character" w:customStyle="1" w:styleId="WW8Num105z3">
    <w:name w:val="WW8Num105z3"/>
    <w:rPr>
      <w:rFonts w:ascii="Symbol" w:hAnsi="Symbol"/>
    </w:rPr>
  </w:style>
  <w:style w:type="character" w:customStyle="1" w:styleId="WW8Num8z2">
    <w:name w:val="WW8Num8z2"/>
    <w:rPr>
      <w:rFonts w:ascii="Wingdings" w:hAnsi="Wingdings"/>
    </w:rPr>
  </w:style>
  <w:style w:type="character" w:customStyle="1" w:styleId="WW8Num208z2">
    <w:name w:val="WW8Num208z2"/>
    <w:rPr>
      <w:rFonts w:ascii="Wingdings" w:hAnsi="Wingdings"/>
    </w:rPr>
  </w:style>
  <w:style w:type="character" w:customStyle="1" w:styleId="WW8Num27z2">
    <w:name w:val="WW8Num27z2"/>
    <w:rPr>
      <w:rFonts w:ascii="Wingdings" w:hAnsi="Wingdings"/>
    </w:rPr>
  </w:style>
  <w:style w:type="character" w:customStyle="1" w:styleId="WW8Num87z2">
    <w:name w:val="WW8Num87z2"/>
    <w:rPr>
      <w:rFonts w:ascii="Wingdings" w:hAnsi="Wingdings"/>
    </w:rPr>
  </w:style>
  <w:style w:type="character" w:customStyle="1" w:styleId="WW8Num144z2">
    <w:name w:val="WW8Num144z2"/>
    <w:rPr>
      <w:rFonts w:ascii="Wingdings" w:hAnsi="Wingdings"/>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rPr>
  </w:style>
  <w:style w:type="character" w:customStyle="1" w:styleId="WW8Num113z2">
    <w:name w:val="WW8Num113z2"/>
    <w:rPr>
      <w:rFonts w:ascii="Wingdings" w:hAnsi="Wingdings"/>
    </w:rPr>
  </w:style>
  <w:style w:type="character" w:customStyle="1" w:styleId="WW8Num102z2">
    <w:name w:val="WW8Num102z2"/>
    <w:rPr>
      <w:rFonts w:ascii="Wingdings" w:hAnsi="Wingdings"/>
    </w:rPr>
  </w:style>
  <w:style w:type="character" w:customStyle="1" w:styleId="WW8Num11z2">
    <w:name w:val="WW8Num11z2"/>
    <w:rPr>
      <w:rFonts w:ascii="Wingdings" w:hAnsi="Wingdings"/>
    </w:rPr>
  </w:style>
  <w:style w:type="character" w:customStyle="1" w:styleId="WW8Num116z2">
    <w:name w:val="WW8Num116z2"/>
    <w:rPr>
      <w:rFonts w:ascii="Wingdings" w:hAnsi="Wingdings"/>
    </w:rPr>
  </w:style>
  <w:style w:type="character" w:customStyle="1" w:styleId="WW8Num92z2">
    <w:name w:val="WW8Num92z2"/>
    <w:rPr>
      <w:rFonts w:ascii="Wingdings" w:hAnsi="Wingdings"/>
    </w:rPr>
  </w:style>
  <w:style w:type="character" w:customStyle="1" w:styleId="WW8Num44z2">
    <w:name w:val="WW8Num44z2"/>
    <w:rPr>
      <w:rFonts w:ascii="Wingdings" w:hAnsi="Wingdings"/>
    </w:rPr>
  </w:style>
  <w:style w:type="character" w:customStyle="1" w:styleId="Znakinumeracji">
    <w:name w:val="Znaki numeracji"/>
    <w:rPr>
      <w:rFonts w:ascii="Arial" w:hAnsi="Arial"/>
      <w:b w:val="0"/>
      <w:bCs w:val="0"/>
      <w:sz w:val="20"/>
      <w:szCs w:val="20"/>
    </w:rPr>
  </w:style>
  <w:style w:type="character" w:customStyle="1" w:styleId="Symbolewypunktowania">
    <w:name w:val="Symbole wypunktowania"/>
    <w:rPr>
      <w:rFonts w:ascii="Arial" w:eastAsia="OpenSymbol" w:hAnsi="Arial" w:cs="OpenSymbol"/>
      <w:sz w:val="20"/>
      <w:szCs w:val="20"/>
    </w:rPr>
  </w:style>
  <w:style w:type="character" w:styleId="Pogrubienie">
    <w:name w:val="Strong"/>
    <w:uiPriority w:val="22"/>
    <w:qFormat/>
    <w:rPr>
      <w:b/>
      <w:bCs/>
    </w:rPr>
  </w:style>
  <w:style w:type="character" w:styleId="Hipercze">
    <w:name w:val="Hyperlink"/>
    <w:uiPriority w:val="99"/>
    <w:rPr>
      <w:color w:val="000080"/>
      <w:u w:val="single"/>
    </w:rPr>
  </w:style>
  <w:style w:type="character" w:customStyle="1" w:styleId="WWCharLFO2LVL1">
    <w:name w:val="WW_CharLFO2LVL1"/>
    <w:rPr>
      <w:rFonts w:ascii="Symbol" w:hAnsi="Symbol"/>
    </w:rPr>
  </w:style>
  <w:style w:type="character" w:customStyle="1" w:styleId="WWCharLFO2LVL2">
    <w:name w:val="WW_CharLFO2LVL2"/>
    <w:rPr>
      <w:rFonts w:ascii="Courier New" w:hAnsi="Courier New" w:cs="Courier New"/>
    </w:rPr>
  </w:style>
  <w:style w:type="character" w:customStyle="1" w:styleId="WWCharLFO2LVL3">
    <w:name w:val="WW_CharLFO2LVL3"/>
    <w:rPr>
      <w:rFonts w:ascii="Wingdings" w:hAnsi="Wingdings"/>
    </w:rPr>
  </w:style>
  <w:style w:type="character" w:customStyle="1" w:styleId="WWCharLFO2LVL4">
    <w:name w:val="WW_CharLFO2LVL4"/>
    <w:rPr>
      <w:rFonts w:ascii="Symbol" w:hAnsi="Symbol"/>
    </w:rPr>
  </w:style>
  <w:style w:type="character" w:customStyle="1" w:styleId="WWCharLFO2LVL5">
    <w:name w:val="WW_CharLFO2LVL5"/>
    <w:rPr>
      <w:rFonts w:ascii="Courier New" w:hAnsi="Courier New" w:cs="Courier New"/>
    </w:rPr>
  </w:style>
  <w:style w:type="character" w:customStyle="1" w:styleId="WWCharLFO2LVL6">
    <w:name w:val="WW_CharLFO2LVL6"/>
    <w:rPr>
      <w:rFonts w:ascii="Wingdings" w:hAnsi="Wingdings"/>
    </w:rPr>
  </w:style>
  <w:style w:type="character" w:customStyle="1" w:styleId="WWCharLFO2LVL7">
    <w:name w:val="WW_CharLFO2LVL7"/>
    <w:rPr>
      <w:rFonts w:ascii="Symbol" w:hAnsi="Symbol"/>
    </w:rPr>
  </w:style>
  <w:style w:type="character" w:customStyle="1" w:styleId="WWCharLFO2LVL8">
    <w:name w:val="WW_CharLFO2LVL8"/>
    <w:rPr>
      <w:rFonts w:ascii="Courier New" w:hAnsi="Courier New" w:cs="Courier New"/>
    </w:rPr>
  </w:style>
  <w:style w:type="character" w:customStyle="1" w:styleId="WWCharLFO2LVL9">
    <w:name w:val="WW_CharLFO2LVL9"/>
    <w:rPr>
      <w:rFonts w:ascii="Wingdings" w:hAnsi="Wingdings"/>
    </w:rPr>
  </w:style>
  <w:style w:type="character" w:customStyle="1" w:styleId="WWCharLFO3LVL1">
    <w:name w:val="WW_CharLFO3LVL1"/>
    <w:rPr>
      <w:rFonts w:ascii="Symbol" w:hAnsi="Symbol"/>
    </w:rPr>
  </w:style>
  <w:style w:type="character" w:customStyle="1" w:styleId="WWCharLFO3LVL2">
    <w:name w:val="WW_CharLFO3LVL2"/>
    <w:rPr>
      <w:rFonts w:ascii="Courier New" w:hAnsi="Courier New" w:cs="Courier New"/>
    </w:rPr>
  </w:style>
  <w:style w:type="character" w:customStyle="1" w:styleId="WWCharLFO3LVL3">
    <w:name w:val="WW_CharLFO3LVL3"/>
    <w:rPr>
      <w:rFonts w:ascii="Wingdings" w:hAnsi="Wingdings"/>
    </w:rPr>
  </w:style>
  <w:style w:type="character" w:customStyle="1" w:styleId="WWCharLFO3LVL4">
    <w:name w:val="WW_CharLFO3LVL4"/>
    <w:rPr>
      <w:rFonts w:ascii="Symbol" w:hAnsi="Symbol"/>
    </w:rPr>
  </w:style>
  <w:style w:type="character" w:customStyle="1" w:styleId="WWCharLFO3LVL5">
    <w:name w:val="WW_CharLFO3LVL5"/>
    <w:rPr>
      <w:rFonts w:ascii="Courier New" w:hAnsi="Courier New" w:cs="Courier New"/>
    </w:rPr>
  </w:style>
  <w:style w:type="character" w:customStyle="1" w:styleId="WWCharLFO3LVL6">
    <w:name w:val="WW_CharLFO3LVL6"/>
    <w:rPr>
      <w:rFonts w:ascii="Wingdings" w:hAnsi="Wingdings"/>
    </w:rPr>
  </w:style>
  <w:style w:type="character" w:customStyle="1" w:styleId="WWCharLFO3LVL7">
    <w:name w:val="WW_CharLFO3LVL7"/>
    <w:rPr>
      <w:rFonts w:ascii="Symbol" w:hAnsi="Symbol"/>
    </w:rPr>
  </w:style>
  <w:style w:type="character" w:customStyle="1" w:styleId="WWCharLFO3LVL8">
    <w:name w:val="WW_CharLFO3LVL8"/>
    <w:rPr>
      <w:rFonts w:ascii="Courier New" w:hAnsi="Courier New" w:cs="Courier New"/>
    </w:rPr>
  </w:style>
  <w:style w:type="character" w:customStyle="1" w:styleId="WWCharLFO3LVL9">
    <w:name w:val="WW_CharLFO3LVL9"/>
    <w:rPr>
      <w:rFonts w:ascii="Wingdings" w:hAnsi="Wingdings"/>
    </w:rPr>
  </w:style>
  <w:style w:type="character" w:customStyle="1" w:styleId="WWCharLFO4LVL1">
    <w:name w:val="WW_CharLFO4LVL1"/>
    <w:rPr>
      <w:rFonts w:ascii="Symbol" w:hAnsi="Symbol"/>
    </w:rPr>
  </w:style>
  <w:style w:type="character" w:customStyle="1" w:styleId="WWCharLFO4LVL2">
    <w:name w:val="WW_CharLFO4LVL2"/>
    <w:rPr>
      <w:rFonts w:ascii="Courier New" w:hAnsi="Courier New" w:cs="Courier New"/>
    </w:rPr>
  </w:style>
  <w:style w:type="character" w:customStyle="1" w:styleId="WWCharLFO4LVL3">
    <w:name w:val="WW_CharLFO4LVL3"/>
    <w:rPr>
      <w:rFonts w:ascii="Wingdings" w:hAnsi="Wingdings"/>
    </w:rPr>
  </w:style>
  <w:style w:type="character" w:customStyle="1" w:styleId="WWCharLFO4LVL4">
    <w:name w:val="WW_CharLFO4LVL4"/>
    <w:rPr>
      <w:rFonts w:ascii="Symbol" w:hAnsi="Symbol"/>
    </w:rPr>
  </w:style>
  <w:style w:type="character" w:customStyle="1" w:styleId="WWCharLFO4LVL5">
    <w:name w:val="WW_CharLFO4LVL5"/>
    <w:rPr>
      <w:rFonts w:ascii="Courier New" w:hAnsi="Courier New" w:cs="Courier New"/>
    </w:rPr>
  </w:style>
  <w:style w:type="character" w:customStyle="1" w:styleId="WWCharLFO4LVL6">
    <w:name w:val="WW_CharLFO4LVL6"/>
    <w:rPr>
      <w:rFonts w:ascii="Wingdings" w:hAnsi="Wingdings"/>
    </w:rPr>
  </w:style>
  <w:style w:type="character" w:customStyle="1" w:styleId="WWCharLFO4LVL7">
    <w:name w:val="WW_CharLFO4LVL7"/>
    <w:rPr>
      <w:rFonts w:ascii="Symbol" w:hAnsi="Symbol"/>
    </w:rPr>
  </w:style>
  <w:style w:type="character" w:customStyle="1" w:styleId="WWCharLFO4LVL8">
    <w:name w:val="WW_CharLFO4LVL8"/>
    <w:rPr>
      <w:rFonts w:ascii="Courier New" w:hAnsi="Courier New" w:cs="Courier New"/>
    </w:rPr>
  </w:style>
  <w:style w:type="character" w:customStyle="1" w:styleId="WWCharLFO4LVL9">
    <w:name w:val="WW_CharLFO4LVL9"/>
    <w:rPr>
      <w:rFonts w:ascii="Wingdings" w:hAnsi="Wingdings"/>
    </w:rPr>
  </w:style>
  <w:style w:type="character" w:customStyle="1" w:styleId="WWCharLFO5LVL1">
    <w:name w:val="WW_CharLFO5LVL1"/>
    <w:rPr>
      <w:rFonts w:ascii="Symbol" w:hAnsi="Symbol"/>
    </w:rPr>
  </w:style>
  <w:style w:type="character" w:customStyle="1" w:styleId="WWCharLFO5LVL2">
    <w:name w:val="WW_CharLFO5LVL2"/>
    <w:rPr>
      <w:rFonts w:ascii="Courier New" w:hAnsi="Courier New" w:cs="Courier New"/>
    </w:rPr>
  </w:style>
  <w:style w:type="character" w:customStyle="1" w:styleId="WWCharLFO5LVL3">
    <w:name w:val="WW_CharLFO5LVL3"/>
    <w:rPr>
      <w:rFonts w:ascii="Wingdings" w:hAnsi="Wingdings"/>
    </w:rPr>
  </w:style>
  <w:style w:type="character" w:customStyle="1" w:styleId="WWCharLFO5LVL4">
    <w:name w:val="WW_CharLFO5LVL4"/>
    <w:rPr>
      <w:rFonts w:ascii="Symbol" w:hAnsi="Symbol"/>
    </w:rPr>
  </w:style>
  <w:style w:type="character" w:customStyle="1" w:styleId="WWCharLFO5LVL5">
    <w:name w:val="WW_CharLFO5LVL5"/>
    <w:rPr>
      <w:rFonts w:ascii="Courier New" w:hAnsi="Courier New" w:cs="Courier New"/>
    </w:rPr>
  </w:style>
  <w:style w:type="character" w:customStyle="1" w:styleId="WWCharLFO5LVL6">
    <w:name w:val="WW_CharLFO5LVL6"/>
    <w:rPr>
      <w:rFonts w:ascii="Wingdings" w:hAnsi="Wingdings"/>
    </w:rPr>
  </w:style>
  <w:style w:type="character" w:customStyle="1" w:styleId="WWCharLFO5LVL7">
    <w:name w:val="WW_CharLFO5LVL7"/>
    <w:rPr>
      <w:rFonts w:ascii="Symbol" w:hAnsi="Symbol"/>
    </w:rPr>
  </w:style>
  <w:style w:type="character" w:customStyle="1" w:styleId="WWCharLFO5LVL8">
    <w:name w:val="WW_CharLFO5LVL8"/>
    <w:rPr>
      <w:rFonts w:ascii="Courier New" w:hAnsi="Courier New" w:cs="Courier New"/>
    </w:rPr>
  </w:style>
  <w:style w:type="character" w:customStyle="1" w:styleId="WWCharLFO5LVL9">
    <w:name w:val="WW_CharLFO5LVL9"/>
    <w:rPr>
      <w:rFonts w:ascii="Wingdings" w:hAnsi="Wingdings"/>
    </w:rPr>
  </w:style>
  <w:style w:type="character" w:customStyle="1" w:styleId="WWCharLFO6LVL1">
    <w:name w:val="WW_CharLFO6LVL1"/>
    <w:rPr>
      <w:rFonts w:ascii="Symbol" w:hAnsi="Symbol"/>
    </w:rPr>
  </w:style>
  <w:style w:type="character" w:customStyle="1" w:styleId="WWCharLFO6LVL2">
    <w:name w:val="WW_CharLFO6LVL2"/>
    <w:rPr>
      <w:rFonts w:ascii="Courier New" w:hAnsi="Courier New" w:cs="Courier New"/>
    </w:rPr>
  </w:style>
  <w:style w:type="character" w:customStyle="1" w:styleId="WWCharLFO6LVL3">
    <w:name w:val="WW_CharLFO6LVL3"/>
    <w:rPr>
      <w:rFonts w:ascii="Wingdings" w:hAnsi="Wingdings"/>
    </w:rPr>
  </w:style>
  <w:style w:type="character" w:customStyle="1" w:styleId="WWCharLFO6LVL4">
    <w:name w:val="WW_CharLFO6LVL4"/>
    <w:rPr>
      <w:rFonts w:ascii="Symbol" w:hAnsi="Symbol"/>
    </w:rPr>
  </w:style>
  <w:style w:type="character" w:customStyle="1" w:styleId="WWCharLFO6LVL5">
    <w:name w:val="WW_CharLFO6LVL5"/>
    <w:rPr>
      <w:rFonts w:ascii="Courier New" w:hAnsi="Courier New" w:cs="Courier New"/>
    </w:rPr>
  </w:style>
  <w:style w:type="character" w:customStyle="1" w:styleId="WWCharLFO6LVL6">
    <w:name w:val="WW_CharLFO6LVL6"/>
    <w:rPr>
      <w:rFonts w:ascii="Wingdings" w:hAnsi="Wingdings"/>
    </w:rPr>
  </w:style>
  <w:style w:type="character" w:customStyle="1" w:styleId="WWCharLFO6LVL7">
    <w:name w:val="WW_CharLFO6LVL7"/>
    <w:rPr>
      <w:rFonts w:ascii="Symbol" w:hAnsi="Symbol"/>
    </w:rPr>
  </w:style>
  <w:style w:type="character" w:customStyle="1" w:styleId="WWCharLFO6LVL8">
    <w:name w:val="WW_CharLFO6LVL8"/>
    <w:rPr>
      <w:rFonts w:ascii="Courier New" w:hAnsi="Courier New" w:cs="Courier New"/>
    </w:rPr>
  </w:style>
  <w:style w:type="character" w:customStyle="1" w:styleId="WWCharLFO6LVL9">
    <w:name w:val="WW_CharLFO6LVL9"/>
    <w:rPr>
      <w:rFonts w:ascii="Wingdings" w:hAnsi="Wingdings"/>
    </w:rPr>
  </w:style>
  <w:style w:type="character" w:customStyle="1" w:styleId="WWCharLFO9LVL1">
    <w:name w:val="WW_CharLFO9LVL1"/>
    <w:rPr>
      <w:rFonts w:ascii="Symbol" w:hAnsi="Symbol"/>
    </w:rPr>
  </w:style>
  <w:style w:type="character" w:customStyle="1" w:styleId="WWCharLFO9LVL2">
    <w:name w:val="WW_CharLFO9LVL2"/>
    <w:rPr>
      <w:rFonts w:ascii="Courier New" w:hAnsi="Courier New" w:cs="Courier New"/>
    </w:rPr>
  </w:style>
  <w:style w:type="character" w:customStyle="1" w:styleId="WWCharLFO9LVL3">
    <w:name w:val="WW_CharLFO9LVL3"/>
    <w:rPr>
      <w:rFonts w:ascii="Wingdings" w:hAnsi="Wingdings"/>
    </w:rPr>
  </w:style>
  <w:style w:type="character" w:customStyle="1" w:styleId="WWCharLFO9LVL4">
    <w:name w:val="WW_CharLFO9LVL4"/>
    <w:rPr>
      <w:rFonts w:ascii="Symbol" w:hAnsi="Symbol"/>
    </w:rPr>
  </w:style>
  <w:style w:type="character" w:customStyle="1" w:styleId="WWCharLFO9LVL5">
    <w:name w:val="WW_CharLFO9LVL5"/>
    <w:rPr>
      <w:rFonts w:ascii="Courier New" w:hAnsi="Courier New" w:cs="Courier New"/>
    </w:rPr>
  </w:style>
  <w:style w:type="character" w:customStyle="1" w:styleId="WWCharLFO9LVL6">
    <w:name w:val="WW_CharLFO9LVL6"/>
    <w:rPr>
      <w:rFonts w:ascii="Wingdings" w:hAnsi="Wingdings"/>
    </w:rPr>
  </w:style>
  <w:style w:type="character" w:customStyle="1" w:styleId="WWCharLFO9LVL7">
    <w:name w:val="WW_CharLFO9LVL7"/>
    <w:rPr>
      <w:rFonts w:ascii="Symbol" w:hAnsi="Symbol"/>
    </w:rPr>
  </w:style>
  <w:style w:type="character" w:customStyle="1" w:styleId="WWCharLFO9LVL8">
    <w:name w:val="WW_CharLFO9LVL8"/>
    <w:rPr>
      <w:rFonts w:ascii="Courier New" w:hAnsi="Courier New" w:cs="Courier New"/>
    </w:rPr>
  </w:style>
  <w:style w:type="character" w:customStyle="1" w:styleId="WWCharLFO9LVL9">
    <w:name w:val="WW_CharLFO9LVL9"/>
    <w:rPr>
      <w:rFonts w:ascii="Wingdings" w:hAnsi="Wingdings"/>
    </w:rPr>
  </w:style>
  <w:style w:type="character" w:customStyle="1" w:styleId="WWCharLFO10LVL1">
    <w:name w:val="WW_CharLFO10LVL1"/>
    <w:rPr>
      <w:rFonts w:ascii="Wingdings" w:hAnsi="Wingdings"/>
    </w:rPr>
  </w:style>
  <w:style w:type="character" w:customStyle="1" w:styleId="WWCharLFO10LVL2">
    <w:name w:val="WW_CharLFO10LVL2"/>
    <w:rPr>
      <w:rFonts w:ascii="Courier New" w:hAnsi="Courier New" w:cs="Courier New"/>
    </w:rPr>
  </w:style>
  <w:style w:type="character" w:customStyle="1" w:styleId="WWCharLFO10LVL3">
    <w:name w:val="WW_CharLFO10LVL3"/>
    <w:rPr>
      <w:rFonts w:ascii="Wingdings" w:hAnsi="Wingdings"/>
    </w:rPr>
  </w:style>
  <w:style w:type="character" w:customStyle="1" w:styleId="WWCharLFO10LVL4">
    <w:name w:val="WW_CharLFO10LVL4"/>
    <w:rPr>
      <w:rFonts w:ascii="Symbol" w:hAnsi="Symbol"/>
    </w:rPr>
  </w:style>
  <w:style w:type="character" w:customStyle="1" w:styleId="WWCharLFO10LVL5">
    <w:name w:val="WW_CharLFO10LVL5"/>
    <w:rPr>
      <w:rFonts w:ascii="Courier New" w:hAnsi="Courier New" w:cs="Courier New"/>
    </w:rPr>
  </w:style>
  <w:style w:type="character" w:customStyle="1" w:styleId="WWCharLFO10LVL6">
    <w:name w:val="WW_CharLFO10LVL6"/>
    <w:rPr>
      <w:rFonts w:ascii="Wingdings" w:hAnsi="Wingdings"/>
    </w:rPr>
  </w:style>
  <w:style w:type="character" w:customStyle="1" w:styleId="WWCharLFO10LVL7">
    <w:name w:val="WW_CharLFO10LVL7"/>
    <w:rPr>
      <w:rFonts w:ascii="Symbol" w:hAnsi="Symbol"/>
    </w:rPr>
  </w:style>
  <w:style w:type="character" w:customStyle="1" w:styleId="WWCharLFO10LVL8">
    <w:name w:val="WW_CharLFO10LVL8"/>
    <w:rPr>
      <w:rFonts w:ascii="Courier New" w:hAnsi="Courier New" w:cs="Courier New"/>
    </w:rPr>
  </w:style>
  <w:style w:type="character" w:customStyle="1" w:styleId="WWCharLFO10LVL9">
    <w:name w:val="WW_CharLFO10LVL9"/>
    <w:rPr>
      <w:rFonts w:ascii="Wingdings" w:hAnsi="Wingdings"/>
    </w:rPr>
  </w:style>
  <w:style w:type="character" w:customStyle="1" w:styleId="WWCharLFO11LVL1">
    <w:name w:val="WW_CharLFO11LVL1"/>
    <w:rPr>
      <w:rFonts w:ascii="Symbol" w:hAnsi="Symbol"/>
    </w:rPr>
  </w:style>
  <w:style w:type="character" w:customStyle="1" w:styleId="WWCharLFO11LVL2">
    <w:name w:val="WW_CharLFO11LVL2"/>
    <w:rPr>
      <w:rFonts w:ascii="Courier New" w:hAnsi="Courier New" w:cs="Courier New"/>
    </w:rPr>
  </w:style>
  <w:style w:type="character" w:customStyle="1" w:styleId="WWCharLFO11LVL3">
    <w:name w:val="WW_CharLFO11LVL3"/>
    <w:rPr>
      <w:rFonts w:ascii="Wingdings" w:hAnsi="Wingdings"/>
    </w:rPr>
  </w:style>
  <w:style w:type="character" w:customStyle="1" w:styleId="WWCharLFO11LVL4">
    <w:name w:val="WW_CharLFO11LVL4"/>
    <w:rPr>
      <w:rFonts w:ascii="Symbol" w:hAnsi="Symbol"/>
    </w:rPr>
  </w:style>
  <w:style w:type="character" w:customStyle="1" w:styleId="WWCharLFO11LVL5">
    <w:name w:val="WW_CharLFO11LVL5"/>
    <w:rPr>
      <w:rFonts w:ascii="Courier New" w:hAnsi="Courier New" w:cs="Courier New"/>
    </w:rPr>
  </w:style>
  <w:style w:type="character" w:customStyle="1" w:styleId="WWCharLFO11LVL6">
    <w:name w:val="WW_CharLFO11LVL6"/>
    <w:rPr>
      <w:rFonts w:ascii="Wingdings" w:hAnsi="Wingdings"/>
    </w:rPr>
  </w:style>
  <w:style w:type="character" w:customStyle="1" w:styleId="WWCharLFO11LVL7">
    <w:name w:val="WW_CharLFO11LVL7"/>
    <w:rPr>
      <w:rFonts w:ascii="Symbol" w:hAnsi="Symbol"/>
    </w:rPr>
  </w:style>
  <w:style w:type="character" w:customStyle="1" w:styleId="WWCharLFO11LVL8">
    <w:name w:val="WW_CharLFO11LVL8"/>
    <w:rPr>
      <w:rFonts w:ascii="Courier New" w:hAnsi="Courier New" w:cs="Courier New"/>
    </w:rPr>
  </w:style>
  <w:style w:type="character" w:customStyle="1" w:styleId="WWCharLFO11LVL9">
    <w:name w:val="WW_CharLFO11LVL9"/>
    <w:rPr>
      <w:rFonts w:ascii="Wingdings" w:hAnsi="Wingdings"/>
    </w:rPr>
  </w:style>
  <w:style w:type="character" w:customStyle="1" w:styleId="WWCharLFO12LVL1">
    <w:name w:val="WW_CharLFO12LVL1"/>
    <w:rPr>
      <w:rFonts w:ascii="Wingdings" w:hAnsi="Wingdings"/>
    </w:rPr>
  </w:style>
  <w:style w:type="character" w:customStyle="1" w:styleId="WWCharLFO12LVL2">
    <w:name w:val="WW_CharLFO12LVL2"/>
    <w:rPr>
      <w:rFonts w:ascii="Courier New" w:hAnsi="Courier New" w:cs="Courier New"/>
    </w:rPr>
  </w:style>
  <w:style w:type="character" w:customStyle="1" w:styleId="WWCharLFO12LVL3">
    <w:name w:val="WW_CharLFO12LVL3"/>
    <w:rPr>
      <w:rFonts w:ascii="Wingdings" w:hAnsi="Wingdings"/>
    </w:rPr>
  </w:style>
  <w:style w:type="character" w:customStyle="1" w:styleId="WWCharLFO12LVL4">
    <w:name w:val="WW_CharLFO12LVL4"/>
    <w:rPr>
      <w:rFonts w:ascii="Symbol" w:hAnsi="Symbol"/>
    </w:rPr>
  </w:style>
  <w:style w:type="character" w:customStyle="1" w:styleId="WWCharLFO12LVL5">
    <w:name w:val="WW_CharLFO12LVL5"/>
    <w:rPr>
      <w:rFonts w:ascii="Courier New" w:hAnsi="Courier New" w:cs="Courier New"/>
    </w:rPr>
  </w:style>
  <w:style w:type="character" w:customStyle="1" w:styleId="WWCharLFO12LVL6">
    <w:name w:val="WW_CharLFO12LVL6"/>
    <w:rPr>
      <w:rFonts w:ascii="Wingdings" w:hAnsi="Wingdings"/>
    </w:rPr>
  </w:style>
  <w:style w:type="character" w:customStyle="1" w:styleId="WWCharLFO12LVL7">
    <w:name w:val="WW_CharLFO12LVL7"/>
    <w:rPr>
      <w:rFonts w:ascii="Symbol" w:hAnsi="Symbol"/>
    </w:rPr>
  </w:style>
  <w:style w:type="character" w:customStyle="1" w:styleId="WWCharLFO12LVL8">
    <w:name w:val="WW_CharLFO12LVL8"/>
    <w:rPr>
      <w:rFonts w:ascii="Courier New" w:hAnsi="Courier New" w:cs="Courier New"/>
    </w:rPr>
  </w:style>
  <w:style w:type="character" w:customStyle="1" w:styleId="WWCharLFO12LVL9">
    <w:name w:val="WW_CharLFO12LVL9"/>
    <w:rPr>
      <w:rFonts w:ascii="Wingdings" w:hAnsi="Wingdings"/>
    </w:rPr>
  </w:style>
  <w:style w:type="character" w:customStyle="1" w:styleId="WWCharLFO13LVL1">
    <w:name w:val="WW_CharLFO13LVL1"/>
    <w:rPr>
      <w:rFonts w:ascii="Symbol" w:hAnsi="Symbol"/>
    </w:rPr>
  </w:style>
  <w:style w:type="character" w:customStyle="1" w:styleId="WWCharLFO13LVL2">
    <w:name w:val="WW_CharLFO13LVL2"/>
    <w:rPr>
      <w:rFonts w:ascii="Courier New" w:hAnsi="Courier New" w:cs="Courier New"/>
    </w:rPr>
  </w:style>
  <w:style w:type="character" w:customStyle="1" w:styleId="WWCharLFO13LVL3">
    <w:name w:val="WW_CharLFO13LVL3"/>
    <w:rPr>
      <w:rFonts w:ascii="Wingdings" w:hAnsi="Wingdings"/>
    </w:rPr>
  </w:style>
  <w:style w:type="character" w:customStyle="1" w:styleId="WWCharLFO13LVL4">
    <w:name w:val="WW_CharLFO13LVL4"/>
    <w:rPr>
      <w:rFonts w:ascii="Symbol" w:hAnsi="Symbol"/>
    </w:rPr>
  </w:style>
  <w:style w:type="character" w:customStyle="1" w:styleId="WWCharLFO13LVL5">
    <w:name w:val="WW_CharLFO13LVL5"/>
    <w:rPr>
      <w:rFonts w:ascii="Courier New" w:hAnsi="Courier New" w:cs="Courier New"/>
    </w:rPr>
  </w:style>
  <w:style w:type="character" w:customStyle="1" w:styleId="WWCharLFO13LVL6">
    <w:name w:val="WW_CharLFO13LVL6"/>
    <w:rPr>
      <w:rFonts w:ascii="Wingdings" w:hAnsi="Wingdings"/>
    </w:rPr>
  </w:style>
  <w:style w:type="character" w:customStyle="1" w:styleId="WWCharLFO13LVL7">
    <w:name w:val="WW_CharLFO13LVL7"/>
    <w:rPr>
      <w:rFonts w:ascii="Symbol" w:hAnsi="Symbol"/>
    </w:rPr>
  </w:style>
  <w:style w:type="character" w:customStyle="1" w:styleId="WWCharLFO13LVL8">
    <w:name w:val="WW_CharLFO13LVL8"/>
    <w:rPr>
      <w:rFonts w:ascii="Courier New" w:hAnsi="Courier New" w:cs="Courier New"/>
    </w:rPr>
  </w:style>
  <w:style w:type="character" w:customStyle="1" w:styleId="WWCharLFO13LVL9">
    <w:name w:val="WW_CharLFO13LVL9"/>
    <w:rPr>
      <w:rFonts w:ascii="Wingdings" w:hAnsi="Wingdings"/>
    </w:rPr>
  </w:style>
  <w:style w:type="character" w:customStyle="1" w:styleId="WWCharLFO14LVL1">
    <w:name w:val="WW_CharLFO14LVL1"/>
    <w:rPr>
      <w:rFonts w:ascii="Wingdings" w:hAnsi="Wingdings"/>
    </w:rPr>
  </w:style>
  <w:style w:type="character" w:customStyle="1" w:styleId="WWCharLFO14LVL2">
    <w:name w:val="WW_CharLFO14LVL2"/>
    <w:rPr>
      <w:rFonts w:ascii="Courier New" w:hAnsi="Courier New" w:cs="Courier New"/>
    </w:rPr>
  </w:style>
  <w:style w:type="character" w:customStyle="1" w:styleId="WWCharLFO14LVL3">
    <w:name w:val="WW_CharLFO14LVL3"/>
    <w:rPr>
      <w:rFonts w:ascii="Wingdings" w:hAnsi="Wingdings"/>
    </w:rPr>
  </w:style>
  <w:style w:type="character" w:customStyle="1" w:styleId="WWCharLFO14LVL4">
    <w:name w:val="WW_CharLFO14LVL4"/>
    <w:rPr>
      <w:rFonts w:ascii="Symbol" w:hAnsi="Symbol"/>
    </w:rPr>
  </w:style>
  <w:style w:type="character" w:customStyle="1" w:styleId="WWCharLFO14LVL5">
    <w:name w:val="WW_CharLFO14LVL5"/>
    <w:rPr>
      <w:rFonts w:ascii="Courier New" w:hAnsi="Courier New" w:cs="Courier New"/>
    </w:rPr>
  </w:style>
  <w:style w:type="character" w:customStyle="1" w:styleId="WWCharLFO14LVL6">
    <w:name w:val="WW_CharLFO14LVL6"/>
    <w:rPr>
      <w:rFonts w:ascii="Wingdings" w:hAnsi="Wingdings"/>
    </w:rPr>
  </w:style>
  <w:style w:type="character" w:customStyle="1" w:styleId="WWCharLFO14LVL7">
    <w:name w:val="WW_CharLFO14LVL7"/>
    <w:rPr>
      <w:rFonts w:ascii="Symbol" w:hAnsi="Symbol"/>
    </w:rPr>
  </w:style>
  <w:style w:type="character" w:customStyle="1" w:styleId="WWCharLFO14LVL8">
    <w:name w:val="WW_CharLFO14LVL8"/>
    <w:rPr>
      <w:rFonts w:ascii="Courier New" w:hAnsi="Courier New" w:cs="Courier New"/>
    </w:rPr>
  </w:style>
  <w:style w:type="character" w:customStyle="1" w:styleId="WWCharLFO14LVL9">
    <w:name w:val="WW_CharLFO14LVL9"/>
    <w:rPr>
      <w:rFonts w:ascii="Wingdings" w:hAnsi="Wingdings"/>
    </w:rPr>
  </w:style>
  <w:style w:type="character" w:customStyle="1" w:styleId="WWCharLFO15LVL1">
    <w:name w:val="WW_CharLFO15LVL1"/>
    <w:rPr>
      <w:rFonts w:ascii="Symbol" w:hAnsi="Symbol"/>
    </w:rPr>
  </w:style>
  <w:style w:type="character" w:customStyle="1" w:styleId="WWCharLFO15LVL2">
    <w:name w:val="WW_CharLFO15LVL2"/>
    <w:rPr>
      <w:rFonts w:ascii="Courier New" w:hAnsi="Courier New" w:cs="Courier New"/>
    </w:rPr>
  </w:style>
  <w:style w:type="character" w:customStyle="1" w:styleId="WWCharLFO15LVL3">
    <w:name w:val="WW_CharLFO15LVL3"/>
    <w:rPr>
      <w:rFonts w:ascii="Wingdings" w:hAnsi="Wingdings"/>
    </w:rPr>
  </w:style>
  <w:style w:type="character" w:customStyle="1" w:styleId="WWCharLFO15LVL4">
    <w:name w:val="WW_CharLFO15LVL4"/>
    <w:rPr>
      <w:rFonts w:ascii="Symbol" w:hAnsi="Symbol"/>
    </w:rPr>
  </w:style>
  <w:style w:type="character" w:customStyle="1" w:styleId="WWCharLFO15LVL5">
    <w:name w:val="WW_CharLFO15LVL5"/>
    <w:rPr>
      <w:rFonts w:ascii="Courier New" w:hAnsi="Courier New" w:cs="Courier New"/>
    </w:rPr>
  </w:style>
  <w:style w:type="character" w:customStyle="1" w:styleId="WWCharLFO15LVL6">
    <w:name w:val="WW_CharLFO15LVL6"/>
    <w:rPr>
      <w:rFonts w:ascii="Wingdings" w:hAnsi="Wingdings"/>
    </w:rPr>
  </w:style>
  <w:style w:type="character" w:customStyle="1" w:styleId="WWCharLFO15LVL7">
    <w:name w:val="WW_CharLFO15LVL7"/>
    <w:rPr>
      <w:rFonts w:ascii="Symbol" w:hAnsi="Symbol"/>
    </w:rPr>
  </w:style>
  <w:style w:type="character" w:customStyle="1" w:styleId="WWCharLFO15LVL8">
    <w:name w:val="WW_CharLFO15LVL8"/>
    <w:rPr>
      <w:rFonts w:ascii="Courier New" w:hAnsi="Courier New" w:cs="Courier New"/>
    </w:rPr>
  </w:style>
  <w:style w:type="character" w:customStyle="1" w:styleId="WWCharLFO15LVL9">
    <w:name w:val="WW_CharLFO15LVL9"/>
    <w:rPr>
      <w:rFonts w:ascii="Wingdings" w:hAnsi="Wingdings"/>
    </w:rPr>
  </w:style>
  <w:style w:type="character" w:customStyle="1" w:styleId="WWCharLFO16LVL1">
    <w:name w:val="WW_CharLFO16LVL1"/>
    <w:rPr>
      <w:rFonts w:ascii="Wingdings" w:hAnsi="Wingdings"/>
    </w:rPr>
  </w:style>
  <w:style w:type="character" w:customStyle="1" w:styleId="WWCharLFO16LVL2">
    <w:name w:val="WW_CharLFO16LVL2"/>
    <w:rPr>
      <w:rFonts w:ascii="Courier New" w:hAnsi="Courier New" w:cs="Courier New"/>
    </w:rPr>
  </w:style>
  <w:style w:type="character" w:customStyle="1" w:styleId="WWCharLFO16LVL3">
    <w:name w:val="WW_CharLFO16LVL3"/>
    <w:rPr>
      <w:rFonts w:ascii="Wingdings" w:hAnsi="Wingdings"/>
    </w:rPr>
  </w:style>
  <w:style w:type="character" w:customStyle="1" w:styleId="WWCharLFO16LVL4">
    <w:name w:val="WW_CharLFO16LVL4"/>
    <w:rPr>
      <w:rFonts w:ascii="Symbol" w:hAnsi="Symbol"/>
    </w:rPr>
  </w:style>
  <w:style w:type="character" w:customStyle="1" w:styleId="WWCharLFO16LVL5">
    <w:name w:val="WW_CharLFO16LVL5"/>
    <w:rPr>
      <w:rFonts w:ascii="Courier New" w:hAnsi="Courier New" w:cs="Courier New"/>
    </w:rPr>
  </w:style>
  <w:style w:type="character" w:customStyle="1" w:styleId="WWCharLFO16LVL6">
    <w:name w:val="WW_CharLFO16LVL6"/>
    <w:rPr>
      <w:rFonts w:ascii="Wingdings" w:hAnsi="Wingdings"/>
    </w:rPr>
  </w:style>
  <w:style w:type="character" w:customStyle="1" w:styleId="WWCharLFO16LVL7">
    <w:name w:val="WW_CharLFO16LVL7"/>
    <w:rPr>
      <w:rFonts w:ascii="Symbol" w:hAnsi="Symbol"/>
    </w:rPr>
  </w:style>
  <w:style w:type="character" w:customStyle="1" w:styleId="WWCharLFO16LVL8">
    <w:name w:val="WW_CharLFO16LVL8"/>
    <w:rPr>
      <w:rFonts w:ascii="Courier New" w:hAnsi="Courier New" w:cs="Courier New"/>
    </w:rPr>
  </w:style>
  <w:style w:type="character" w:customStyle="1" w:styleId="WWCharLFO16LVL9">
    <w:name w:val="WW_CharLFO16LVL9"/>
    <w:rPr>
      <w:rFonts w:ascii="Wingdings" w:hAnsi="Wingdings"/>
    </w:rPr>
  </w:style>
  <w:style w:type="character" w:customStyle="1" w:styleId="WWCharLFO17LVL1">
    <w:name w:val="WW_CharLFO17LVL1"/>
    <w:rPr>
      <w:rFonts w:ascii="Symbol" w:hAnsi="Symbol"/>
    </w:rPr>
  </w:style>
  <w:style w:type="character" w:customStyle="1" w:styleId="WWCharLFO17LVL2">
    <w:name w:val="WW_CharLFO17LVL2"/>
    <w:rPr>
      <w:rFonts w:ascii="Courier New" w:hAnsi="Courier New" w:cs="Courier New"/>
    </w:rPr>
  </w:style>
  <w:style w:type="character" w:customStyle="1" w:styleId="WWCharLFO17LVL3">
    <w:name w:val="WW_CharLFO17LVL3"/>
    <w:rPr>
      <w:rFonts w:ascii="Wingdings" w:hAnsi="Wingdings"/>
    </w:rPr>
  </w:style>
  <w:style w:type="character" w:customStyle="1" w:styleId="WWCharLFO17LVL4">
    <w:name w:val="WW_CharLFO17LVL4"/>
    <w:rPr>
      <w:rFonts w:ascii="Symbol" w:hAnsi="Symbol"/>
    </w:rPr>
  </w:style>
  <w:style w:type="character" w:customStyle="1" w:styleId="WWCharLFO17LVL5">
    <w:name w:val="WW_CharLFO17LVL5"/>
    <w:rPr>
      <w:rFonts w:ascii="Courier New" w:hAnsi="Courier New" w:cs="Courier New"/>
    </w:rPr>
  </w:style>
  <w:style w:type="character" w:customStyle="1" w:styleId="WWCharLFO17LVL6">
    <w:name w:val="WW_CharLFO17LVL6"/>
    <w:rPr>
      <w:rFonts w:ascii="Wingdings" w:hAnsi="Wingdings"/>
    </w:rPr>
  </w:style>
  <w:style w:type="character" w:customStyle="1" w:styleId="WWCharLFO17LVL7">
    <w:name w:val="WW_CharLFO17LVL7"/>
    <w:rPr>
      <w:rFonts w:ascii="Symbol" w:hAnsi="Symbol"/>
    </w:rPr>
  </w:style>
  <w:style w:type="character" w:customStyle="1" w:styleId="WWCharLFO17LVL8">
    <w:name w:val="WW_CharLFO17LVL8"/>
    <w:rPr>
      <w:rFonts w:ascii="Courier New" w:hAnsi="Courier New" w:cs="Courier New"/>
    </w:rPr>
  </w:style>
  <w:style w:type="character" w:customStyle="1" w:styleId="WWCharLFO17LVL9">
    <w:name w:val="WW_CharLFO17LVL9"/>
    <w:rPr>
      <w:rFonts w:ascii="Wingdings" w:hAnsi="Wingdings"/>
    </w:rPr>
  </w:style>
  <w:style w:type="character" w:customStyle="1" w:styleId="WWCharLFO18LVL1">
    <w:name w:val="WW_CharLFO18LVL1"/>
    <w:rPr>
      <w:rFonts w:ascii="Wingdings" w:hAnsi="Wingdings"/>
    </w:rPr>
  </w:style>
  <w:style w:type="character" w:customStyle="1" w:styleId="WWCharLFO18LVL2">
    <w:name w:val="WW_CharLFO18LVL2"/>
    <w:rPr>
      <w:rFonts w:ascii="Courier New" w:hAnsi="Courier New" w:cs="Courier New"/>
    </w:rPr>
  </w:style>
  <w:style w:type="character" w:customStyle="1" w:styleId="WWCharLFO18LVL3">
    <w:name w:val="WW_CharLFO18LVL3"/>
    <w:rPr>
      <w:rFonts w:ascii="Wingdings" w:hAnsi="Wingdings"/>
    </w:rPr>
  </w:style>
  <w:style w:type="character" w:customStyle="1" w:styleId="WWCharLFO18LVL4">
    <w:name w:val="WW_CharLFO18LVL4"/>
    <w:rPr>
      <w:rFonts w:ascii="Symbol" w:hAnsi="Symbol"/>
    </w:rPr>
  </w:style>
  <w:style w:type="character" w:customStyle="1" w:styleId="WWCharLFO18LVL5">
    <w:name w:val="WW_CharLFO18LVL5"/>
    <w:rPr>
      <w:rFonts w:ascii="Courier New" w:hAnsi="Courier New" w:cs="Courier New"/>
    </w:rPr>
  </w:style>
  <w:style w:type="character" w:customStyle="1" w:styleId="WWCharLFO18LVL6">
    <w:name w:val="WW_CharLFO18LVL6"/>
    <w:rPr>
      <w:rFonts w:ascii="Wingdings" w:hAnsi="Wingdings"/>
    </w:rPr>
  </w:style>
  <w:style w:type="character" w:customStyle="1" w:styleId="WWCharLFO18LVL7">
    <w:name w:val="WW_CharLFO18LVL7"/>
    <w:rPr>
      <w:rFonts w:ascii="Symbol" w:hAnsi="Symbol"/>
    </w:rPr>
  </w:style>
  <w:style w:type="character" w:customStyle="1" w:styleId="WWCharLFO18LVL8">
    <w:name w:val="WW_CharLFO18LVL8"/>
    <w:rPr>
      <w:rFonts w:ascii="Courier New" w:hAnsi="Courier New" w:cs="Courier New"/>
    </w:rPr>
  </w:style>
  <w:style w:type="character" w:customStyle="1" w:styleId="WWCharLFO18LVL9">
    <w:name w:val="WW_CharLFO18LVL9"/>
    <w:rPr>
      <w:rFonts w:ascii="Wingdings" w:hAnsi="Wingdings"/>
    </w:rPr>
  </w:style>
  <w:style w:type="character" w:customStyle="1" w:styleId="WWCharLFO20LVL1">
    <w:name w:val="WW_CharLFO20LVL1"/>
    <w:rPr>
      <w:rFonts w:ascii="Symbol" w:hAnsi="Symbol"/>
    </w:rPr>
  </w:style>
  <w:style w:type="character" w:customStyle="1" w:styleId="WWCharLFO20LVL2">
    <w:name w:val="WW_CharLFO20LVL2"/>
    <w:rPr>
      <w:rFonts w:ascii="Courier New" w:hAnsi="Courier New" w:cs="Courier New"/>
    </w:rPr>
  </w:style>
  <w:style w:type="character" w:customStyle="1" w:styleId="WWCharLFO20LVL3">
    <w:name w:val="WW_CharLFO20LVL3"/>
    <w:rPr>
      <w:rFonts w:ascii="Wingdings" w:hAnsi="Wingdings"/>
    </w:rPr>
  </w:style>
  <w:style w:type="character" w:customStyle="1" w:styleId="WWCharLFO20LVL4">
    <w:name w:val="WW_CharLFO20LVL4"/>
    <w:rPr>
      <w:rFonts w:ascii="Symbol" w:hAnsi="Symbol"/>
    </w:rPr>
  </w:style>
  <w:style w:type="character" w:customStyle="1" w:styleId="WWCharLFO20LVL5">
    <w:name w:val="WW_CharLFO20LVL5"/>
    <w:rPr>
      <w:rFonts w:ascii="Courier New" w:hAnsi="Courier New" w:cs="Courier New"/>
    </w:rPr>
  </w:style>
  <w:style w:type="character" w:customStyle="1" w:styleId="WWCharLFO20LVL6">
    <w:name w:val="WW_CharLFO20LVL6"/>
    <w:rPr>
      <w:rFonts w:ascii="Wingdings" w:hAnsi="Wingdings"/>
    </w:rPr>
  </w:style>
  <w:style w:type="character" w:customStyle="1" w:styleId="WWCharLFO20LVL7">
    <w:name w:val="WW_CharLFO20LVL7"/>
    <w:rPr>
      <w:rFonts w:ascii="Symbol" w:hAnsi="Symbol"/>
    </w:rPr>
  </w:style>
  <w:style w:type="character" w:customStyle="1" w:styleId="WWCharLFO20LVL8">
    <w:name w:val="WW_CharLFO20LVL8"/>
    <w:rPr>
      <w:rFonts w:ascii="Courier New" w:hAnsi="Courier New" w:cs="Courier New"/>
    </w:rPr>
  </w:style>
  <w:style w:type="character" w:customStyle="1" w:styleId="WWCharLFO20LVL9">
    <w:name w:val="WW_CharLFO20LVL9"/>
    <w:rPr>
      <w:rFonts w:ascii="Wingdings" w:hAnsi="Wingdings"/>
    </w:rPr>
  </w:style>
  <w:style w:type="character" w:customStyle="1" w:styleId="WWCharLFO21LVL1">
    <w:name w:val="WW_CharLFO21LVL1"/>
    <w:rPr>
      <w:rFonts w:ascii="Wingdings" w:hAnsi="Wingdings"/>
    </w:rPr>
  </w:style>
  <w:style w:type="character" w:customStyle="1" w:styleId="WWCharLFO21LVL2">
    <w:name w:val="WW_CharLFO21LVL2"/>
    <w:rPr>
      <w:rFonts w:ascii="Courier New" w:hAnsi="Courier New" w:cs="Courier New"/>
    </w:rPr>
  </w:style>
  <w:style w:type="character" w:customStyle="1" w:styleId="WWCharLFO21LVL3">
    <w:name w:val="WW_CharLFO21LVL3"/>
    <w:rPr>
      <w:rFonts w:ascii="Wingdings" w:hAnsi="Wingdings"/>
    </w:rPr>
  </w:style>
  <w:style w:type="character" w:customStyle="1" w:styleId="WWCharLFO21LVL4">
    <w:name w:val="WW_CharLFO21LVL4"/>
    <w:rPr>
      <w:rFonts w:ascii="Symbol" w:hAnsi="Symbol"/>
    </w:rPr>
  </w:style>
  <w:style w:type="character" w:customStyle="1" w:styleId="WWCharLFO21LVL5">
    <w:name w:val="WW_CharLFO21LVL5"/>
    <w:rPr>
      <w:rFonts w:ascii="Courier New" w:hAnsi="Courier New" w:cs="Courier New"/>
    </w:rPr>
  </w:style>
  <w:style w:type="character" w:customStyle="1" w:styleId="WWCharLFO21LVL6">
    <w:name w:val="WW_CharLFO21LVL6"/>
    <w:rPr>
      <w:rFonts w:ascii="Wingdings" w:hAnsi="Wingdings"/>
    </w:rPr>
  </w:style>
  <w:style w:type="character" w:customStyle="1" w:styleId="WWCharLFO21LVL7">
    <w:name w:val="WW_CharLFO21LVL7"/>
    <w:rPr>
      <w:rFonts w:ascii="Symbol" w:hAnsi="Symbol"/>
    </w:rPr>
  </w:style>
  <w:style w:type="character" w:customStyle="1" w:styleId="WWCharLFO21LVL8">
    <w:name w:val="WW_CharLFO21LVL8"/>
    <w:rPr>
      <w:rFonts w:ascii="Courier New" w:hAnsi="Courier New" w:cs="Courier New"/>
    </w:rPr>
  </w:style>
  <w:style w:type="character" w:customStyle="1" w:styleId="WWCharLFO21LVL9">
    <w:name w:val="WW_CharLFO21LVL9"/>
    <w:rPr>
      <w:rFonts w:ascii="Wingdings" w:hAnsi="Wingdings"/>
    </w:rPr>
  </w:style>
  <w:style w:type="character" w:customStyle="1" w:styleId="WWCharLFO23LVL1">
    <w:name w:val="WW_CharLFO23LVL1"/>
    <w:rPr>
      <w:rFonts w:ascii="Symbol" w:hAnsi="Symbol"/>
    </w:rPr>
  </w:style>
  <w:style w:type="character" w:customStyle="1" w:styleId="WWCharLFO23LVL2">
    <w:name w:val="WW_CharLFO23LVL2"/>
    <w:rPr>
      <w:rFonts w:ascii="Courier New" w:hAnsi="Courier New" w:cs="Courier New"/>
    </w:rPr>
  </w:style>
  <w:style w:type="character" w:customStyle="1" w:styleId="WWCharLFO23LVL3">
    <w:name w:val="WW_CharLFO23LVL3"/>
    <w:rPr>
      <w:rFonts w:ascii="Wingdings" w:hAnsi="Wingdings"/>
    </w:rPr>
  </w:style>
  <w:style w:type="character" w:customStyle="1" w:styleId="WWCharLFO23LVL4">
    <w:name w:val="WW_CharLFO23LVL4"/>
    <w:rPr>
      <w:rFonts w:ascii="Symbol" w:hAnsi="Symbol"/>
    </w:rPr>
  </w:style>
  <w:style w:type="character" w:customStyle="1" w:styleId="WWCharLFO23LVL5">
    <w:name w:val="WW_CharLFO23LVL5"/>
    <w:rPr>
      <w:rFonts w:ascii="Courier New" w:hAnsi="Courier New" w:cs="Courier New"/>
    </w:rPr>
  </w:style>
  <w:style w:type="character" w:customStyle="1" w:styleId="WWCharLFO23LVL6">
    <w:name w:val="WW_CharLFO23LVL6"/>
    <w:rPr>
      <w:rFonts w:ascii="Wingdings" w:hAnsi="Wingdings"/>
    </w:rPr>
  </w:style>
  <w:style w:type="character" w:customStyle="1" w:styleId="WWCharLFO23LVL7">
    <w:name w:val="WW_CharLFO23LVL7"/>
    <w:rPr>
      <w:rFonts w:ascii="Symbol" w:hAnsi="Symbol"/>
    </w:rPr>
  </w:style>
  <w:style w:type="character" w:customStyle="1" w:styleId="WWCharLFO23LVL8">
    <w:name w:val="WW_CharLFO23LVL8"/>
    <w:rPr>
      <w:rFonts w:ascii="Courier New" w:hAnsi="Courier New" w:cs="Courier New"/>
    </w:rPr>
  </w:style>
  <w:style w:type="character" w:customStyle="1" w:styleId="WWCharLFO23LVL9">
    <w:name w:val="WW_CharLFO23LVL9"/>
    <w:rPr>
      <w:rFonts w:ascii="Wingdings" w:hAnsi="Wingdings"/>
    </w:rPr>
  </w:style>
  <w:style w:type="character" w:customStyle="1" w:styleId="WWCharLFO24LVL1">
    <w:name w:val="WW_CharLFO24LVL1"/>
    <w:rPr>
      <w:rFonts w:ascii="Wingdings" w:hAnsi="Wingdings"/>
    </w:rPr>
  </w:style>
  <w:style w:type="character" w:customStyle="1" w:styleId="WWCharLFO24LVL2">
    <w:name w:val="WW_CharLFO24LVL2"/>
    <w:rPr>
      <w:rFonts w:ascii="Courier New" w:hAnsi="Courier New" w:cs="Courier New"/>
    </w:rPr>
  </w:style>
  <w:style w:type="character" w:customStyle="1" w:styleId="WWCharLFO24LVL3">
    <w:name w:val="WW_CharLFO24LVL3"/>
    <w:rPr>
      <w:rFonts w:ascii="Wingdings" w:hAnsi="Wingdings"/>
    </w:rPr>
  </w:style>
  <w:style w:type="character" w:customStyle="1" w:styleId="WWCharLFO24LVL4">
    <w:name w:val="WW_CharLFO24LVL4"/>
    <w:rPr>
      <w:rFonts w:ascii="Symbol" w:hAnsi="Symbol"/>
    </w:rPr>
  </w:style>
  <w:style w:type="character" w:customStyle="1" w:styleId="WWCharLFO24LVL5">
    <w:name w:val="WW_CharLFO24LVL5"/>
    <w:rPr>
      <w:rFonts w:ascii="Courier New" w:hAnsi="Courier New" w:cs="Courier New"/>
    </w:rPr>
  </w:style>
  <w:style w:type="character" w:customStyle="1" w:styleId="WWCharLFO24LVL6">
    <w:name w:val="WW_CharLFO24LVL6"/>
    <w:rPr>
      <w:rFonts w:ascii="Wingdings" w:hAnsi="Wingdings"/>
    </w:rPr>
  </w:style>
  <w:style w:type="character" w:customStyle="1" w:styleId="WWCharLFO24LVL7">
    <w:name w:val="WW_CharLFO24LVL7"/>
    <w:rPr>
      <w:rFonts w:ascii="Symbol" w:hAnsi="Symbol"/>
    </w:rPr>
  </w:style>
  <w:style w:type="character" w:customStyle="1" w:styleId="WWCharLFO24LVL8">
    <w:name w:val="WW_CharLFO24LVL8"/>
    <w:rPr>
      <w:rFonts w:ascii="Courier New" w:hAnsi="Courier New" w:cs="Courier New"/>
    </w:rPr>
  </w:style>
  <w:style w:type="character" w:customStyle="1" w:styleId="WWCharLFO24LVL9">
    <w:name w:val="WW_CharLFO24LVL9"/>
    <w:rPr>
      <w:rFonts w:ascii="Wingdings" w:hAnsi="Wingdings"/>
    </w:rPr>
  </w:style>
  <w:style w:type="character" w:customStyle="1" w:styleId="WWCharLFO25LVL1">
    <w:name w:val="WW_CharLFO25LVL1"/>
    <w:rPr>
      <w:b/>
      <w:i/>
    </w:rPr>
  </w:style>
  <w:style w:type="character" w:customStyle="1" w:styleId="WWCharLFO27LVL1">
    <w:name w:val="WW_CharLFO27LVL1"/>
    <w:rPr>
      <w:rFonts w:ascii="Symbol" w:hAnsi="Symbol"/>
    </w:rPr>
  </w:style>
  <w:style w:type="character" w:customStyle="1" w:styleId="WWCharLFO27LVL2">
    <w:name w:val="WW_CharLFO27LVL2"/>
    <w:rPr>
      <w:rFonts w:ascii="Courier New" w:hAnsi="Courier New" w:cs="Courier New"/>
    </w:rPr>
  </w:style>
  <w:style w:type="character" w:customStyle="1" w:styleId="WWCharLFO27LVL3">
    <w:name w:val="WW_CharLFO27LVL3"/>
    <w:rPr>
      <w:rFonts w:ascii="Wingdings" w:hAnsi="Wingdings"/>
    </w:rPr>
  </w:style>
  <w:style w:type="character" w:customStyle="1" w:styleId="WWCharLFO27LVL4">
    <w:name w:val="WW_CharLFO27LVL4"/>
    <w:rPr>
      <w:rFonts w:ascii="Symbol" w:hAnsi="Symbol"/>
    </w:rPr>
  </w:style>
  <w:style w:type="character" w:customStyle="1" w:styleId="WWCharLFO27LVL5">
    <w:name w:val="WW_CharLFO27LVL5"/>
    <w:rPr>
      <w:rFonts w:ascii="Courier New" w:hAnsi="Courier New" w:cs="Courier New"/>
    </w:rPr>
  </w:style>
  <w:style w:type="character" w:customStyle="1" w:styleId="WWCharLFO27LVL6">
    <w:name w:val="WW_CharLFO27LVL6"/>
    <w:rPr>
      <w:rFonts w:ascii="Wingdings" w:hAnsi="Wingdings"/>
    </w:rPr>
  </w:style>
  <w:style w:type="character" w:customStyle="1" w:styleId="WWCharLFO27LVL7">
    <w:name w:val="WW_CharLFO27LVL7"/>
    <w:rPr>
      <w:rFonts w:ascii="Symbol" w:hAnsi="Symbol"/>
    </w:rPr>
  </w:style>
  <w:style w:type="character" w:customStyle="1" w:styleId="WWCharLFO27LVL8">
    <w:name w:val="WW_CharLFO27LVL8"/>
    <w:rPr>
      <w:rFonts w:ascii="Courier New" w:hAnsi="Courier New" w:cs="Courier New"/>
    </w:rPr>
  </w:style>
  <w:style w:type="character" w:customStyle="1" w:styleId="WWCharLFO27LVL9">
    <w:name w:val="WW_CharLFO27LVL9"/>
    <w:rPr>
      <w:rFonts w:ascii="Wingdings" w:hAnsi="Wingdings"/>
    </w:rPr>
  </w:style>
  <w:style w:type="character" w:customStyle="1" w:styleId="WWCharLFO28LVL1">
    <w:name w:val="WW_CharLFO28LVL1"/>
    <w:rPr>
      <w:rFonts w:ascii="Wingdings" w:hAnsi="Wingdings"/>
    </w:rPr>
  </w:style>
  <w:style w:type="character" w:customStyle="1" w:styleId="WWCharLFO28LVL2">
    <w:name w:val="WW_CharLFO28LVL2"/>
    <w:rPr>
      <w:rFonts w:ascii="Courier New" w:hAnsi="Courier New" w:cs="Courier New"/>
    </w:rPr>
  </w:style>
  <w:style w:type="character" w:customStyle="1" w:styleId="WWCharLFO28LVL3">
    <w:name w:val="WW_CharLFO28LVL3"/>
    <w:rPr>
      <w:rFonts w:ascii="Wingdings" w:hAnsi="Wingdings"/>
    </w:rPr>
  </w:style>
  <w:style w:type="character" w:customStyle="1" w:styleId="WWCharLFO28LVL4">
    <w:name w:val="WW_CharLFO28LVL4"/>
    <w:rPr>
      <w:rFonts w:ascii="Symbol" w:hAnsi="Symbol"/>
    </w:rPr>
  </w:style>
  <w:style w:type="character" w:customStyle="1" w:styleId="WWCharLFO28LVL5">
    <w:name w:val="WW_CharLFO28LVL5"/>
    <w:rPr>
      <w:rFonts w:ascii="Courier New" w:hAnsi="Courier New" w:cs="Courier New"/>
    </w:rPr>
  </w:style>
  <w:style w:type="character" w:customStyle="1" w:styleId="WWCharLFO28LVL6">
    <w:name w:val="WW_CharLFO28LVL6"/>
    <w:rPr>
      <w:rFonts w:ascii="Wingdings" w:hAnsi="Wingdings"/>
    </w:rPr>
  </w:style>
  <w:style w:type="character" w:customStyle="1" w:styleId="WWCharLFO28LVL7">
    <w:name w:val="WW_CharLFO28LVL7"/>
    <w:rPr>
      <w:rFonts w:ascii="Symbol" w:hAnsi="Symbol"/>
    </w:rPr>
  </w:style>
  <w:style w:type="character" w:customStyle="1" w:styleId="WWCharLFO28LVL8">
    <w:name w:val="WW_CharLFO28LVL8"/>
    <w:rPr>
      <w:rFonts w:ascii="Courier New" w:hAnsi="Courier New" w:cs="Courier New"/>
    </w:rPr>
  </w:style>
  <w:style w:type="character" w:customStyle="1" w:styleId="WWCharLFO28LVL9">
    <w:name w:val="WW_CharLFO28LVL9"/>
    <w:rPr>
      <w:rFonts w:ascii="Wingdings" w:hAnsi="Wingdings"/>
    </w:rPr>
  </w:style>
  <w:style w:type="character" w:customStyle="1" w:styleId="WWCharLFO30LVL1">
    <w:name w:val="WW_CharLFO30LVL1"/>
    <w:rPr>
      <w:rFonts w:ascii="Symbol" w:hAnsi="Symbol"/>
    </w:rPr>
  </w:style>
  <w:style w:type="character" w:customStyle="1" w:styleId="WWCharLFO30LVL2">
    <w:name w:val="WW_CharLFO30LVL2"/>
    <w:rPr>
      <w:rFonts w:ascii="Courier New" w:hAnsi="Courier New" w:cs="Courier New"/>
    </w:rPr>
  </w:style>
  <w:style w:type="character" w:customStyle="1" w:styleId="WWCharLFO30LVL3">
    <w:name w:val="WW_CharLFO30LVL3"/>
    <w:rPr>
      <w:rFonts w:ascii="Wingdings" w:hAnsi="Wingdings"/>
    </w:rPr>
  </w:style>
  <w:style w:type="character" w:customStyle="1" w:styleId="WWCharLFO30LVL4">
    <w:name w:val="WW_CharLFO30LVL4"/>
    <w:rPr>
      <w:rFonts w:ascii="Symbol" w:hAnsi="Symbol"/>
    </w:rPr>
  </w:style>
  <w:style w:type="character" w:customStyle="1" w:styleId="WWCharLFO30LVL5">
    <w:name w:val="WW_CharLFO30LVL5"/>
    <w:rPr>
      <w:rFonts w:ascii="Courier New" w:hAnsi="Courier New" w:cs="Courier New"/>
    </w:rPr>
  </w:style>
  <w:style w:type="character" w:customStyle="1" w:styleId="WWCharLFO30LVL6">
    <w:name w:val="WW_CharLFO30LVL6"/>
    <w:rPr>
      <w:rFonts w:ascii="Wingdings" w:hAnsi="Wingdings"/>
    </w:rPr>
  </w:style>
  <w:style w:type="character" w:customStyle="1" w:styleId="WWCharLFO30LVL7">
    <w:name w:val="WW_CharLFO30LVL7"/>
    <w:rPr>
      <w:rFonts w:ascii="Symbol" w:hAnsi="Symbol"/>
    </w:rPr>
  </w:style>
  <w:style w:type="character" w:customStyle="1" w:styleId="WWCharLFO30LVL8">
    <w:name w:val="WW_CharLFO30LVL8"/>
    <w:rPr>
      <w:rFonts w:ascii="Courier New" w:hAnsi="Courier New" w:cs="Courier New"/>
    </w:rPr>
  </w:style>
  <w:style w:type="character" w:customStyle="1" w:styleId="WWCharLFO30LVL9">
    <w:name w:val="WW_CharLFO30LVL9"/>
    <w:rPr>
      <w:rFonts w:ascii="Wingdings" w:hAnsi="Wingdings"/>
    </w:rPr>
  </w:style>
  <w:style w:type="character" w:customStyle="1" w:styleId="WWCharLFO31LVL1">
    <w:name w:val="WW_CharLFO31LVL1"/>
    <w:rPr>
      <w:rFonts w:ascii="Wingdings" w:hAnsi="Wingdings"/>
    </w:rPr>
  </w:style>
  <w:style w:type="character" w:customStyle="1" w:styleId="WWCharLFO31LVL2">
    <w:name w:val="WW_CharLFO31LVL2"/>
    <w:rPr>
      <w:rFonts w:ascii="Courier New" w:hAnsi="Courier New" w:cs="Courier New"/>
    </w:rPr>
  </w:style>
  <w:style w:type="character" w:customStyle="1" w:styleId="WWCharLFO31LVL3">
    <w:name w:val="WW_CharLFO31LVL3"/>
    <w:rPr>
      <w:rFonts w:ascii="Wingdings" w:hAnsi="Wingdings"/>
    </w:rPr>
  </w:style>
  <w:style w:type="character" w:customStyle="1" w:styleId="WWCharLFO31LVL4">
    <w:name w:val="WW_CharLFO31LVL4"/>
    <w:rPr>
      <w:rFonts w:ascii="Symbol" w:hAnsi="Symbol"/>
    </w:rPr>
  </w:style>
  <w:style w:type="character" w:customStyle="1" w:styleId="WWCharLFO31LVL5">
    <w:name w:val="WW_CharLFO31LVL5"/>
    <w:rPr>
      <w:rFonts w:ascii="Courier New" w:hAnsi="Courier New" w:cs="Courier New"/>
    </w:rPr>
  </w:style>
  <w:style w:type="character" w:customStyle="1" w:styleId="WWCharLFO31LVL6">
    <w:name w:val="WW_CharLFO31LVL6"/>
    <w:rPr>
      <w:rFonts w:ascii="Wingdings" w:hAnsi="Wingdings"/>
    </w:rPr>
  </w:style>
  <w:style w:type="character" w:customStyle="1" w:styleId="WWCharLFO31LVL7">
    <w:name w:val="WW_CharLFO31LVL7"/>
    <w:rPr>
      <w:rFonts w:ascii="Symbol" w:hAnsi="Symbol"/>
    </w:rPr>
  </w:style>
  <w:style w:type="character" w:customStyle="1" w:styleId="WWCharLFO31LVL8">
    <w:name w:val="WW_CharLFO31LVL8"/>
    <w:rPr>
      <w:rFonts w:ascii="Courier New" w:hAnsi="Courier New" w:cs="Courier New"/>
    </w:rPr>
  </w:style>
  <w:style w:type="character" w:customStyle="1" w:styleId="WWCharLFO31LVL9">
    <w:name w:val="WW_CharLFO31LVL9"/>
    <w:rPr>
      <w:rFonts w:ascii="Wingdings" w:hAnsi="Wingdings"/>
    </w:rPr>
  </w:style>
  <w:style w:type="character" w:customStyle="1" w:styleId="WWCharLFO32LVL1">
    <w:name w:val="WW_CharLFO32LVL1"/>
    <w:rPr>
      <w:rFonts w:ascii="Symbol" w:hAnsi="Symbol"/>
    </w:rPr>
  </w:style>
  <w:style w:type="character" w:customStyle="1" w:styleId="WWCharLFO32LVL2">
    <w:name w:val="WW_CharLFO32LVL2"/>
    <w:rPr>
      <w:rFonts w:ascii="Courier New" w:hAnsi="Courier New" w:cs="Courier New"/>
    </w:rPr>
  </w:style>
  <w:style w:type="character" w:customStyle="1" w:styleId="WWCharLFO32LVL3">
    <w:name w:val="WW_CharLFO32LVL3"/>
    <w:rPr>
      <w:rFonts w:ascii="Wingdings" w:hAnsi="Wingdings"/>
    </w:rPr>
  </w:style>
  <w:style w:type="character" w:customStyle="1" w:styleId="WWCharLFO32LVL4">
    <w:name w:val="WW_CharLFO32LVL4"/>
    <w:rPr>
      <w:rFonts w:ascii="Symbol" w:hAnsi="Symbol"/>
    </w:rPr>
  </w:style>
  <w:style w:type="character" w:customStyle="1" w:styleId="WWCharLFO32LVL5">
    <w:name w:val="WW_CharLFO32LVL5"/>
    <w:rPr>
      <w:rFonts w:ascii="Courier New" w:hAnsi="Courier New" w:cs="Courier New"/>
    </w:rPr>
  </w:style>
  <w:style w:type="character" w:customStyle="1" w:styleId="WWCharLFO32LVL6">
    <w:name w:val="WW_CharLFO32LVL6"/>
    <w:rPr>
      <w:rFonts w:ascii="Wingdings" w:hAnsi="Wingdings"/>
    </w:rPr>
  </w:style>
  <w:style w:type="character" w:customStyle="1" w:styleId="WWCharLFO32LVL7">
    <w:name w:val="WW_CharLFO32LVL7"/>
    <w:rPr>
      <w:rFonts w:ascii="Symbol" w:hAnsi="Symbol"/>
    </w:rPr>
  </w:style>
  <w:style w:type="character" w:customStyle="1" w:styleId="WWCharLFO32LVL8">
    <w:name w:val="WW_CharLFO32LVL8"/>
    <w:rPr>
      <w:rFonts w:ascii="Courier New" w:hAnsi="Courier New" w:cs="Courier New"/>
    </w:rPr>
  </w:style>
  <w:style w:type="character" w:customStyle="1" w:styleId="WWCharLFO32LVL9">
    <w:name w:val="WW_CharLFO32LVL9"/>
    <w:rPr>
      <w:rFonts w:ascii="Wingdings" w:hAnsi="Wingdings"/>
    </w:rPr>
  </w:style>
  <w:style w:type="character" w:customStyle="1" w:styleId="WWCharLFO33LVL1">
    <w:name w:val="WW_CharLFO33LVL1"/>
    <w:rPr>
      <w:rFonts w:ascii="Wingdings" w:hAnsi="Wingdings"/>
    </w:rPr>
  </w:style>
  <w:style w:type="character" w:customStyle="1" w:styleId="WWCharLFO33LVL2">
    <w:name w:val="WW_CharLFO33LVL2"/>
    <w:rPr>
      <w:rFonts w:ascii="Courier New" w:hAnsi="Courier New" w:cs="Courier New"/>
    </w:rPr>
  </w:style>
  <w:style w:type="character" w:customStyle="1" w:styleId="WWCharLFO33LVL3">
    <w:name w:val="WW_CharLFO33LVL3"/>
    <w:rPr>
      <w:rFonts w:ascii="Wingdings" w:hAnsi="Wingdings"/>
    </w:rPr>
  </w:style>
  <w:style w:type="character" w:customStyle="1" w:styleId="WWCharLFO33LVL4">
    <w:name w:val="WW_CharLFO33LVL4"/>
    <w:rPr>
      <w:rFonts w:ascii="Symbol" w:hAnsi="Symbol"/>
    </w:rPr>
  </w:style>
  <w:style w:type="character" w:customStyle="1" w:styleId="WWCharLFO33LVL5">
    <w:name w:val="WW_CharLFO33LVL5"/>
    <w:rPr>
      <w:rFonts w:ascii="Courier New" w:hAnsi="Courier New" w:cs="Courier New"/>
    </w:rPr>
  </w:style>
  <w:style w:type="character" w:customStyle="1" w:styleId="WWCharLFO33LVL6">
    <w:name w:val="WW_CharLFO33LVL6"/>
    <w:rPr>
      <w:rFonts w:ascii="Wingdings" w:hAnsi="Wingdings"/>
    </w:rPr>
  </w:style>
  <w:style w:type="character" w:customStyle="1" w:styleId="WWCharLFO33LVL7">
    <w:name w:val="WW_CharLFO33LVL7"/>
    <w:rPr>
      <w:rFonts w:ascii="Symbol" w:hAnsi="Symbol"/>
    </w:rPr>
  </w:style>
  <w:style w:type="character" w:customStyle="1" w:styleId="WWCharLFO33LVL8">
    <w:name w:val="WW_CharLFO33LVL8"/>
    <w:rPr>
      <w:rFonts w:ascii="Courier New" w:hAnsi="Courier New" w:cs="Courier New"/>
    </w:rPr>
  </w:style>
  <w:style w:type="character" w:customStyle="1" w:styleId="WWCharLFO33LVL9">
    <w:name w:val="WW_CharLFO33LVL9"/>
    <w:rPr>
      <w:rFonts w:ascii="Wingdings" w:hAnsi="Wingdings"/>
    </w:rPr>
  </w:style>
  <w:style w:type="character" w:customStyle="1" w:styleId="WWCharLFO35LVL1">
    <w:name w:val="WW_CharLFO35LVL1"/>
    <w:rPr>
      <w:rFonts w:ascii="Symbol" w:hAnsi="Symbol"/>
    </w:rPr>
  </w:style>
  <w:style w:type="character" w:customStyle="1" w:styleId="WWCharLFO35LVL2">
    <w:name w:val="WW_CharLFO35LVL2"/>
    <w:rPr>
      <w:rFonts w:ascii="Courier New" w:hAnsi="Courier New" w:cs="Courier New"/>
    </w:rPr>
  </w:style>
  <w:style w:type="character" w:customStyle="1" w:styleId="WWCharLFO35LVL3">
    <w:name w:val="WW_CharLFO35LVL3"/>
    <w:rPr>
      <w:rFonts w:ascii="Wingdings" w:hAnsi="Wingdings"/>
    </w:rPr>
  </w:style>
  <w:style w:type="character" w:customStyle="1" w:styleId="WWCharLFO35LVL4">
    <w:name w:val="WW_CharLFO35LVL4"/>
    <w:rPr>
      <w:rFonts w:ascii="Symbol" w:hAnsi="Symbol"/>
    </w:rPr>
  </w:style>
  <w:style w:type="character" w:customStyle="1" w:styleId="WWCharLFO35LVL5">
    <w:name w:val="WW_CharLFO35LVL5"/>
    <w:rPr>
      <w:rFonts w:ascii="Courier New" w:hAnsi="Courier New" w:cs="Courier New"/>
    </w:rPr>
  </w:style>
  <w:style w:type="character" w:customStyle="1" w:styleId="WWCharLFO35LVL6">
    <w:name w:val="WW_CharLFO35LVL6"/>
    <w:rPr>
      <w:rFonts w:ascii="Wingdings" w:hAnsi="Wingdings"/>
    </w:rPr>
  </w:style>
  <w:style w:type="character" w:customStyle="1" w:styleId="WWCharLFO35LVL7">
    <w:name w:val="WW_CharLFO35LVL7"/>
    <w:rPr>
      <w:rFonts w:ascii="Symbol" w:hAnsi="Symbol"/>
    </w:rPr>
  </w:style>
  <w:style w:type="character" w:customStyle="1" w:styleId="WWCharLFO35LVL8">
    <w:name w:val="WW_CharLFO35LVL8"/>
    <w:rPr>
      <w:rFonts w:ascii="Courier New" w:hAnsi="Courier New" w:cs="Courier New"/>
    </w:rPr>
  </w:style>
  <w:style w:type="character" w:customStyle="1" w:styleId="WWCharLFO35LVL9">
    <w:name w:val="WW_CharLFO35LVL9"/>
    <w:rPr>
      <w:rFonts w:ascii="Wingdings" w:hAnsi="Wingdings"/>
    </w:rPr>
  </w:style>
  <w:style w:type="character" w:customStyle="1" w:styleId="WWCharLFO36LVL1">
    <w:name w:val="WW_CharLFO36LVL1"/>
    <w:rPr>
      <w:rFonts w:ascii="StarSymbol" w:eastAsia="OpenSymbol" w:hAnsi="StarSymbol" w:cs="OpenSymbol"/>
      <w:sz w:val="20"/>
      <w:szCs w:val="20"/>
    </w:rPr>
  </w:style>
  <w:style w:type="character" w:customStyle="1" w:styleId="WWCharLFO36LVL2">
    <w:name w:val="WW_CharLFO36LVL2"/>
    <w:rPr>
      <w:rFonts w:ascii="Courier New" w:hAnsi="Courier New" w:cs="Courier New"/>
    </w:rPr>
  </w:style>
  <w:style w:type="character" w:customStyle="1" w:styleId="WWCharLFO36LVL3">
    <w:name w:val="WW_CharLFO36LVL3"/>
    <w:rPr>
      <w:rFonts w:ascii="Wingdings" w:hAnsi="Wingdings"/>
    </w:rPr>
  </w:style>
  <w:style w:type="character" w:customStyle="1" w:styleId="WWCharLFO36LVL4">
    <w:name w:val="WW_CharLFO36LVL4"/>
    <w:rPr>
      <w:rFonts w:ascii="Symbol" w:hAnsi="Symbol"/>
    </w:rPr>
  </w:style>
  <w:style w:type="character" w:customStyle="1" w:styleId="WWCharLFO36LVL5">
    <w:name w:val="WW_CharLFO36LVL5"/>
    <w:rPr>
      <w:rFonts w:ascii="Courier New" w:hAnsi="Courier New" w:cs="Courier New"/>
    </w:rPr>
  </w:style>
  <w:style w:type="character" w:customStyle="1" w:styleId="WWCharLFO36LVL6">
    <w:name w:val="WW_CharLFO36LVL6"/>
    <w:rPr>
      <w:rFonts w:ascii="Wingdings" w:hAnsi="Wingdings"/>
    </w:rPr>
  </w:style>
  <w:style w:type="character" w:customStyle="1" w:styleId="WWCharLFO36LVL7">
    <w:name w:val="WW_CharLFO36LVL7"/>
    <w:rPr>
      <w:rFonts w:ascii="Symbol" w:hAnsi="Symbol"/>
    </w:rPr>
  </w:style>
  <w:style w:type="character" w:customStyle="1" w:styleId="WWCharLFO36LVL8">
    <w:name w:val="WW_CharLFO36LVL8"/>
    <w:rPr>
      <w:rFonts w:ascii="Courier New" w:hAnsi="Courier New" w:cs="Courier New"/>
    </w:rPr>
  </w:style>
  <w:style w:type="character" w:customStyle="1" w:styleId="WWCharLFO36LVL9">
    <w:name w:val="WW_CharLFO36LVL9"/>
    <w:rPr>
      <w:rFonts w:ascii="Wingdings" w:hAnsi="Wingdings"/>
    </w:rPr>
  </w:style>
  <w:style w:type="character" w:customStyle="1" w:styleId="WWCharLFO38LVL1">
    <w:name w:val="WW_CharLFO38LVL1"/>
    <w:rPr>
      <w:rFonts w:ascii="Symbol" w:hAnsi="Symbol"/>
    </w:rPr>
  </w:style>
  <w:style w:type="character" w:customStyle="1" w:styleId="WWCharLFO38LVL2">
    <w:name w:val="WW_CharLFO38LVL2"/>
    <w:rPr>
      <w:rFonts w:ascii="Courier New" w:hAnsi="Courier New" w:cs="Courier New"/>
    </w:rPr>
  </w:style>
  <w:style w:type="character" w:customStyle="1" w:styleId="WWCharLFO38LVL3">
    <w:name w:val="WW_CharLFO38LVL3"/>
    <w:rPr>
      <w:rFonts w:ascii="Wingdings" w:hAnsi="Wingdings"/>
    </w:rPr>
  </w:style>
  <w:style w:type="character" w:customStyle="1" w:styleId="WWCharLFO38LVL4">
    <w:name w:val="WW_CharLFO38LVL4"/>
    <w:rPr>
      <w:rFonts w:ascii="Symbol" w:hAnsi="Symbol"/>
    </w:rPr>
  </w:style>
  <w:style w:type="character" w:customStyle="1" w:styleId="WWCharLFO38LVL5">
    <w:name w:val="WW_CharLFO38LVL5"/>
    <w:rPr>
      <w:rFonts w:ascii="Courier New" w:hAnsi="Courier New" w:cs="Courier New"/>
    </w:rPr>
  </w:style>
  <w:style w:type="character" w:customStyle="1" w:styleId="WWCharLFO38LVL6">
    <w:name w:val="WW_CharLFO38LVL6"/>
    <w:rPr>
      <w:rFonts w:ascii="Wingdings" w:hAnsi="Wingdings"/>
    </w:rPr>
  </w:style>
  <w:style w:type="character" w:customStyle="1" w:styleId="WWCharLFO38LVL7">
    <w:name w:val="WW_CharLFO38LVL7"/>
    <w:rPr>
      <w:rFonts w:ascii="Symbol" w:hAnsi="Symbol"/>
    </w:rPr>
  </w:style>
  <w:style w:type="character" w:customStyle="1" w:styleId="WWCharLFO38LVL8">
    <w:name w:val="WW_CharLFO38LVL8"/>
    <w:rPr>
      <w:rFonts w:ascii="Courier New" w:hAnsi="Courier New" w:cs="Courier New"/>
    </w:rPr>
  </w:style>
  <w:style w:type="character" w:customStyle="1" w:styleId="WWCharLFO38LVL9">
    <w:name w:val="WW_CharLFO38LVL9"/>
    <w:rPr>
      <w:rFonts w:ascii="Wingdings" w:hAnsi="Wingdings"/>
    </w:rPr>
  </w:style>
  <w:style w:type="character" w:customStyle="1" w:styleId="WWCharLFO39LVL1">
    <w:name w:val="WW_CharLFO39LVL1"/>
    <w:rPr>
      <w:rFonts w:ascii="StarSymbol" w:eastAsia="OpenSymbol" w:hAnsi="StarSymbol" w:cs="OpenSymbol"/>
      <w:sz w:val="20"/>
      <w:szCs w:val="20"/>
    </w:rPr>
  </w:style>
  <w:style w:type="character" w:customStyle="1" w:styleId="WWCharLFO39LVL2">
    <w:name w:val="WW_CharLFO39LVL2"/>
    <w:rPr>
      <w:rFonts w:ascii="Courier New" w:hAnsi="Courier New" w:cs="Courier New"/>
    </w:rPr>
  </w:style>
  <w:style w:type="character" w:customStyle="1" w:styleId="WWCharLFO39LVL3">
    <w:name w:val="WW_CharLFO39LVL3"/>
    <w:rPr>
      <w:rFonts w:ascii="Wingdings" w:hAnsi="Wingdings"/>
    </w:rPr>
  </w:style>
  <w:style w:type="character" w:customStyle="1" w:styleId="WWCharLFO39LVL4">
    <w:name w:val="WW_CharLFO39LVL4"/>
    <w:rPr>
      <w:rFonts w:ascii="Symbol" w:hAnsi="Symbol"/>
    </w:rPr>
  </w:style>
  <w:style w:type="character" w:customStyle="1" w:styleId="WWCharLFO39LVL5">
    <w:name w:val="WW_CharLFO39LVL5"/>
    <w:rPr>
      <w:rFonts w:ascii="Courier New" w:hAnsi="Courier New" w:cs="Courier New"/>
    </w:rPr>
  </w:style>
  <w:style w:type="character" w:customStyle="1" w:styleId="WWCharLFO39LVL6">
    <w:name w:val="WW_CharLFO39LVL6"/>
    <w:rPr>
      <w:rFonts w:ascii="Wingdings" w:hAnsi="Wingdings"/>
    </w:rPr>
  </w:style>
  <w:style w:type="character" w:customStyle="1" w:styleId="WWCharLFO39LVL7">
    <w:name w:val="WW_CharLFO39LVL7"/>
    <w:rPr>
      <w:rFonts w:ascii="Symbol" w:hAnsi="Symbol"/>
    </w:rPr>
  </w:style>
  <w:style w:type="character" w:customStyle="1" w:styleId="WWCharLFO39LVL8">
    <w:name w:val="WW_CharLFO39LVL8"/>
    <w:rPr>
      <w:rFonts w:ascii="Courier New" w:hAnsi="Courier New" w:cs="Courier New"/>
    </w:rPr>
  </w:style>
  <w:style w:type="character" w:customStyle="1" w:styleId="WWCharLFO39LVL9">
    <w:name w:val="WW_CharLFO39LVL9"/>
    <w:rPr>
      <w:rFonts w:ascii="Wingdings" w:hAnsi="Wingdings"/>
    </w:rPr>
  </w:style>
  <w:style w:type="character" w:customStyle="1" w:styleId="WWCharLFO41LVL1">
    <w:name w:val="WW_CharLFO41LVL1"/>
    <w:rPr>
      <w:rFonts w:ascii="Symbol" w:hAnsi="Symbol"/>
    </w:rPr>
  </w:style>
  <w:style w:type="character" w:customStyle="1" w:styleId="WWCharLFO41LVL2">
    <w:name w:val="WW_CharLFO41LVL2"/>
    <w:rPr>
      <w:rFonts w:ascii="Courier New" w:hAnsi="Courier New" w:cs="Courier New"/>
    </w:rPr>
  </w:style>
  <w:style w:type="character" w:customStyle="1" w:styleId="WWCharLFO41LVL3">
    <w:name w:val="WW_CharLFO41LVL3"/>
    <w:rPr>
      <w:rFonts w:ascii="Wingdings" w:hAnsi="Wingdings"/>
    </w:rPr>
  </w:style>
  <w:style w:type="character" w:customStyle="1" w:styleId="WWCharLFO41LVL4">
    <w:name w:val="WW_CharLFO41LVL4"/>
    <w:rPr>
      <w:rFonts w:ascii="Symbol" w:hAnsi="Symbol"/>
    </w:rPr>
  </w:style>
  <w:style w:type="character" w:customStyle="1" w:styleId="WWCharLFO41LVL5">
    <w:name w:val="WW_CharLFO41LVL5"/>
    <w:rPr>
      <w:rFonts w:ascii="Courier New" w:hAnsi="Courier New" w:cs="Courier New"/>
    </w:rPr>
  </w:style>
  <w:style w:type="character" w:customStyle="1" w:styleId="WWCharLFO41LVL6">
    <w:name w:val="WW_CharLFO41LVL6"/>
    <w:rPr>
      <w:rFonts w:ascii="Wingdings" w:hAnsi="Wingdings"/>
    </w:rPr>
  </w:style>
  <w:style w:type="character" w:customStyle="1" w:styleId="WWCharLFO41LVL7">
    <w:name w:val="WW_CharLFO41LVL7"/>
    <w:rPr>
      <w:rFonts w:ascii="Symbol" w:hAnsi="Symbol"/>
    </w:rPr>
  </w:style>
  <w:style w:type="character" w:customStyle="1" w:styleId="WWCharLFO41LVL8">
    <w:name w:val="WW_CharLFO41LVL8"/>
    <w:rPr>
      <w:rFonts w:ascii="Courier New" w:hAnsi="Courier New" w:cs="Courier New"/>
    </w:rPr>
  </w:style>
  <w:style w:type="character" w:customStyle="1" w:styleId="WWCharLFO41LVL9">
    <w:name w:val="WW_CharLFO41LVL9"/>
    <w:rPr>
      <w:rFonts w:ascii="Wingdings" w:hAnsi="Wingdings"/>
    </w:rPr>
  </w:style>
  <w:style w:type="character" w:customStyle="1" w:styleId="WWCharLFO42LVL1">
    <w:name w:val="WW_CharLFO42LVL1"/>
    <w:rPr>
      <w:rFonts w:ascii="StarSymbol" w:eastAsia="OpenSymbol" w:hAnsi="StarSymbol" w:cs="OpenSymbol"/>
      <w:sz w:val="20"/>
      <w:szCs w:val="20"/>
    </w:rPr>
  </w:style>
  <w:style w:type="character" w:customStyle="1" w:styleId="WWCharLFO42LVL2">
    <w:name w:val="WW_CharLFO42LVL2"/>
    <w:rPr>
      <w:rFonts w:ascii="Courier New" w:hAnsi="Courier New" w:cs="Courier New"/>
    </w:rPr>
  </w:style>
  <w:style w:type="character" w:customStyle="1" w:styleId="WWCharLFO42LVL3">
    <w:name w:val="WW_CharLFO42LVL3"/>
    <w:rPr>
      <w:rFonts w:ascii="Wingdings" w:hAnsi="Wingdings"/>
    </w:rPr>
  </w:style>
  <w:style w:type="character" w:customStyle="1" w:styleId="WWCharLFO42LVL4">
    <w:name w:val="WW_CharLFO42LVL4"/>
    <w:rPr>
      <w:rFonts w:ascii="Symbol" w:hAnsi="Symbol"/>
    </w:rPr>
  </w:style>
  <w:style w:type="character" w:customStyle="1" w:styleId="WWCharLFO42LVL5">
    <w:name w:val="WW_CharLFO42LVL5"/>
    <w:rPr>
      <w:rFonts w:ascii="Courier New" w:hAnsi="Courier New" w:cs="Courier New"/>
    </w:rPr>
  </w:style>
  <w:style w:type="character" w:customStyle="1" w:styleId="WWCharLFO42LVL6">
    <w:name w:val="WW_CharLFO42LVL6"/>
    <w:rPr>
      <w:rFonts w:ascii="Wingdings" w:hAnsi="Wingdings"/>
    </w:rPr>
  </w:style>
  <w:style w:type="character" w:customStyle="1" w:styleId="WWCharLFO42LVL7">
    <w:name w:val="WW_CharLFO42LVL7"/>
    <w:rPr>
      <w:rFonts w:ascii="Symbol" w:hAnsi="Symbol"/>
    </w:rPr>
  </w:style>
  <w:style w:type="character" w:customStyle="1" w:styleId="WWCharLFO42LVL8">
    <w:name w:val="WW_CharLFO42LVL8"/>
    <w:rPr>
      <w:rFonts w:ascii="Courier New" w:hAnsi="Courier New" w:cs="Courier New"/>
    </w:rPr>
  </w:style>
  <w:style w:type="character" w:customStyle="1" w:styleId="WWCharLFO42LVL9">
    <w:name w:val="WW_CharLFO42LVL9"/>
    <w:rPr>
      <w:rFonts w:ascii="Wingdings" w:hAnsi="Wingdings"/>
    </w:rPr>
  </w:style>
  <w:style w:type="character" w:customStyle="1" w:styleId="WWCharLFO44LVL1">
    <w:name w:val="WW_CharLFO44LVL1"/>
    <w:rPr>
      <w:rFonts w:ascii="Symbol" w:hAnsi="Symbol"/>
    </w:rPr>
  </w:style>
  <w:style w:type="character" w:customStyle="1" w:styleId="WWCharLFO44LVL2">
    <w:name w:val="WW_CharLFO44LVL2"/>
    <w:rPr>
      <w:rFonts w:ascii="Courier New" w:hAnsi="Courier New" w:cs="Courier New"/>
    </w:rPr>
  </w:style>
  <w:style w:type="character" w:customStyle="1" w:styleId="WWCharLFO44LVL3">
    <w:name w:val="WW_CharLFO44LVL3"/>
    <w:rPr>
      <w:rFonts w:ascii="Wingdings" w:hAnsi="Wingdings"/>
    </w:rPr>
  </w:style>
  <w:style w:type="character" w:customStyle="1" w:styleId="WWCharLFO44LVL4">
    <w:name w:val="WW_CharLFO44LVL4"/>
    <w:rPr>
      <w:rFonts w:ascii="Symbol" w:hAnsi="Symbol"/>
    </w:rPr>
  </w:style>
  <w:style w:type="character" w:customStyle="1" w:styleId="WWCharLFO44LVL5">
    <w:name w:val="WW_CharLFO44LVL5"/>
    <w:rPr>
      <w:rFonts w:ascii="Courier New" w:hAnsi="Courier New" w:cs="Courier New"/>
    </w:rPr>
  </w:style>
  <w:style w:type="character" w:customStyle="1" w:styleId="WWCharLFO44LVL6">
    <w:name w:val="WW_CharLFO44LVL6"/>
    <w:rPr>
      <w:rFonts w:ascii="Wingdings" w:hAnsi="Wingdings"/>
    </w:rPr>
  </w:style>
  <w:style w:type="character" w:customStyle="1" w:styleId="WWCharLFO44LVL7">
    <w:name w:val="WW_CharLFO44LVL7"/>
    <w:rPr>
      <w:rFonts w:ascii="Symbol" w:hAnsi="Symbol"/>
    </w:rPr>
  </w:style>
  <w:style w:type="character" w:customStyle="1" w:styleId="WWCharLFO44LVL8">
    <w:name w:val="WW_CharLFO44LVL8"/>
    <w:rPr>
      <w:rFonts w:ascii="Courier New" w:hAnsi="Courier New" w:cs="Courier New"/>
    </w:rPr>
  </w:style>
  <w:style w:type="character" w:customStyle="1" w:styleId="WWCharLFO44LVL9">
    <w:name w:val="WW_CharLFO44LVL9"/>
    <w:rPr>
      <w:rFonts w:ascii="Wingdings" w:hAnsi="Wingdings"/>
    </w:rPr>
  </w:style>
  <w:style w:type="character" w:customStyle="1" w:styleId="WWCharLFO45LVL1">
    <w:name w:val="WW_CharLFO45LVL1"/>
    <w:rPr>
      <w:rFonts w:ascii="StarSymbol" w:eastAsia="OpenSymbol" w:hAnsi="StarSymbol" w:cs="OpenSymbol"/>
      <w:sz w:val="20"/>
      <w:szCs w:val="20"/>
    </w:rPr>
  </w:style>
  <w:style w:type="character" w:customStyle="1" w:styleId="WWCharLFO45LVL2">
    <w:name w:val="WW_CharLFO45LVL2"/>
    <w:rPr>
      <w:rFonts w:ascii="Courier New" w:hAnsi="Courier New" w:cs="Courier New"/>
    </w:rPr>
  </w:style>
  <w:style w:type="character" w:customStyle="1" w:styleId="WWCharLFO45LVL3">
    <w:name w:val="WW_CharLFO45LVL3"/>
    <w:rPr>
      <w:rFonts w:ascii="Wingdings" w:hAnsi="Wingdings"/>
    </w:rPr>
  </w:style>
  <w:style w:type="character" w:customStyle="1" w:styleId="WWCharLFO45LVL4">
    <w:name w:val="WW_CharLFO45LVL4"/>
    <w:rPr>
      <w:rFonts w:ascii="Symbol" w:hAnsi="Symbol"/>
    </w:rPr>
  </w:style>
  <w:style w:type="character" w:customStyle="1" w:styleId="WWCharLFO45LVL5">
    <w:name w:val="WW_CharLFO45LVL5"/>
    <w:rPr>
      <w:rFonts w:ascii="Courier New" w:hAnsi="Courier New" w:cs="Courier New"/>
    </w:rPr>
  </w:style>
  <w:style w:type="character" w:customStyle="1" w:styleId="WWCharLFO45LVL6">
    <w:name w:val="WW_CharLFO45LVL6"/>
    <w:rPr>
      <w:rFonts w:ascii="Wingdings" w:hAnsi="Wingdings"/>
    </w:rPr>
  </w:style>
  <w:style w:type="character" w:customStyle="1" w:styleId="WWCharLFO45LVL7">
    <w:name w:val="WW_CharLFO45LVL7"/>
    <w:rPr>
      <w:rFonts w:ascii="Symbol" w:hAnsi="Symbol"/>
    </w:rPr>
  </w:style>
  <w:style w:type="character" w:customStyle="1" w:styleId="WWCharLFO45LVL8">
    <w:name w:val="WW_CharLFO45LVL8"/>
    <w:rPr>
      <w:rFonts w:ascii="Courier New" w:hAnsi="Courier New" w:cs="Courier New"/>
    </w:rPr>
  </w:style>
  <w:style w:type="character" w:customStyle="1" w:styleId="WWCharLFO45LVL9">
    <w:name w:val="WW_CharLFO45LVL9"/>
    <w:rPr>
      <w:rFonts w:ascii="Wingdings" w:hAnsi="Wingdings"/>
    </w:rPr>
  </w:style>
  <w:style w:type="character" w:customStyle="1" w:styleId="WWCharLFO47LVL1">
    <w:name w:val="WW_CharLFO47LVL1"/>
    <w:rPr>
      <w:rFonts w:ascii="Symbol" w:hAnsi="Symbol"/>
    </w:rPr>
  </w:style>
  <w:style w:type="character" w:customStyle="1" w:styleId="WWCharLFO47LVL2">
    <w:name w:val="WW_CharLFO47LVL2"/>
    <w:rPr>
      <w:rFonts w:ascii="Courier New" w:hAnsi="Courier New" w:cs="Courier New"/>
    </w:rPr>
  </w:style>
  <w:style w:type="character" w:customStyle="1" w:styleId="WWCharLFO47LVL3">
    <w:name w:val="WW_CharLFO47LVL3"/>
    <w:rPr>
      <w:rFonts w:ascii="Wingdings" w:hAnsi="Wingdings"/>
    </w:rPr>
  </w:style>
  <w:style w:type="character" w:customStyle="1" w:styleId="WWCharLFO47LVL4">
    <w:name w:val="WW_CharLFO47LVL4"/>
    <w:rPr>
      <w:rFonts w:ascii="Symbol" w:hAnsi="Symbol"/>
    </w:rPr>
  </w:style>
  <w:style w:type="character" w:customStyle="1" w:styleId="WWCharLFO47LVL5">
    <w:name w:val="WW_CharLFO47LVL5"/>
    <w:rPr>
      <w:rFonts w:ascii="Courier New" w:hAnsi="Courier New" w:cs="Courier New"/>
    </w:rPr>
  </w:style>
  <w:style w:type="character" w:customStyle="1" w:styleId="WWCharLFO47LVL6">
    <w:name w:val="WW_CharLFO47LVL6"/>
    <w:rPr>
      <w:rFonts w:ascii="Wingdings" w:hAnsi="Wingdings"/>
    </w:rPr>
  </w:style>
  <w:style w:type="character" w:customStyle="1" w:styleId="WWCharLFO47LVL7">
    <w:name w:val="WW_CharLFO47LVL7"/>
    <w:rPr>
      <w:rFonts w:ascii="Symbol" w:hAnsi="Symbol"/>
    </w:rPr>
  </w:style>
  <w:style w:type="character" w:customStyle="1" w:styleId="WWCharLFO47LVL8">
    <w:name w:val="WW_CharLFO47LVL8"/>
    <w:rPr>
      <w:rFonts w:ascii="Courier New" w:hAnsi="Courier New" w:cs="Courier New"/>
    </w:rPr>
  </w:style>
  <w:style w:type="character" w:customStyle="1" w:styleId="WWCharLFO47LVL9">
    <w:name w:val="WW_CharLFO47LVL9"/>
    <w:rPr>
      <w:rFonts w:ascii="Wingdings" w:hAnsi="Wingdings"/>
    </w:rPr>
  </w:style>
  <w:style w:type="character" w:customStyle="1" w:styleId="WWCharLFO48LVL1">
    <w:name w:val="WW_CharLFO48LVL1"/>
    <w:rPr>
      <w:rFonts w:ascii="StarSymbol" w:eastAsia="OpenSymbol" w:hAnsi="StarSymbol" w:cs="OpenSymbol"/>
      <w:sz w:val="20"/>
      <w:szCs w:val="20"/>
    </w:rPr>
  </w:style>
  <w:style w:type="character" w:customStyle="1" w:styleId="WWCharLFO48LVL2">
    <w:name w:val="WW_CharLFO48LVL2"/>
    <w:rPr>
      <w:rFonts w:ascii="Courier New" w:hAnsi="Courier New" w:cs="Courier New"/>
    </w:rPr>
  </w:style>
  <w:style w:type="character" w:customStyle="1" w:styleId="WWCharLFO48LVL3">
    <w:name w:val="WW_CharLFO48LVL3"/>
    <w:rPr>
      <w:rFonts w:ascii="Wingdings" w:hAnsi="Wingdings"/>
    </w:rPr>
  </w:style>
  <w:style w:type="character" w:customStyle="1" w:styleId="WWCharLFO48LVL4">
    <w:name w:val="WW_CharLFO48LVL4"/>
    <w:rPr>
      <w:rFonts w:ascii="Symbol" w:hAnsi="Symbol"/>
    </w:rPr>
  </w:style>
  <w:style w:type="character" w:customStyle="1" w:styleId="WWCharLFO48LVL5">
    <w:name w:val="WW_CharLFO48LVL5"/>
    <w:rPr>
      <w:rFonts w:ascii="Courier New" w:hAnsi="Courier New" w:cs="Courier New"/>
    </w:rPr>
  </w:style>
  <w:style w:type="character" w:customStyle="1" w:styleId="WWCharLFO48LVL6">
    <w:name w:val="WW_CharLFO48LVL6"/>
    <w:rPr>
      <w:rFonts w:ascii="Wingdings" w:hAnsi="Wingdings"/>
    </w:rPr>
  </w:style>
  <w:style w:type="character" w:customStyle="1" w:styleId="WWCharLFO48LVL7">
    <w:name w:val="WW_CharLFO48LVL7"/>
    <w:rPr>
      <w:rFonts w:ascii="Symbol" w:hAnsi="Symbol"/>
    </w:rPr>
  </w:style>
  <w:style w:type="character" w:customStyle="1" w:styleId="WWCharLFO48LVL8">
    <w:name w:val="WW_CharLFO48LVL8"/>
    <w:rPr>
      <w:rFonts w:ascii="Courier New" w:hAnsi="Courier New" w:cs="Courier New"/>
    </w:rPr>
  </w:style>
  <w:style w:type="character" w:customStyle="1" w:styleId="WWCharLFO48LVL9">
    <w:name w:val="WW_CharLFO48LVL9"/>
    <w:rPr>
      <w:rFonts w:ascii="Wingdings" w:hAnsi="Wingdings"/>
    </w:rPr>
  </w:style>
  <w:style w:type="character" w:customStyle="1" w:styleId="WWCharLFO50LVL1">
    <w:name w:val="WW_CharLFO50LVL1"/>
    <w:rPr>
      <w:rFonts w:ascii="Symbol" w:hAnsi="Symbol"/>
    </w:rPr>
  </w:style>
  <w:style w:type="character" w:customStyle="1" w:styleId="WWCharLFO50LVL2">
    <w:name w:val="WW_CharLFO50LVL2"/>
    <w:rPr>
      <w:rFonts w:ascii="Courier New" w:hAnsi="Courier New" w:cs="Courier New"/>
    </w:rPr>
  </w:style>
  <w:style w:type="character" w:customStyle="1" w:styleId="WWCharLFO50LVL3">
    <w:name w:val="WW_CharLFO50LVL3"/>
    <w:rPr>
      <w:rFonts w:ascii="Wingdings" w:hAnsi="Wingdings"/>
    </w:rPr>
  </w:style>
  <w:style w:type="character" w:customStyle="1" w:styleId="WWCharLFO50LVL4">
    <w:name w:val="WW_CharLFO50LVL4"/>
    <w:rPr>
      <w:rFonts w:ascii="Symbol" w:hAnsi="Symbol"/>
    </w:rPr>
  </w:style>
  <w:style w:type="character" w:customStyle="1" w:styleId="WWCharLFO50LVL5">
    <w:name w:val="WW_CharLFO50LVL5"/>
    <w:rPr>
      <w:rFonts w:ascii="Courier New" w:hAnsi="Courier New" w:cs="Courier New"/>
    </w:rPr>
  </w:style>
  <w:style w:type="character" w:customStyle="1" w:styleId="WWCharLFO50LVL6">
    <w:name w:val="WW_CharLFO50LVL6"/>
    <w:rPr>
      <w:rFonts w:ascii="Wingdings" w:hAnsi="Wingdings"/>
    </w:rPr>
  </w:style>
  <w:style w:type="character" w:customStyle="1" w:styleId="WWCharLFO50LVL7">
    <w:name w:val="WW_CharLFO50LVL7"/>
    <w:rPr>
      <w:rFonts w:ascii="Symbol" w:hAnsi="Symbol"/>
    </w:rPr>
  </w:style>
  <w:style w:type="character" w:customStyle="1" w:styleId="WWCharLFO50LVL8">
    <w:name w:val="WW_CharLFO50LVL8"/>
    <w:rPr>
      <w:rFonts w:ascii="Courier New" w:hAnsi="Courier New" w:cs="Courier New"/>
    </w:rPr>
  </w:style>
  <w:style w:type="character" w:customStyle="1" w:styleId="WWCharLFO50LVL9">
    <w:name w:val="WW_CharLFO50LVL9"/>
    <w:rPr>
      <w:rFonts w:ascii="Wingdings" w:hAnsi="Wingdings"/>
    </w:rPr>
  </w:style>
  <w:style w:type="character" w:customStyle="1" w:styleId="WWCharLFO51LVL1">
    <w:name w:val="WW_CharLFO51LVL1"/>
    <w:rPr>
      <w:rFonts w:ascii="Symbol" w:hAnsi="Symbol"/>
    </w:rPr>
  </w:style>
  <w:style w:type="character" w:customStyle="1" w:styleId="WWCharLFO51LVL2">
    <w:name w:val="WW_CharLFO51LVL2"/>
    <w:rPr>
      <w:rFonts w:ascii="Courier New" w:hAnsi="Courier New" w:cs="Courier New"/>
    </w:rPr>
  </w:style>
  <w:style w:type="character" w:customStyle="1" w:styleId="WWCharLFO51LVL3">
    <w:name w:val="WW_CharLFO51LVL3"/>
    <w:rPr>
      <w:rFonts w:ascii="Wingdings" w:hAnsi="Wingdings"/>
    </w:rPr>
  </w:style>
  <w:style w:type="character" w:customStyle="1" w:styleId="WWCharLFO51LVL4">
    <w:name w:val="WW_CharLFO51LVL4"/>
    <w:rPr>
      <w:rFonts w:ascii="Symbol" w:hAnsi="Symbol"/>
    </w:rPr>
  </w:style>
  <w:style w:type="character" w:customStyle="1" w:styleId="WWCharLFO51LVL5">
    <w:name w:val="WW_CharLFO51LVL5"/>
    <w:rPr>
      <w:rFonts w:ascii="Courier New" w:hAnsi="Courier New" w:cs="Courier New"/>
    </w:rPr>
  </w:style>
  <w:style w:type="character" w:customStyle="1" w:styleId="WWCharLFO51LVL6">
    <w:name w:val="WW_CharLFO51LVL6"/>
    <w:rPr>
      <w:rFonts w:ascii="Wingdings" w:hAnsi="Wingdings"/>
    </w:rPr>
  </w:style>
  <w:style w:type="character" w:customStyle="1" w:styleId="WWCharLFO51LVL7">
    <w:name w:val="WW_CharLFO51LVL7"/>
    <w:rPr>
      <w:rFonts w:ascii="Symbol" w:hAnsi="Symbol"/>
    </w:rPr>
  </w:style>
  <w:style w:type="character" w:customStyle="1" w:styleId="WWCharLFO51LVL8">
    <w:name w:val="WW_CharLFO51LVL8"/>
    <w:rPr>
      <w:rFonts w:ascii="Courier New" w:hAnsi="Courier New" w:cs="Courier New"/>
    </w:rPr>
  </w:style>
  <w:style w:type="character" w:customStyle="1" w:styleId="WWCharLFO51LVL9">
    <w:name w:val="WW_CharLFO51LVL9"/>
    <w:rPr>
      <w:rFonts w:ascii="Wingdings" w:hAnsi="Wingdings"/>
    </w:rPr>
  </w:style>
  <w:style w:type="character" w:customStyle="1" w:styleId="WWCharLFO52LVL1">
    <w:name w:val="WW_CharLFO52LVL1"/>
    <w:rPr>
      <w:rFonts w:ascii="StarSymbol" w:eastAsia="OpenSymbol" w:hAnsi="StarSymbol" w:cs="OpenSymbol"/>
      <w:sz w:val="20"/>
      <w:szCs w:val="20"/>
    </w:rPr>
  </w:style>
  <w:style w:type="character" w:customStyle="1" w:styleId="WWCharLFO52LVL2">
    <w:name w:val="WW_CharLFO52LVL2"/>
    <w:rPr>
      <w:rFonts w:ascii="Courier New" w:hAnsi="Courier New" w:cs="Courier New"/>
    </w:rPr>
  </w:style>
  <w:style w:type="character" w:customStyle="1" w:styleId="WWCharLFO52LVL3">
    <w:name w:val="WW_CharLFO52LVL3"/>
    <w:rPr>
      <w:rFonts w:ascii="Wingdings" w:hAnsi="Wingdings"/>
    </w:rPr>
  </w:style>
  <w:style w:type="character" w:customStyle="1" w:styleId="WWCharLFO52LVL4">
    <w:name w:val="WW_CharLFO52LVL4"/>
    <w:rPr>
      <w:rFonts w:ascii="Symbol" w:hAnsi="Symbol"/>
    </w:rPr>
  </w:style>
  <w:style w:type="character" w:customStyle="1" w:styleId="WWCharLFO52LVL5">
    <w:name w:val="WW_CharLFO52LVL5"/>
    <w:rPr>
      <w:rFonts w:ascii="Courier New" w:hAnsi="Courier New" w:cs="Courier New"/>
    </w:rPr>
  </w:style>
  <w:style w:type="character" w:customStyle="1" w:styleId="WWCharLFO52LVL6">
    <w:name w:val="WW_CharLFO52LVL6"/>
    <w:rPr>
      <w:rFonts w:ascii="Wingdings" w:hAnsi="Wingdings"/>
    </w:rPr>
  </w:style>
  <w:style w:type="character" w:customStyle="1" w:styleId="WWCharLFO52LVL7">
    <w:name w:val="WW_CharLFO52LVL7"/>
    <w:rPr>
      <w:rFonts w:ascii="Symbol" w:hAnsi="Symbol"/>
    </w:rPr>
  </w:style>
  <w:style w:type="character" w:customStyle="1" w:styleId="WWCharLFO52LVL8">
    <w:name w:val="WW_CharLFO52LVL8"/>
    <w:rPr>
      <w:rFonts w:ascii="Courier New" w:hAnsi="Courier New" w:cs="Courier New"/>
    </w:rPr>
  </w:style>
  <w:style w:type="character" w:customStyle="1" w:styleId="WWCharLFO52LVL9">
    <w:name w:val="WW_CharLFO52LVL9"/>
    <w:rPr>
      <w:rFonts w:ascii="Wingdings" w:hAnsi="Wingdings"/>
    </w:rPr>
  </w:style>
  <w:style w:type="character" w:customStyle="1" w:styleId="WWCharLFO53LVL1">
    <w:name w:val="WW_CharLFO53LVL1"/>
    <w:rPr>
      <w:rFonts w:ascii="Arial" w:hAnsi="Arial"/>
      <w:sz w:val="20"/>
      <w:szCs w:val="20"/>
    </w:rPr>
  </w:style>
  <w:style w:type="character" w:customStyle="1" w:styleId="WWCharLFO53LVL2">
    <w:name w:val="WW_CharLFO53LVL2"/>
    <w:rPr>
      <w:rFonts w:ascii="Arial" w:hAnsi="Arial"/>
      <w:sz w:val="20"/>
      <w:szCs w:val="20"/>
    </w:rPr>
  </w:style>
  <w:style w:type="character" w:customStyle="1" w:styleId="WWCharLFO53LVL3">
    <w:name w:val="WW_CharLFO53LVL3"/>
    <w:rPr>
      <w:rFonts w:ascii="Arial" w:hAnsi="Arial"/>
      <w:sz w:val="20"/>
      <w:szCs w:val="20"/>
    </w:rPr>
  </w:style>
  <w:style w:type="character" w:customStyle="1" w:styleId="WWCharLFO53LVL4">
    <w:name w:val="WW_CharLFO53LVL4"/>
    <w:rPr>
      <w:rFonts w:ascii="Arial" w:hAnsi="Arial"/>
      <w:sz w:val="20"/>
      <w:szCs w:val="20"/>
    </w:rPr>
  </w:style>
  <w:style w:type="character" w:customStyle="1" w:styleId="WWCharLFO53LVL5">
    <w:name w:val="WW_CharLFO53LVL5"/>
    <w:rPr>
      <w:rFonts w:ascii="Arial" w:hAnsi="Arial"/>
      <w:sz w:val="20"/>
      <w:szCs w:val="20"/>
    </w:rPr>
  </w:style>
  <w:style w:type="character" w:customStyle="1" w:styleId="WWCharLFO53LVL6">
    <w:name w:val="WW_CharLFO53LVL6"/>
    <w:rPr>
      <w:rFonts w:ascii="Arial" w:hAnsi="Arial"/>
      <w:sz w:val="20"/>
      <w:szCs w:val="20"/>
    </w:rPr>
  </w:style>
  <w:style w:type="character" w:customStyle="1" w:styleId="WWCharLFO53LVL7">
    <w:name w:val="WW_CharLFO53LVL7"/>
    <w:rPr>
      <w:rFonts w:ascii="Arial" w:hAnsi="Arial"/>
      <w:sz w:val="20"/>
      <w:szCs w:val="20"/>
    </w:rPr>
  </w:style>
  <w:style w:type="character" w:customStyle="1" w:styleId="WWCharLFO53LVL8">
    <w:name w:val="WW_CharLFO53LVL8"/>
    <w:rPr>
      <w:rFonts w:ascii="Arial" w:hAnsi="Arial"/>
      <w:sz w:val="20"/>
      <w:szCs w:val="20"/>
    </w:rPr>
  </w:style>
  <w:style w:type="character" w:customStyle="1" w:styleId="WWCharLFO53LVL9">
    <w:name w:val="WW_CharLFO53LVL9"/>
    <w:rPr>
      <w:rFonts w:ascii="Arial" w:hAnsi="Arial"/>
      <w:sz w:val="20"/>
      <w:szCs w:val="20"/>
    </w:rPr>
  </w:style>
  <w:style w:type="character" w:customStyle="1" w:styleId="WWCharLFO56LVL2">
    <w:name w:val="WW_CharLFO56LVL2"/>
    <w:rPr>
      <w:rFonts w:ascii="Calibri" w:eastAsia="Calibri" w:hAnsi="Calibri" w:cs="Times New Roman"/>
    </w:rPr>
  </w:style>
  <w:style w:type="character" w:customStyle="1" w:styleId="WWCharLFO57LVL1">
    <w:name w:val="WW_CharLFO57LVL1"/>
    <w:rPr>
      <w:rFonts w:ascii="Symbol" w:hAnsi="Symbol"/>
    </w:rPr>
  </w:style>
  <w:style w:type="character" w:customStyle="1" w:styleId="WWCharLFO57LVL2">
    <w:name w:val="WW_CharLFO57LVL2"/>
    <w:rPr>
      <w:rFonts w:ascii="Courier New" w:hAnsi="Courier New" w:cs="Courier New"/>
    </w:rPr>
  </w:style>
  <w:style w:type="character" w:customStyle="1" w:styleId="WWCharLFO57LVL3">
    <w:name w:val="WW_CharLFO57LVL3"/>
    <w:rPr>
      <w:rFonts w:ascii="Wingdings" w:hAnsi="Wingdings"/>
    </w:rPr>
  </w:style>
  <w:style w:type="character" w:customStyle="1" w:styleId="WWCharLFO57LVL4">
    <w:name w:val="WW_CharLFO57LVL4"/>
    <w:rPr>
      <w:rFonts w:ascii="Symbol" w:hAnsi="Symbol"/>
    </w:rPr>
  </w:style>
  <w:style w:type="character" w:customStyle="1" w:styleId="WWCharLFO57LVL5">
    <w:name w:val="WW_CharLFO57LVL5"/>
    <w:rPr>
      <w:rFonts w:ascii="Courier New" w:hAnsi="Courier New" w:cs="Courier New"/>
    </w:rPr>
  </w:style>
  <w:style w:type="character" w:customStyle="1" w:styleId="WWCharLFO57LVL6">
    <w:name w:val="WW_CharLFO57LVL6"/>
    <w:rPr>
      <w:rFonts w:ascii="Wingdings" w:hAnsi="Wingdings"/>
    </w:rPr>
  </w:style>
  <w:style w:type="character" w:customStyle="1" w:styleId="WWCharLFO57LVL7">
    <w:name w:val="WW_CharLFO57LVL7"/>
    <w:rPr>
      <w:rFonts w:ascii="Symbol" w:hAnsi="Symbol"/>
    </w:rPr>
  </w:style>
  <w:style w:type="character" w:customStyle="1" w:styleId="WWCharLFO57LVL8">
    <w:name w:val="WW_CharLFO57LVL8"/>
    <w:rPr>
      <w:rFonts w:ascii="Courier New" w:hAnsi="Courier New" w:cs="Courier New"/>
    </w:rPr>
  </w:style>
  <w:style w:type="character" w:customStyle="1" w:styleId="WWCharLFO57LVL9">
    <w:name w:val="WW_CharLFO57LVL9"/>
    <w:rPr>
      <w:rFonts w:ascii="Wingdings" w:hAnsi="Wingdings"/>
    </w:rPr>
  </w:style>
  <w:style w:type="character" w:customStyle="1" w:styleId="WWCharLFO58LVL1">
    <w:name w:val="WW_CharLFO58LVL1"/>
    <w:rPr>
      <w:rFonts w:ascii="Symbol" w:hAnsi="Symbol"/>
    </w:rPr>
  </w:style>
  <w:style w:type="character" w:customStyle="1" w:styleId="WWCharLFO58LVL2">
    <w:name w:val="WW_CharLFO58LVL2"/>
    <w:rPr>
      <w:rFonts w:ascii="Courier New" w:hAnsi="Courier New" w:cs="Courier New"/>
    </w:rPr>
  </w:style>
  <w:style w:type="character" w:customStyle="1" w:styleId="WWCharLFO58LVL3">
    <w:name w:val="WW_CharLFO58LVL3"/>
    <w:rPr>
      <w:rFonts w:ascii="Wingdings" w:hAnsi="Wingdings"/>
    </w:rPr>
  </w:style>
  <w:style w:type="character" w:customStyle="1" w:styleId="WWCharLFO58LVL4">
    <w:name w:val="WW_CharLFO58LVL4"/>
    <w:rPr>
      <w:rFonts w:ascii="Symbol" w:hAnsi="Symbol"/>
    </w:rPr>
  </w:style>
  <w:style w:type="character" w:customStyle="1" w:styleId="WWCharLFO58LVL5">
    <w:name w:val="WW_CharLFO58LVL5"/>
    <w:rPr>
      <w:rFonts w:ascii="Courier New" w:hAnsi="Courier New" w:cs="Courier New"/>
    </w:rPr>
  </w:style>
  <w:style w:type="character" w:customStyle="1" w:styleId="WWCharLFO58LVL6">
    <w:name w:val="WW_CharLFO58LVL6"/>
    <w:rPr>
      <w:rFonts w:ascii="Wingdings" w:hAnsi="Wingdings"/>
    </w:rPr>
  </w:style>
  <w:style w:type="character" w:customStyle="1" w:styleId="WWCharLFO58LVL7">
    <w:name w:val="WW_CharLFO58LVL7"/>
    <w:rPr>
      <w:rFonts w:ascii="Symbol" w:hAnsi="Symbol"/>
    </w:rPr>
  </w:style>
  <w:style w:type="character" w:customStyle="1" w:styleId="WWCharLFO58LVL8">
    <w:name w:val="WW_CharLFO58LVL8"/>
    <w:rPr>
      <w:rFonts w:ascii="Courier New" w:hAnsi="Courier New" w:cs="Courier New"/>
    </w:rPr>
  </w:style>
  <w:style w:type="character" w:customStyle="1" w:styleId="WWCharLFO58LVL9">
    <w:name w:val="WW_CharLFO58LVL9"/>
    <w:rPr>
      <w:rFonts w:ascii="Wingdings" w:hAnsi="Wingdings"/>
    </w:rPr>
  </w:style>
  <w:style w:type="character" w:customStyle="1" w:styleId="WWCharLFO59LVL1">
    <w:name w:val="WW_CharLFO59LVL1"/>
    <w:rPr>
      <w:rFonts w:ascii="Arial" w:hAnsi="Arial"/>
      <w:sz w:val="20"/>
      <w:szCs w:val="20"/>
    </w:rPr>
  </w:style>
  <w:style w:type="character" w:customStyle="1" w:styleId="WWCharLFO59LVL2">
    <w:name w:val="WW_CharLFO59LVL2"/>
    <w:rPr>
      <w:rFonts w:ascii="Arial" w:hAnsi="Arial"/>
      <w:sz w:val="20"/>
      <w:szCs w:val="20"/>
    </w:rPr>
  </w:style>
  <w:style w:type="character" w:customStyle="1" w:styleId="WWCharLFO59LVL3">
    <w:name w:val="WW_CharLFO59LVL3"/>
    <w:rPr>
      <w:rFonts w:ascii="Arial" w:hAnsi="Arial"/>
      <w:sz w:val="20"/>
      <w:szCs w:val="20"/>
    </w:rPr>
  </w:style>
  <w:style w:type="character" w:customStyle="1" w:styleId="WWCharLFO59LVL4">
    <w:name w:val="WW_CharLFO59LVL4"/>
    <w:rPr>
      <w:rFonts w:ascii="Arial" w:hAnsi="Arial"/>
      <w:sz w:val="20"/>
      <w:szCs w:val="20"/>
    </w:rPr>
  </w:style>
  <w:style w:type="character" w:customStyle="1" w:styleId="WWCharLFO59LVL5">
    <w:name w:val="WW_CharLFO59LVL5"/>
    <w:rPr>
      <w:rFonts w:ascii="Arial" w:hAnsi="Arial"/>
      <w:sz w:val="20"/>
      <w:szCs w:val="20"/>
    </w:rPr>
  </w:style>
  <w:style w:type="character" w:customStyle="1" w:styleId="WWCharLFO59LVL6">
    <w:name w:val="WW_CharLFO59LVL6"/>
    <w:rPr>
      <w:rFonts w:ascii="Arial" w:hAnsi="Arial"/>
      <w:sz w:val="20"/>
      <w:szCs w:val="20"/>
    </w:rPr>
  </w:style>
  <w:style w:type="character" w:customStyle="1" w:styleId="WWCharLFO59LVL7">
    <w:name w:val="WW_CharLFO59LVL7"/>
    <w:rPr>
      <w:rFonts w:ascii="Arial" w:hAnsi="Arial"/>
      <w:sz w:val="20"/>
      <w:szCs w:val="20"/>
    </w:rPr>
  </w:style>
  <w:style w:type="character" w:customStyle="1" w:styleId="WWCharLFO59LVL8">
    <w:name w:val="WW_CharLFO59LVL8"/>
    <w:rPr>
      <w:rFonts w:ascii="Arial" w:hAnsi="Arial"/>
      <w:sz w:val="20"/>
      <w:szCs w:val="20"/>
    </w:rPr>
  </w:style>
  <w:style w:type="character" w:customStyle="1" w:styleId="WWCharLFO59LVL9">
    <w:name w:val="WW_CharLFO59LVL9"/>
    <w:rPr>
      <w:rFonts w:ascii="Arial" w:hAnsi="Arial"/>
      <w:sz w:val="20"/>
      <w:szCs w:val="20"/>
    </w:rPr>
  </w:style>
  <w:style w:type="character" w:customStyle="1" w:styleId="WWCharLFO60LVL1">
    <w:name w:val="WW_CharLFO60LVL1"/>
    <w:rPr>
      <w:rFonts w:ascii="Symbol" w:hAnsi="Symbol"/>
    </w:rPr>
  </w:style>
  <w:style w:type="character" w:customStyle="1" w:styleId="NagwekZnak">
    <w:name w:val="Nagłówek Znak"/>
    <w:basedOn w:val="Domylnaczcionkaakapitu1"/>
    <w:uiPriority w:val="99"/>
  </w:style>
  <w:style w:type="character" w:customStyle="1" w:styleId="StopkaZnak">
    <w:name w:val="Stopka Znak"/>
    <w:basedOn w:val="Domylnaczcionkaakapitu1"/>
    <w:uiPriority w:val="99"/>
  </w:style>
  <w:style w:type="character" w:customStyle="1" w:styleId="TekstdymkaZnak">
    <w:name w:val="Tekst dymka Znak"/>
    <w:uiPriority w:val="99"/>
    <w:rPr>
      <w:rFonts w:ascii="Tahoma" w:hAnsi="Tahoma"/>
      <w:sz w:val="16"/>
      <w:szCs w:val="16"/>
    </w:rPr>
  </w:style>
  <w:style w:type="character" w:customStyle="1" w:styleId="WWCharOUTLINELVL1">
    <w:name w:val="WW_CharOUTLINELVL1"/>
    <w:rPr>
      <w:rFonts w:ascii="Arial" w:hAnsi="Arial"/>
      <w:sz w:val="20"/>
      <w:szCs w:val="20"/>
    </w:rPr>
  </w:style>
  <w:style w:type="character" w:customStyle="1" w:styleId="WWCharOUTLINELVL2">
    <w:name w:val="WW_CharOUTLINELVL2"/>
    <w:rPr>
      <w:rFonts w:ascii="Arial" w:hAnsi="Arial"/>
      <w:sz w:val="20"/>
      <w:szCs w:val="20"/>
    </w:rPr>
  </w:style>
  <w:style w:type="character" w:customStyle="1" w:styleId="WWCharOUTLINELVL3">
    <w:name w:val="WW_CharOUTLINELVL3"/>
    <w:rPr>
      <w:rFonts w:ascii="Arial" w:hAnsi="Arial"/>
      <w:sz w:val="20"/>
      <w:szCs w:val="20"/>
    </w:rPr>
  </w:style>
  <w:style w:type="character" w:customStyle="1" w:styleId="WWCharLFO127LVL1">
    <w:name w:val="WW_CharLFO127LVL1"/>
    <w:rPr>
      <w:rFonts w:ascii="Arial" w:hAnsi="Arial"/>
      <w:sz w:val="20"/>
      <w:szCs w:val="20"/>
    </w:rPr>
  </w:style>
  <w:style w:type="character" w:customStyle="1" w:styleId="WWCharLFO127LVL2">
    <w:name w:val="WW_CharLFO127LVL2"/>
    <w:rPr>
      <w:rFonts w:ascii="Arial" w:hAnsi="Arial"/>
      <w:sz w:val="20"/>
      <w:szCs w:val="20"/>
    </w:rPr>
  </w:style>
  <w:style w:type="character" w:customStyle="1" w:styleId="WWCharLFO128LVL1">
    <w:name w:val="WW_CharLFO128LVL1"/>
    <w:rPr>
      <w:rFonts w:ascii="Arial" w:hAnsi="Arial"/>
      <w:sz w:val="20"/>
      <w:szCs w:val="20"/>
    </w:rPr>
  </w:style>
  <w:style w:type="character" w:customStyle="1" w:styleId="WWCharLFO128LVL2">
    <w:name w:val="WW_CharLFO128LVL2"/>
    <w:rPr>
      <w:rFonts w:ascii="Arial" w:hAnsi="Arial"/>
      <w:sz w:val="20"/>
      <w:szCs w:val="20"/>
    </w:rPr>
  </w:style>
  <w:style w:type="character" w:customStyle="1" w:styleId="WWCharLFO128LVL3">
    <w:name w:val="WW_CharLFO128LVL3"/>
    <w:rPr>
      <w:rFonts w:ascii="Arial" w:hAnsi="Arial"/>
      <w:sz w:val="20"/>
      <w:szCs w:val="20"/>
    </w:rPr>
  </w:style>
  <w:style w:type="character" w:customStyle="1" w:styleId="WWCharLFO129LVL1">
    <w:name w:val="WW_CharLFO129LVL1"/>
    <w:rPr>
      <w:rFonts w:ascii="Arial" w:hAnsi="Arial"/>
      <w:sz w:val="20"/>
      <w:szCs w:val="20"/>
    </w:rPr>
  </w:style>
  <w:style w:type="character" w:customStyle="1" w:styleId="WWCharLFO129LVL2">
    <w:name w:val="WW_CharLFO129LVL2"/>
    <w:rPr>
      <w:rFonts w:ascii="Arial" w:hAnsi="Arial"/>
      <w:sz w:val="20"/>
      <w:szCs w:val="20"/>
    </w:rPr>
  </w:style>
  <w:style w:type="character" w:customStyle="1" w:styleId="WWCharLFO129LVL3">
    <w:name w:val="WW_CharLFO129LVL3"/>
    <w:rPr>
      <w:rFonts w:ascii="Arial" w:hAnsi="Arial"/>
      <w:sz w:val="20"/>
      <w:szCs w:val="20"/>
    </w:rPr>
  </w:style>
  <w:style w:type="character" w:customStyle="1" w:styleId="WWCharLFO130LVL1">
    <w:name w:val="WW_CharLFO130LVL1"/>
    <w:rPr>
      <w:rFonts w:ascii="Arial" w:hAnsi="Arial"/>
      <w:sz w:val="20"/>
      <w:szCs w:val="20"/>
    </w:rPr>
  </w:style>
  <w:style w:type="character" w:customStyle="1" w:styleId="WWCharLFO130LVL2">
    <w:name w:val="WW_CharLFO130LVL2"/>
    <w:rPr>
      <w:rFonts w:ascii="Arial" w:hAnsi="Arial"/>
      <w:sz w:val="20"/>
      <w:szCs w:val="20"/>
    </w:rPr>
  </w:style>
  <w:style w:type="character" w:customStyle="1" w:styleId="WWCharLFO130LVL3">
    <w:name w:val="WW_CharLFO130LVL3"/>
    <w:rPr>
      <w:rFonts w:ascii="Arial" w:hAnsi="Arial"/>
      <w:sz w:val="20"/>
      <w:szCs w:val="20"/>
    </w:rPr>
  </w:style>
  <w:style w:type="character" w:customStyle="1" w:styleId="WWCharLFO131LVL1">
    <w:name w:val="WW_CharLFO131LVL1"/>
    <w:rPr>
      <w:rFonts w:ascii="Arial" w:hAnsi="Arial"/>
      <w:sz w:val="20"/>
      <w:szCs w:val="20"/>
    </w:rPr>
  </w:style>
  <w:style w:type="character" w:customStyle="1" w:styleId="WWCharLFO131LVL2">
    <w:name w:val="WW_CharLFO131LVL2"/>
    <w:rPr>
      <w:rFonts w:ascii="Arial" w:hAnsi="Arial"/>
      <w:sz w:val="20"/>
      <w:szCs w:val="20"/>
    </w:rPr>
  </w:style>
  <w:style w:type="character" w:customStyle="1" w:styleId="WWCharLFO131LVL3">
    <w:name w:val="WW_CharLFO131LVL3"/>
    <w:rPr>
      <w:rFonts w:ascii="Arial" w:hAnsi="Arial"/>
      <w:sz w:val="20"/>
      <w:szCs w:val="20"/>
    </w:rPr>
  </w:style>
  <w:style w:type="character" w:customStyle="1" w:styleId="WWCharLFO133LVL1">
    <w:name w:val="WW_CharLFO133LVL1"/>
    <w:rPr>
      <w:rFonts w:ascii="Arial" w:eastAsia="OpenSymbol" w:hAnsi="Arial" w:cs="OpenSymbol"/>
      <w:sz w:val="20"/>
      <w:szCs w:val="20"/>
    </w:rPr>
  </w:style>
  <w:style w:type="character" w:customStyle="1" w:styleId="WWCharLFO133LVL2">
    <w:name w:val="WW_CharLFO133LVL2"/>
    <w:rPr>
      <w:rFonts w:ascii="Arial" w:eastAsia="OpenSymbol" w:hAnsi="Arial" w:cs="OpenSymbol"/>
      <w:sz w:val="20"/>
      <w:szCs w:val="20"/>
    </w:rPr>
  </w:style>
  <w:style w:type="character" w:customStyle="1" w:styleId="WWCharLFO133LVL3">
    <w:name w:val="WW_CharLFO133LVL3"/>
    <w:rPr>
      <w:rFonts w:ascii="Arial" w:eastAsia="OpenSymbol" w:hAnsi="Arial" w:cs="OpenSymbol"/>
      <w:sz w:val="20"/>
      <w:szCs w:val="20"/>
    </w:rPr>
  </w:style>
  <w:style w:type="character" w:customStyle="1" w:styleId="WWCharLFO133LVL4">
    <w:name w:val="WW_CharLFO133LVL4"/>
    <w:rPr>
      <w:rFonts w:ascii="Arial" w:eastAsia="OpenSymbol" w:hAnsi="Arial" w:cs="OpenSymbol"/>
      <w:sz w:val="20"/>
      <w:szCs w:val="20"/>
    </w:rPr>
  </w:style>
  <w:style w:type="character" w:customStyle="1" w:styleId="WWCharLFO133LVL5">
    <w:name w:val="WW_CharLFO133LVL5"/>
    <w:rPr>
      <w:rFonts w:ascii="Arial" w:eastAsia="OpenSymbol" w:hAnsi="Arial" w:cs="OpenSymbol"/>
      <w:sz w:val="20"/>
      <w:szCs w:val="20"/>
    </w:rPr>
  </w:style>
  <w:style w:type="character" w:customStyle="1" w:styleId="WWCharLFO133LVL6">
    <w:name w:val="WW_CharLFO133LVL6"/>
    <w:rPr>
      <w:rFonts w:ascii="Arial" w:eastAsia="OpenSymbol" w:hAnsi="Arial" w:cs="OpenSymbol"/>
      <w:sz w:val="20"/>
      <w:szCs w:val="20"/>
    </w:rPr>
  </w:style>
  <w:style w:type="character" w:customStyle="1" w:styleId="WWCharLFO133LVL7">
    <w:name w:val="WW_CharLFO133LVL7"/>
    <w:rPr>
      <w:rFonts w:ascii="Arial" w:eastAsia="OpenSymbol" w:hAnsi="Arial" w:cs="OpenSymbol"/>
      <w:sz w:val="20"/>
      <w:szCs w:val="20"/>
    </w:rPr>
  </w:style>
  <w:style w:type="character" w:customStyle="1" w:styleId="WWCharLFO133LVL8">
    <w:name w:val="WW_CharLFO133LVL8"/>
    <w:rPr>
      <w:rFonts w:ascii="Arial" w:eastAsia="OpenSymbol" w:hAnsi="Arial" w:cs="OpenSymbol"/>
      <w:sz w:val="20"/>
      <w:szCs w:val="20"/>
    </w:rPr>
  </w:style>
  <w:style w:type="character" w:customStyle="1" w:styleId="WWCharLFO133LVL9">
    <w:name w:val="WW_CharLFO133LVL9"/>
    <w:rPr>
      <w:rFonts w:ascii="Arial" w:eastAsia="OpenSymbol" w:hAnsi="Arial" w:cs="OpenSymbol"/>
      <w:sz w:val="20"/>
      <w:szCs w:val="20"/>
    </w:rPr>
  </w:style>
  <w:style w:type="character" w:customStyle="1" w:styleId="WWCharLFO134LVL1">
    <w:name w:val="WW_CharLFO134LVL1"/>
    <w:rPr>
      <w:rFonts w:ascii="Arial" w:eastAsia="OpenSymbol" w:hAnsi="Arial" w:cs="OpenSymbol"/>
      <w:sz w:val="20"/>
      <w:szCs w:val="20"/>
    </w:rPr>
  </w:style>
  <w:style w:type="character" w:customStyle="1" w:styleId="WWCharLFO134LVL2">
    <w:name w:val="WW_CharLFO134LVL2"/>
    <w:rPr>
      <w:rFonts w:ascii="Arial" w:eastAsia="OpenSymbol" w:hAnsi="Arial" w:cs="OpenSymbol"/>
      <w:sz w:val="20"/>
      <w:szCs w:val="20"/>
    </w:rPr>
  </w:style>
  <w:style w:type="character" w:customStyle="1" w:styleId="WWCharLFO134LVL3">
    <w:name w:val="WW_CharLFO134LVL3"/>
    <w:rPr>
      <w:rFonts w:ascii="Arial" w:eastAsia="OpenSymbol" w:hAnsi="Arial" w:cs="OpenSymbol"/>
      <w:sz w:val="20"/>
      <w:szCs w:val="20"/>
    </w:rPr>
  </w:style>
  <w:style w:type="character" w:customStyle="1" w:styleId="WWCharLFO134LVL4">
    <w:name w:val="WW_CharLFO134LVL4"/>
    <w:rPr>
      <w:rFonts w:ascii="Arial" w:eastAsia="OpenSymbol" w:hAnsi="Arial" w:cs="OpenSymbol"/>
      <w:sz w:val="20"/>
      <w:szCs w:val="20"/>
    </w:rPr>
  </w:style>
  <w:style w:type="character" w:customStyle="1" w:styleId="WWCharLFO134LVL5">
    <w:name w:val="WW_CharLFO134LVL5"/>
    <w:rPr>
      <w:rFonts w:ascii="Arial" w:eastAsia="OpenSymbol" w:hAnsi="Arial" w:cs="OpenSymbol"/>
      <w:sz w:val="20"/>
      <w:szCs w:val="20"/>
    </w:rPr>
  </w:style>
  <w:style w:type="character" w:customStyle="1" w:styleId="WWCharLFO134LVL6">
    <w:name w:val="WW_CharLFO134LVL6"/>
    <w:rPr>
      <w:rFonts w:ascii="Arial" w:eastAsia="OpenSymbol" w:hAnsi="Arial" w:cs="OpenSymbol"/>
      <w:sz w:val="20"/>
      <w:szCs w:val="20"/>
    </w:rPr>
  </w:style>
  <w:style w:type="character" w:customStyle="1" w:styleId="WWCharLFO134LVL7">
    <w:name w:val="WW_CharLFO134LVL7"/>
    <w:rPr>
      <w:rFonts w:ascii="Arial" w:eastAsia="OpenSymbol" w:hAnsi="Arial" w:cs="OpenSymbol"/>
      <w:sz w:val="20"/>
      <w:szCs w:val="20"/>
    </w:rPr>
  </w:style>
  <w:style w:type="character" w:customStyle="1" w:styleId="WWCharLFO134LVL8">
    <w:name w:val="WW_CharLFO134LVL8"/>
    <w:rPr>
      <w:rFonts w:ascii="Arial" w:eastAsia="OpenSymbol" w:hAnsi="Arial" w:cs="OpenSymbol"/>
      <w:sz w:val="20"/>
      <w:szCs w:val="20"/>
    </w:rPr>
  </w:style>
  <w:style w:type="character" w:customStyle="1" w:styleId="WWCharLFO134LVL9">
    <w:name w:val="WW_CharLFO134LVL9"/>
    <w:rPr>
      <w:rFonts w:ascii="Arial" w:eastAsia="OpenSymbol" w:hAnsi="Arial" w:cs="OpenSymbol"/>
      <w:sz w:val="20"/>
      <w:szCs w:val="20"/>
    </w:rPr>
  </w:style>
  <w:style w:type="character" w:customStyle="1" w:styleId="WWCharLFO135LVL1">
    <w:name w:val="WW_CharLFO135LVL1"/>
    <w:rPr>
      <w:rFonts w:ascii="StarSymbol" w:eastAsia="OpenSymbol" w:hAnsi="StarSymbol" w:cs="OpenSymbol"/>
      <w:sz w:val="20"/>
      <w:szCs w:val="20"/>
    </w:rPr>
  </w:style>
  <w:style w:type="character" w:customStyle="1" w:styleId="WWCharLFO135LVL2">
    <w:name w:val="WW_CharLFO135LVL2"/>
    <w:rPr>
      <w:rFonts w:ascii="StarSymbol" w:eastAsia="OpenSymbol" w:hAnsi="StarSymbol" w:cs="OpenSymbol"/>
      <w:sz w:val="20"/>
      <w:szCs w:val="20"/>
    </w:rPr>
  </w:style>
  <w:style w:type="character" w:customStyle="1" w:styleId="WWCharLFO135LVL3">
    <w:name w:val="WW_CharLFO135LVL3"/>
    <w:rPr>
      <w:rFonts w:ascii="StarSymbol" w:eastAsia="OpenSymbol" w:hAnsi="StarSymbol" w:cs="OpenSymbol"/>
      <w:sz w:val="20"/>
      <w:szCs w:val="20"/>
    </w:rPr>
  </w:style>
  <w:style w:type="character" w:customStyle="1" w:styleId="WWCharLFO135LVL4">
    <w:name w:val="WW_CharLFO135LVL4"/>
    <w:rPr>
      <w:rFonts w:ascii="StarSymbol" w:eastAsia="OpenSymbol" w:hAnsi="StarSymbol" w:cs="OpenSymbol"/>
      <w:sz w:val="20"/>
      <w:szCs w:val="20"/>
    </w:rPr>
  </w:style>
  <w:style w:type="character" w:customStyle="1" w:styleId="WWCharLFO135LVL5">
    <w:name w:val="WW_CharLFO135LVL5"/>
    <w:rPr>
      <w:rFonts w:ascii="StarSymbol" w:eastAsia="OpenSymbol" w:hAnsi="StarSymbol" w:cs="OpenSymbol"/>
      <w:sz w:val="20"/>
      <w:szCs w:val="20"/>
    </w:rPr>
  </w:style>
  <w:style w:type="character" w:customStyle="1" w:styleId="WWCharLFO135LVL6">
    <w:name w:val="WW_CharLFO135LVL6"/>
    <w:rPr>
      <w:rFonts w:ascii="StarSymbol" w:eastAsia="OpenSymbol" w:hAnsi="StarSymbol" w:cs="OpenSymbol"/>
      <w:sz w:val="20"/>
      <w:szCs w:val="20"/>
    </w:rPr>
  </w:style>
  <w:style w:type="character" w:customStyle="1" w:styleId="WWCharLFO135LVL7">
    <w:name w:val="WW_CharLFO135LVL7"/>
    <w:rPr>
      <w:rFonts w:ascii="StarSymbol" w:eastAsia="OpenSymbol" w:hAnsi="StarSymbol" w:cs="OpenSymbol"/>
      <w:sz w:val="20"/>
      <w:szCs w:val="20"/>
    </w:rPr>
  </w:style>
  <w:style w:type="character" w:customStyle="1" w:styleId="WWCharLFO135LVL8">
    <w:name w:val="WW_CharLFO135LVL8"/>
    <w:rPr>
      <w:rFonts w:ascii="StarSymbol" w:eastAsia="OpenSymbol" w:hAnsi="StarSymbol" w:cs="OpenSymbol"/>
      <w:sz w:val="20"/>
      <w:szCs w:val="20"/>
    </w:rPr>
  </w:style>
  <w:style w:type="character" w:customStyle="1" w:styleId="WWCharLFO135LVL9">
    <w:name w:val="WW_CharLFO135LVL9"/>
    <w:rPr>
      <w:rFonts w:ascii="StarSymbol" w:eastAsia="OpenSymbol" w:hAnsi="StarSymbol" w:cs="OpenSymbol"/>
      <w:sz w:val="20"/>
      <w:szCs w:val="20"/>
    </w:rPr>
  </w:style>
  <w:style w:type="character" w:customStyle="1" w:styleId="WWCharLFO136LVL1">
    <w:name w:val="WW_CharLFO136LVL1"/>
    <w:rPr>
      <w:rFonts w:ascii="StarSymbol" w:eastAsia="OpenSymbol" w:hAnsi="StarSymbol" w:cs="OpenSymbol"/>
      <w:sz w:val="20"/>
      <w:szCs w:val="20"/>
    </w:rPr>
  </w:style>
  <w:style w:type="character" w:customStyle="1" w:styleId="WWCharLFO136LVL2">
    <w:name w:val="WW_CharLFO136LVL2"/>
    <w:rPr>
      <w:rFonts w:ascii="StarSymbol" w:eastAsia="OpenSymbol" w:hAnsi="StarSymbol" w:cs="OpenSymbol"/>
      <w:sz w:val="20"/>
      <w:szCs w:val="20"/>
    </w:rPr>
  </w:style>
  <w:style w:type="character" w:customStyle="1" w:styleId="WWCharLFO136LVL3">
    <w:name w:val="WW_CharLFO136LVL3"/>
    <w:rPr>
      <w:rFonts w:ascii="StarSymbol" w:eastAsia="OpenSymbol" w:hAnsi="StarSymbol" w:cs="OpenSymbol"/>
      <w:sz w:val="20"/>
      <w:szCs w:val="20"/>
    </w:rPr>
  </w:style>
  <w:style w:type="character" w:customStyle="1" w:styleId="WWCharLFO136LVL4">
    <w:name w:val="WW_CharLFO136LVL4"/>
    <w:rPr>
      <w:rFonts w:ascii="StarSymbol" w:eastAsia="OpenSymbol" w:hAnsi="StarSymbol" w:cs="OpenSymbol"/>
      <w:sz w:val="20"/>
      <w:szCs w:val="20"/>
    </w:rPr>
  </w:style>
  <w:style w:type="character" w:customStyle="1" w:styleId="WWCharLFO136LVL5">
    <w:name w:val="WW_CharLFO136LVL5"/>
    <w:rPr>
      <w:rFonts w:ascii="StarSymbol" w:eastAsia="OpenSymbol" w:hAnsi="StarSymbol" w:cs="OpenSymbol"/>
      <w:sz w:val="20"/>
      <w:szCs w:val="20"/>
    </w:rPr>
  </w:style>
  <w:style w:type="character" w:customStyle="1" w:styleId="WWCharLFO136LVL6">
    <w:name w:val="WW_CharLFO136LVL6"/>
    <w:rPr>
      <w:rFonts w:ascii="StarSymbol" w:eastAsia="OpenSymbol" w:hAnsi="StarSymbol" w:cs="OpenSymbol"/>
      <w:sz w:val="20"/>
      <w:szCs w:val="20"/>
    </w:rPr>
  </w:style>
  <w:style w:type="character" w:customStyle="1" w:styleId="WWCharLFO136LVL7">
    <w:name w:val="WW_CharLFO136LVL7"/>
    <w:rPr>
      <w:rFonts w:ascii="StarSymbol" w:eastAsia="OpenSymbol" w:hAnsi="StarSymbol" w:cs="OpenSymbol"/>
      <w:sz w:val="20"/>
      <w:szCs w:val="20"/>
    </w:rPr>
  </w:style>
  <w:style w:type="character" w:customStyle="1" w:styleId="WWCharLFO136LVL8">
    <w:name w:val="WW_CharLFO136LVL8"/>
    <w:rPr>
      <w:rFonts w:ascii="StarSymbol" w:eastAsia="OpenSymbol" w:hAnsi="StarSymbol" w:cs="OpenSymbol"/>
      <w:sz w:val="20"/>
      <w:szCs w:val="20"/>
    </w:rPr>
  </w:style>
  <w:style w:type="character" w:customStyle="1" w:styleId="WWCharLFO136LVL9">
    <w:name w:val="WW_CharLFO136LVL9"/>
    <w:rPr>
      <w:rFonts w:ascii="StarSymbol" w:eastAsia="OpenSymbol" w:hAnsi="StarSymbol" w:cs="OpenSymbol"/>
      <w:sz w:val="20"/>
      <w:szCs w:val="20"/>
    </w:rPr>
  </w:style>
  <w:style w:type="character" w:customStyle="1" w:styleId="WW8Num80z2">
    <w:name w:val="WW8Num80z2"/>
    <w:rPr>
      <w:rFonts w:ascii="Wingdings" w:hAnsi="Wingdings"/>
    </w:rPr>
  </w:style>
  <w:style w:type="character" w:customStyle="1" w:styleId="Znakiprzypiswdolnych">
    <w:name w:val="Znaki przypisów dolnych"/>
    <w:rPr>
      <w:vertAlign w:val="superscript"/>
    </w:rPr>
  </w:style>
  <w:style w:type="character" w:customStyle="1" w:styleId="Odwoanieprzypisudolnego1">
    <w:name w:val="Odwołanie przypisu dolnego1"/>
    <w:rPr>
      <w:vertAlign w:val="superscript"/>
    </w:rPr>
  </w:style>
  <w:style w:type="character" w:customStyle="1" w:styleId="Domylnaczcionkaakapitu16">
    <w:name w:val="Domyślna czcionka akapitu16"/>
  </w:style>
  <w:style w:type="character" w:customStyle="1" w:styleId="PodtytuZnak">
    <w:name w:val="Podtytuł Znak"/>
    <w:rPr>
      <w:rFonts w:ascii="Calibri" w:eastAsia="Calibri" w:hAnsi="Calibri" w:cs="Calibri"/>
      <w:b/>
      <w:bCs/>
      <w:sz w:val="24"/>
      <w:szCs w:val="24"/>
    </w:rPr>
  </w:style>
  <w:style w:type="character" w:customStyle="1" w:styleId="Nagwek6Znak">
    <w:name w:val="Nagłówek 6 Znak"/>
    <w:rPr>
      <w:rFonts w:ascii="Cambria" w:eastAsia="Times New Roman" w:hAnsi="Cambria" w:cs="Cambria"/>
      <w:i/>
      <w:iCs/>
      <w:color w:val="243F60"/>
      <w:sz w:val="22"/>
      <w:szCs w:val="22"/>
    </w:rPr>
  </w:style>
  <w:style w:type="character" w:customStyle="1" w:styleId="RTFNum91">
    <w:name w:val="RTF_Num 9 1"/>
    <w:rPr>
      <w:rFonts w:ascii="Symbol" w:eastAsia="Symbol" w:hAnsi="Symbol" w:cs="Symbol"/>
    </w:rPr>
  </w:style>
  <w:style w:type="character" w:customStyle="1" w:styleId="RTFNum101">
    <w:name w:val="RTF_Num 10 1"/>
    <w:rPr>
      <w:rFonts w:ascii="Symbol" w:eastAsia="Symbol" w:hAnsi="Symbol" w:cs="Symbol"/>
    </w:rPr>
  </w:style>
  <w:style w:type="character" w:customStyle="1" w:styleId="RTFNum111">
    <w:name w:val="RTF_Num 11 1"/>
    <w:rPr>
      <w:rFonts w:ascii="Symbol" w:eastAsia="Symbol" w:hAnsi="Symbol" w:cs="Symbol"/>
    </w:rPr>
  </w:style>
  <w:style w:type="character" w:customStyle="1" w:styleId="RTFNum112">
    <w:name w:val="RTF_Num 11 2"/>
    <w:rPr>
      <w:rFonts w:ascii="OpenSymbol" w:eastAsia="OpenSymbol" w:hAnsi="OpenSymbol" w:cs="OpenSymbol"/>
    </w:rPr>
  </w:style>
  <w:style w:type="character" w:customStyle="1" w:styleId="RTFNum113">
    <w:name w:val="RTF_Num 11 3"/>
    <w:rPr>
      <w:rFonts w:ascii="OpenSymbol" w:eastAsia="OpenSymbol" w:hAnsi="OpenSymbol" w:cs="OpenSymbol"/>
    </w:rPr>
  </w:style>
  <w:style w:type="character" w:customStyle="1" w:styleId="RTFNum114">
    <w:name w:val="RTF_Num 11 4"/>
    <w:rPr>
      <w:rFonts w:ascii="Symbol" w:eastAsia="Symbol" w:hAnsi="Symbol" w:cs="Symbol"/>
      <w:sz w:val="18"/>
      <w:szCs w:val="18"/>
    </w:rPr>
  </w:style>
  <w:style w:type="character" w:customStyle="1" w:styleId="RTFNum115">
    <w:name w:val="RTF_Num 11 5"/>
    <w:rPr>
      <w:rFonts w:ascii="OpenSymbol" w:eastAsia="OpenSymbol" w:hAnsi="OpenSymbol" w:cs="OpenSymbol"/>
    </w:rPr>
  </w:style>
  <w:style w:type="character" w:customStyle="1" w:styleId="RTFNum116">
    <w:name w:val="RTF_Num 11 6"/>
    <w:rPr>
      <w:rFonts w:ascii="OpenSymbol" w:eastAsia="OpenSymbol" w:hAnsi="OpenSymbol" w:cs="OpenSymbol"/>
    </w:rPr>
  </w:style>
  <w:style w:type="character" w:customStyle="1" w:styleId="RTFNum117">
    <w:name w:val="RTF_Num 11 7"/>
    <w:rPr>
      <w:rFonts w:ascii="Symbol" w:eastAsia="Symbol" w:hAnsi="Symbol" w:cs="Symbol"/>
      <w:sz w:val="18"/>
      <w:szCs w:val="18"/>
    </w:rPr>
  </w:style>
  <w:style w:type="character" w:customStyle="1" w:styleId="RTFNum118">
    <w:name w:val="RTF_Num 11 8"/>
    <w:rPr>
      <w:rFonts w:ascii="OpenSymbol" w:eastAsia="OpenSymbol" w:hAnsi="OpenSymbol" w:cs="OpenSymbol"/>
    </w:rPr>
  </w:style>
  <w:style w:type="character" w:customStyle="1" w:styleId="RTFNum119">
    <w:name w:val="RTF_Num 11 9"/>
    <w:rPr>
      <w:rFonts w:ascii="OpenSymbol" w:eastAsia="OpenSymbol" w:hAnsi="OpenSymbol" w:cs="OpenSymbol"/>
    </w:rPr>
  </w:style>
  <w:style w:type="character" w:customStyle="1" w:styleId="apple-style-span">
    <w:name w:val="apple-style-span"/>
    <w:rPr>
      <w:rFonts w:cs="Times New Roman"/>
    </w:rPr>
  </w:style>
  <w:style w:type="character" w:customStyle="1" w:styleId="TytuZnak">
    <w:name w:val="Tytuł Znak"/>
    <w:rPr>
      <w:rFonts w:ascii="Calibri" w:eastAsia="Calibri" w:hAnsi="Calibri" w:cs="Calibri"/>
      <w:b/>
      <w:bCs/>
      <w:kern w:val="1"/>
      <w:sz w:val="32"/>
      <w:szCs w:val="32"/>
    </w:rPr>
  </w:style>
  <w:style w:type="character" w:customStyle="1" w:styleId="WW8Num33z2">
    <w:name w:val="WW8Num33z2"/>
    <w:rPr>
      <w:rFonts w:ascii="Wingdings" w:hAnsi="Wingdings"/>
    </w:rPr>
  </w:style>
  <w:style w:type="character" w:customStyle="1" w:styleId="RTFNum121">
    <w:name w:val="RTF_Num 12 1"/>
    <w:rPr>
      <w:rFonts w:ascii="Symbol" w:eastAsia="Symbol" w:hAnsi="Symbol" w:cs="Symbol"/>
    </w:rPr>
  </w:style>
  <w:style w:type="character" w:customStyle="1" w:styleId="RTFNum131">
    <w:name w:val="RTF_Num 13 1"/>
    <w:rPr>
      <w:rFonts w:ascii="Symbol" w:eastAsia="Symbol" w:hAnsi="Symbol" w:cs="Symbol"/>
    </w:rPr>
  </w:style>
  <w:style w:type="character" w:customStyle="1" w:styleId="StrongEmphasis">
    <w:name w:val="Strong Emphasis"/>
    <w:rPr>
      <w:b/>
      <w:bCs/>
      <w:sz w:val="24"/>
      <w:szCs w:val="24"/>
      <w:lang w:val="en-US"/>
    </w:rPr>
  </w:style>
  <w:style w:type="character" w:customStyle="1" w:styleId="ListLabel3">
    <w:name w:val="ListLabel 3"/>
    <w:rPr>
      <w:rFonts w:cs="StarSymbol"/>
      <w:sz w:val="18"/>
      <w:szCs w:val="18"/>
    </w:rPr>
  </w:style>
  <w:style w:type="character" w:customStyle="1" w:styleId="RTFNum151">
    <w:name w:val="RTF_Num 15 1"/>
    <w:rPr>
      <w:rFonts w:ascii="Arial" w:eastAsia="Arial" w:hAnsi="Arial" w:cs="Arial"/>
      <w:sz w:val="20"/>
      <w:szCs w:val="20"/>
    </w:rPr>
  </w:style>
  <w:style w:type="character" w:customStyle="1" w:styleId="RTFNum152">
    <w:name w:val="RTF_Num 15 2"/>
    <w:rPr>
      <w:rFonts w:ascii="Arial" w:eastAsia="Arial" w:hAnsi="Arial" w:cs="Arial"/>
      <w:sz w:val="20"/>
      <w:szCs w:val="20"/>
    </w:rPr>
  </w:style>
  <w:style w:type="character" w:customStyle="1" w:styleId="RTFNum153">
    <w:name w:val="RTF_Num 15 3"/>
    <w:rPr>
      <w:rFonts w:ascii="Arial" w:eastAsia="Arial" w:hAnsi="Arial" w:cs="Arial"/>
      <w:sz w:val="20"/>
      <w:szCs w:val="20"/>
    </w:rPr>
  </w:style>
  <w:style w:type="character" w:customStyle="1" w:styleId="RTFNum154">
    <w:name w:val="RTF_Num 15 4"/>
    <w:rPr>
      <w:rFonts w:ascii="Arial" w:eastAsia="Arial" w:hAnsi="Arial" w:cs="Arial"/>
      <w:sz w:val="20"/>
      <w:szCs w:val="20"/>
    </w:rPr>
  </w:style>
  <w:style w:type="character" w:customStyle="1" w:styleId="RTFNum155">
    <w:name w:val="RTF_Num 15 5"/>
    <w:rPr>
      <w:rFonts w:ascii="Arial" w:eastAsia="Arial" w:hAnsi="Arial" w:cs="Arial"/>
      <w:sz w:val="20"/>
      <w:szCs w:val="20"/>
    </w:rPr>
  </w:style>
  <w:style w:type="character" w:customStyle="1" w:styleId="RTFNum156">
    <w:name w:val="RTF_Num 15 6"/>
    <w:rPr>
      <w:rFonts w:ascii="Arial" w:eastAsia="Arial" w:hAnsi="Arial" w:cs="Arial"/>
      <w:sz w:val="20"/>
      <w:szCs w:val="20"/>
    </w:rPr>
  </w:style>
  <w:style w:type="character" w:customStyle="1" w:styleId="RTFNum157">
    <w:name w:val="RTF_Num 15 7"/>
    <w:rPr>
      <w:rFonts w:ascii="Arial" w:eastAsia="Arial" w:hAnsi="Arial" w:cs="Arial"/>
      <w:sz w:val="20"/>
      <w:szCs w:val="20"/>
    </w:rPr>
  </w:style>
  <w:style w:type="character" w:customStyle="1" w:styleId="RTFNum158">
    <w:name w:val="RTF_Num 15 8"/>
    <w:rPr>
      <w:rFonts w:ascii="Arial" w:eastAsia="Arial" w:hAnsi="Arial" w:cs="Arial"/>
      <w:sz w:val="20"/>
      <w:szCs w:val="20"/>
    </w:rPr>
  </w:style>
  <w:style w:type="character" w:customStyle="1" w:styleId="RTFNum159">
    <w:name w:val="RTF_Num 15 9"/>
    <w:rPr>
      <w:rFonts w:ascii="Arial" w:eastAsia="Arial" w:hAnsi="Arial" w:cs="Arial"/>
      <w:sz w:val="20"/>
      <w:szCs w:val="20"/>
    </w:rPr>
  </w:style>
  <w:style w:type="character" w:customStyle="1" w:styleId="RTFNum1510">
    <w:name w:val="RTF_Num 15 10"/>
    <w:rPr>
      <w:rFonts w:ascii="Arial" w:eastAsia="Arial" w:hAnsi="Arial" w:cs="Arial"/>
      <w:sz w:val="20"/>
      <w:szCs w:val="20"/>
    </w:rPr>
  </w:style>
  <w:style w:type="character" w:customStyle="1" w:styleId="NumberingSymbols">
    <w:name w:val="Numbering Symbols"/>
    <w:rPr>
      <w:rFonts w:ascii="Arial" w:hAnsi="Arial" w:cs="Arial"/>
      <w:sz w:val="20"/>
      <w:szCs w:val="20"/>
      <w:lang w:val="en-US"/>
    </w:rPr>
  </w:style>
  <w:style w:type="character" w:customStyle="1" w:styleId="RTFNum161">
    <w:name w:val="RTF_Num 16 1"/>
    <w:rPr>
      <w:rFonts w:ascii="Arial" w:eastAsia="Arial" w:hAnsi="Arial" w:cs="Arial"/>
      <w:sz w:val="20"/>
      <w:szCs w:val="20"/>
    </w:rPr>
  </w:style>
  <w:style w:type="character" w:customStyle="1" w:styleId="RTFNum162">
    <w:name w:val="RTF_Num 16 2"/>
    <w:rPr>
      <w:rFonts w:ascii="Arial" w:eastAsia="Arial" w:hAnsi="Arial" w:cs="Arial"/>
      <w:sz w:val="20"/>
      <w:szCs w:val="20"/>
    </w:rPr>
  </w:style>
  <w:style w:type="character" w:customStyle="1" w:styleId="RTFNum163">
    <w:name w:val="RTF_Num 16 3"/>
    <w:rPr>
      <w:rFonts w:ascii="Arial" w:eastAsia="Arial" w:hAnsi="Arial" w:cs="Arial"/>
      <w:sz w:val="20"/>
      <w:szCs w:val="20"/>
    </w:rPr>
  </w:style>
  <w:style w:type="character" w:customStyle="1" w:styleId="RTFNum164">
    <w:name w:val="RTF_Num 16 4"/>
    <w:rPr>
      <w:rFonts w:ascii="Arial" w:eastAsia="Arial" w:hAnsi="Arial" w:cs="Arial"/>
      <w:sz w:val="20"/>
      <w:szCs w:val="20"/>
    </w:rPr>
  </w:style>
  <w:style w:type="character" w:customStyle="1" w:styleId="RTFNum165">
    <w:name w:val="RTF_Num 16 5"/>
    <w:rPr>
      <w:rFonts w:ascii="Arial" w:eastAsia="Arial" w:hAnsi="Arial" w:cs="Arial"/>
      <w:sz w:val="20"/>
      <w:szCs w:val="20"/>
    </w:rPr>
  </w:style>
  <w:style w:type="character" w:customStyle="1" w:styleId="RTFNum166">
    <w:name w:val="RTF_Num 16 6"/>
    <w:rPr>
      <w:rFonts w:ascii="Arial" w:eastAsia="Arial" w:hAnsi="Arial" w:cs="Arial"/>
      <w:sz w:val="20"/>
      <w:szCs w:val="20"/>
    </w:rPr>
  </w:style>
  <w:style w:type="character" w:customStyle="1" w:styleId="RTFNum167">
    <w:name w:val="RTF_Num 16 7"/>
    <w:rPr>
      <w:rFonts w:ascii="Arial" w:eastAsia="Arial" w:hAnsi="Arial" w:cs="Arial"/>
      <w:sz w:val="20"/>
      <w:szCs w:val="20"/>
    </w:rPr>
  </w:style>
  <w:style w:type="character" w:customStyle="1" w:styleId="RTFNum168">
    <w:name w:val="RTF_Num 16 8"/>
    <w:rPr>
      <w:rFonts w:ascii="Arial" w:eastAsia="Arial" w:hAnsi="Arial" w:cs="Arial"/>
      <w:sz w:val="20"/>
      <w:szCs w:val="20"/>
    </w:rPr>
  </w:style>
  <w:style w:type="character" w:customStyle="1" w:styleId="RTFNum169">
    <w:name w:val="RTF_Num 16 9"/>
    <w:rPr>
      <w:rFonts w:ascii="Arial" w:eastAsia="Arial" w:hAnsi="Arial" w:cs="Arial"/>
      <w:sz w:val="20"/>
      <w:szCs w:val="20"/>
    </w:rPr>
  </w:style>
  <w:style w:type="character" w:customStyle="1" w:styleId="RTFNum1610">
    <w:name w:val="RTF_Num 16 10"/>
    <w:rPr>
      <w:rFonts w:ascii="Arial" w:eastAsia="Arial" w:hAnsi="Arial" w:cs="Arial"/>
      <w:sz w:val="20"/>
      <w:szCs w:val="20"/>
    </w:rPr>
  </w:style>
  <w:style w:type="character" w:customStyle="1" w:styleId="RTFNum171">
    <w:name w:val="RTF_Num 17 1"/>
    <w:rPr>
      <w:rFonts w:ascii="Arial" w:eastAsia="Arial" w:hAnsi="Arial" w:cs="Arial"/>
      <w:sz w:val="20"/>
      <w:szCs w:val="20"/>
    </w:rPr>
  </w:style>
  <w:style w:type="character" w:customStyle="1" w:styleId="RTFNum172">
    <w:name w:val="RTF_Num 17 2"/>
    <w:rPr>
      <w:rFonts w:ascii="Arial" w:eastAsia="Arial" w:hAnsi="Arial" w:cs="Arial"/>
      <w:sz w:val="20"/>
      <w:szCs w:val="20"/>
    </w:rPr>
  </w:style>
  <w:style w:type="character" w:customStyle="1" w:styleId="RTFNum173">
    <w:name w:val="RTF_Num 17 3"/>
    <w:rPr>
      <w:rFonts w:ascii="Arial" w:eastAsia="Arial" w:hAnsi="Arial" w:cs="Arial"/>
      <w:sz w:val="20"/>
      <w:szCs w:val="20"/>
    </w:rPr>
  </w:style>
  <w:style w:type="character" w:customStyle="1" w:styleId="RTFNum174">
    <w:name w:val="RTF_Num 17 4"/>
    <w:rPr>
      <w:rFonts w:ascii="Arial" w:eastAsia="Arial" w:hAnsi="Arial" w:cs="Arial"/>
      <w:sz w:val="20"/>
      <w:szCs w:val="20"/>
    </w:rPr>
  </w:style>
  <w:style w:type="character" w:customStyle="1" w:styleId="RTFNum175">
    <w:name w:val="RTF_Num 17 5"/>
    <w:rPr>
      <w:rFonts w:ascii="Arial" w:eastAsia="Arial" w:hAnsi="Arial" w:cs="Arial"/>
      <w:sz w:val="20"/>
      <w:szCs w:val="20"/>
    </w:rPr>
  </w:style>
  <w:style w:type="character" w:customStyle="1" w:styleId="RTFNum176">
    <w:name w:val="RTF_Num 17 6"/>
    <w:rPr>
      <w:rFonts w:ascii="Arial" w:eastAsia="Arial" w:hAnsi="Arial" w:cs="Arial"/>
      <w:sz w:val="20"/>
      <w:szCs w:val="20"/>
    </w:rPr>
  </w:style>
  <w:style w:type="character" w:customStyle="1" w:styleId="RTFNum177">
    <w:name w:val="RTF_Num 17 7"/>
    <w:rPr>
      <w:rFonts w:ascii="Arial" w:eastAsia="Arial" w:hAnsi="Arial" w:cs="Arial"/>
      <w:sz w:val="20"/>
      <w:szCs w:val="20"/>
    </w:rPr>
  </w:style>
  <w:style w:type="character" w:customStyle="1" w:styleId="RTFNum178">
    <w:name w:val="RTF_Num 17 8"/>
    <w:rPr>
      <w:rFonts w:ascii="Arial" w:eastAsia="Arial" w:hAnsi="Arial" w:cs="Arial"/>
      <w:sz w:val="20"/>
      <w:szCs w:val="20"/>
    </w:rPr>
  </w:style>
  <w:style w:type="character" w:customStyle="1" w:styleId="RTFNum179">
    <w:name w:val="RTF_Num 17 9"/>
    <w:rPr>
      <w:rFonts w:ascii="Arial" w:eastAsia="Arial" w:hAnsi="Arial" w:cs="Arial"/>
      <w:sz w:val="20"/>
      <w:szCs w:val="20"/>
    </w:rPr>
  </w:style>
  <w:style w:type="character" w:customStyle="1" w:styleId="RTFNum1710">
    <w:name w:val="RTF_Num 17 10"/>
    <w:rPr>
      <w:rFonts w:ascii="Arial" w:eastAsia="Arial" w:hAnsi="Arial" w:cs="Arial"/>
      <w:sz w:val="20"/>
      <w:szCs w:val="20"/>
    </w:rPr>
  </w:style>
  <w:style w:type="character" w:customStyle="1" w:styleId="RTFNum181">
    <w:name w:val="RTF_Num 18 1"/>
    <w:rPr>
      <w:rFonts w:ascii="Arial" w:eastAsia="Arial" w:hAnsi="Arial" w:cs="Arial"/>
      <w:sz w:val="20"/>
      <w:szCs w:val="20"/>
    </w:rPr>
  </w:style>
  <w:style w:type="character" w:customStyle="1" w:styleId="RTFNum182">
    <w:name w:val="RTF_Num 18 2"/>
    <w:rPr>
      <w:rFonts w:ascii="Arial" w:eastAsia="Arial" w:hAnsi="Arial" w:cs="Arial"/>
      <w:sz w:val="20"/>
      <w:szCs w:val="20"/>
    </w:rPr>
  </w:style>
  <w:style w:type="character" w:customStyle="1" w:styleId="RTFNum183">
    <w:name w:val="RTF_Num 18 3"/>
    <w:rPr>
      <w:rFonts w:ascii="Arial" w:eastAsia="Arial" w:hAnsi="Arial" w:cs="Arial"/>
      <w:sz w:val="20"/>
      <w:szCs w:val="20"/>
    </w:rPr>
  </w:style>
  <w:style w:type="character" w:customStyle="1" w:styleId="RTFNum184">
    <w:name w:val="RTF_Num 18 4"/>
    <w:rPr>
      <w:rFonts w:ascii="Arial" w:eastAsia="Arial" w:hAnsi="Arial" w:cs="Arial"/>
      <w:sz w:val="20"/>
      <w:szCs w:val="20"/>
    </w:rPr>
  </w:style>
  <w:style w:type="character" w:customStyle="1" w:styleId="RTFNum185">
    <w:name w:val="RTF_Num 18 5"/>
    <w:rPr>
      <w:rFonts w:ascii="Arial" w:eastAsia="Arial" w:hAnsi="Arial" w:cs="Arial"/>
      <w:sz w:val="20"/>
      <w:szCs w:val="20"/>
    </w:rPr>
  </w:style>
  <w:style w:type="character" w:customStyle="1" w:styleId="RTFNum186">
    <w:name w:val="RTF_Num 18 6"/>
    <w:rPr>
      <w:rFonts w:ascii="Arial" w:eastAsia="Arial" w:hAnsi="Arial" w:cs="Arial"/>
      <w:sz w:val="20"/>
      <w:szCs w:val="20"/>
    </w:rPr>
  </w:style>
  <w:style w:type="character" w:customStyle="1" w:styleId="RTFNum187">
    <w:name w:val="RTF_Num 18 7"/>
    <w:rPr>
      <w:rFonts w:ascii="Arial" w:eastAsia="Arial" w:hAnsi="Arial" w:cs="Arial"/>
      <w:sz w:val="20"/>
      <w:szCs w:val="20"/>
    </w:rPr>
  </w:style>
  <w:style w:type="character" w:customStyle="1" w:styleId="RTFNum188">
    <w:name w:val="RTF_Num 18 8"/>
    <w:rPr>
      <w:rFonts w:ascii="Arial" w:eastAsia="Arial" w:hAnsi="Arial" w:cs="Arial"/>
      <w:sz w:val="20"/>
      <w:szCs w:val="20"/>
    </w:rPr>
  </w:style>
  <w:style w:type="character" w:customStyle="1" w:styleId="RTFNum189">
    <w:name w:val="RTF_Num 18 9"/>
    <w:rPr>
      <w:rFonts w:ascii="Arial" w:eastAsia="Arial" w:hAnsi="Arial" w:cs="Arial"/>
      <w:sz w:val="20"/>
      <w:szCs w:val="20"/>
    </w:rPr>
  </w:style>
  <w:style w:type="character" w:customStyle="1" w:styleId="RTFNum1810">
    <w:name w:val="RTF_Num 18 10"/>
    <w:rPr>
      <w:rFonts w:ascii="Arial" w:eastAsia="Arial" w:hAnsi="Arial" w:cs="Arial"/>
      <w:sz w:val="20"/>
      <w:szCs w:val="20"/>
    </w:rPr>
  </w:style>
  <w:style w:type="character" w:customStyle="1" w:styleId="WW8Num16z2">
    <w:name w:val="WW8Num16z2"/>
    <w:rPr>
      <w:rFonts w:ascii="Wingdings" w:hAnsi="Wingdings"/>
    </w:rPr>
  </w:style>
  <w:style w:type="character" w:styleId="Uwydatnienie">
    <w:name w:val="Emphasis"/>
    <w:uiPriority w:val="20"/>
    <w:qFormat/>
    <w:rPr>
      <w:i/>
      <w:iCs/>
    </w:rPr>
  </w:style>
  <w:style w:type="character" w:customStyle="1" w:styleId="Default">
    <w:name w:val="Default"/>
    <w:rPr>
      <w:rFonts w:ascii="Times New Roman" w:eastAsia="Times New Roman" w:hAnsi="Times New Roman" w:cs="Times New Roman"/>
      <w:color w:val="000000"/>
      <w:sz w:val="24"/>
      <w:szCs w:val="24"/>
    </w:rPr>
  </w:style>
  <w:style w:type="character" w:customStyle="1" w:styleId="A4">
    <w:name w:val="A4"/>
    <w:rPr>
      <w:rFonts w:ascii="Times New Roman" w:eastAsia="Times New Roman" w:hAnsi="Times New Roman" w:cs="Times New Roman"/>
      <w:color w:val="000000"/>
      <w:sz w:val="13"/>
      <w:szCs w:val="13"/>
    </w:rPr>
  </w:style>
  <w:style w:type="character" w:customStyle="1" w:styleId="apple-converted-space">
    <w:name w:val="apple-converted-space"/>
    <w:basedOn w:val="Domylnaczcionkaakapitu1"/>
  </w:style>
  <w:style w:type="character" w:customStyle="1" w:styleId="Cytat1">
    <w:name w:val="Cytat1"/>
    <w:rPr>
      <w:i/>
      <w:iCs/>
    </w:rPr>
  </w:style>
  <w:style w:type="character" w:customStyle="1" w:styleId="RTFNum191">
    <w:name w:val="RTF_Num 19 1"/>
  </w:style>
  <w:style w:type="character" w:customStyle="1" w:styleId="RTFNum192">
    <w:name w:val="RTF_Num 19 2"/>
  </w:style>
  <w:style w:type="character" w:customStyle="1" w:styleId="RTFNum193">
    <w:name w:val="RTF_Num 19 3"/>
  </w:style>
  <w:style w:type="character" w:customStyle="1" w:styleId="RTFNum194">
    <w:name w:val="RTF_Num 19 4"/>
  </w:style>
  <w:style w:type="character" w:customStyle="1" w:styleId="RTFNum195">
    <w:name w:val="RTF_Num 19 5"/>
  </w:style>
  <w:style w:type="character" w:customStyle="1" w:styleId="RTFNum196">
    <w:name w:val="RTF_Num 19 6"/>
  </w:style>
  <w:style w:type="character" w:customStyle="1" w:styleId="RTFNum197">
    <w:name w:val="RTF_Num 19 7"/>
  </w:style>
  <w:style w:type="character" w:customStyle="1" w:styleId="RTFNum198">
    <w:name w:val="RTF_Num 19 8"/>
  </w:style>
  <w:style w:type="character" w:customStyle="1" w:styleId="Definition">
    <w:name w:val="Definition"/>
    <w:rPr>
      <w:i/>
      <w:iCs/>
    </w:rPr>
  </w:style>
  <w:style w:type="character" w:customStyle="1" w:styleId="CITE">
    <w:name w:val="CITE"/>
    <w:rPr>
      <w:i/>
      <w:iCs/>
    </w:rPr>
  </w:style>
  <w:style w:type="character" w:customStyle="1" w:styleId="CODE">
    <w:name w:val="CODE"/>
    <w:rPr>
      <w:rFonts w:ascii="Courier New" w:eastAsia="Courier New" w:hAnsi="Courier New" w:cs="Courier New"/>
      <w:sz w:val="20"/>
      <w:szCs w:val="20"/>
    </w:rPr>
  </w:style>
  <w:style w:type="character" w:customStyle="1" w:styleId="UyteHipercze1">
    <w:name w:val="UżyteHiperłącze1"/>
    <w:rPr>
      <w:color w:val="800080"/>
      <w:u w:val="single"/>
    </w:rPr>
  </w:style>
  <w:style w:type="character" w:customStyle="1" w:styleId="Keyboard">
    <w:name w:val="Keyboard"/>
    <w:rPr>
      <w:rFonts w:ascii="Courier New" w:eastAsia="Courier New" w:hAnsi="Courier New" w:cs="Courier New"/>
      <w:b/>
      <w:bCs/>
      <w:sz w:val="20"/>
      <w:szCs w:val="20"/>
    </w:rPr>
  </w:style>
  <w:style w:type="character" w:customStyle="1" w:styleId="Sample">
    <w:name w:val="Sample"/>
    <w:rPr>
      <w:rFonts w:ascii="Courier New" w:eastAsia="Courier New" w:hAnsi="Courier New" w:cs="Courier New"/>
    </w:rPr>
  </w:style>
  <w:style w:type="character" w:customStyle="1" w:styleId="Typewriter">
    <w:name w:val="Typewriter"/>
    <w:rPr>
      <w:rFonts w:ascii="Courier New" w:eastAsia="Courier New" w:hAnsi="Courier New" w:cs="Courier New"/>
      <w:sz w:val="20"/>
      <w:szCs w:val="20"/>
    </w:rPr>
  </w:style>
  <w:style w:type="character" w:customStyle="1" w:styleId="Variable">
    <w:name w:val="Variable"/>
    <w:rPr>
      <w:i/>
      <w:iCs/>
    </w:rPr>
  </w:style>
  <w:style w:type="character" w:customStyle="1" w:styleId="HTMLMarkup">
    <w:name w:val="HTML Markup"/>
    <w:rPr>
      <w:vanish/>
      <w:color w:val="FF0000"/>
    </w:rPr>
  </w:style>
  <w:style w:type="character" w:customStyle="1" w:styleId="Comment">
    <w:name w:val="Comment"/>
    <w:rPr>
      <w:vanish/>
    </w:rPr>
  </w:style>
  <w:style w:type="character" w:customStyle="1" w:styleId="Znakiprzypiswkocowych">
    <w:name w:val="Znaki przypisów końcowych"/>
    <w:rPr>
      <w:vertAlign w:val="superscript"/>
    </w:rPr>
  </w:style>
  <w:style w:type="character" w:customStyle="1" w:styleId="WW-Znakiprzypiswkocowych">
    <w:name w:val="WW-Znaki przypisów końcowych"/>
  </w:style>
  <w:style w:type="character" w:customStyle="1" w:styleId="Odwoanieprzypisudolnego2">
    <w:name w:val="Odwołanie przypisu dolnego2"/>
    <w:rPr>
      <w:vertAlign w:val="superscript"/>
    </w:rPr>
  </w:style>
  <w:style w:type="character" w:customStyle="1" w:styleId="Odwoanieprzypisukocowego1">
    <w:name w:val="Odwołanie przypisu końcowego1"/>
    <w:rPr>
      <w:vertAlign w:val="superscript"/>
    </w:rPr>
  </w:style>
  <w:style w:type="character" w:customStyle="1" w:styleId="Nagwek8Znak">
    <w:name w:val="Nagłówek 8 Znak"/>
    <w:rPr>
      <w:rFonts w:ascii="Calibri" w:hAnsi="Calibri"/>
      <w:i/>
      <w:iCs/>
      <w:kern w:val="1"/>
      <w:sz w:val="24"/>
      <w:szCs w:val="24"/>
      <w:lang w:eastAsia="fa-IR" w:bidi="fa-IR"/>
    </w:rPr>
  </w:style>
  <w:style w:type="character" w:customStyle="1" w:styleId="Nagwek9Znak">
    <w:name w:val="Nagłówek 9 Znak"/>
    <w:rPr>
      <w:rFonts w:ascii="Cambria" w:hAnsi="Cambria"/>
      <w:kern w:val="1"/>
      <w:sz w:val="22"/>
      <w:szCs w:val="22"/>
      <w:lang w:eastAsia="fa-IR" w:bidi="fa-IR"/>
    </w:rPr>
  </w:style>
  <w:style w:type="character" w:customStyle="1" w:styleId="TekstprzypisukocowegoZnak">
    <w:name w:val="Tekst przypisu końcowego Znak"/>
    <w:uiPriority w:val="99"/>
    <w:rPr>
      <w:rFonts w:eastAsia="Andale Sans UI" w:cs="Tahoma"/>
      <w:kern w:val="1"/>
      <w:lang w:eastAsia="fa-IR" w:bidi="fa-IR"/>
    </w:rPr>
  </w:style>
  <w:style w:type="character" w:customStyle="1" w:styleId="TekstpodstawowyZnak">
    <w:name w:val="Tekst podstawowy Znak"/>
    <w:rPr>
      <w:rFonts w:ascii="Arial" w:eastAsia="Andale Sans UI" w:hAnsi="Arial" w:cs="Tahoma"/>
      <w:kern w:val="1"/>
      <w:szCs w:val="24"/>
      <w:lang w:eastAsia="fa-IR" w:bidi="fa-IR"/>
    </w:rPr>
  </w:style>
  <w:style w:type="character" w:customStyle="1" w:styleId="Odwoanieprzypisudolnego3">
    <w:name w:val="Odwołanie przypisu dolnego3"/>
    <w:rPr>
      <w:vertAlign w:val="superscript"/>
    </w:rPr>
  </w:style>
  <w:style w:type="character" w:customStyle="1" w:styleId="Odwoanieprzypisukocowego2">
    <w:name w:val="Odwołanie przypisu końcowego2"/>
    <w:rPr>
      <w:vertAlign w:val="superscript"/>
    </w:rPr>
  </w:style>
  <w:style w:type="character" w:customStyle="1" w:styleId="Odwoanieprzypisudolnego4">
    <w:name w:val="Odwołanie przypisu dolnego4"/>
    <w:rPr>
      <w:vertAlign w:val="superscript"/>
    </w:rPr>
  </w:style>
  <w:style w:type="character" w:customStyle="1" w:styleId="Odwoanieprzypisukocowego3">
    <w:name w:val="Odwołanie przypisu końcowego3"/>
    <w:rPr>
      <w:vertAlign w:val="superscript"/>
    </w:rPr>
  </w:style>
  <w:style w:type="character" w:customStyle="1" w:styleId="Odwoanieprzypisudolnego5">
    <w:name w:val="Odwołanie przypisu dolnego5"/>
    <w:rPr>
      <w:vertAlign w:val="superscript"/>
    </w:rPr>
  </w:style>
  <w:style w:type="character" w:customStyle="1" w:styleId="Odwoanieprzypisukocowego4">
    <w:name w:val="Odwołanie przypisu końcowego4"/>
    <w:rPr>
      <w:vertAlign w:val="superscript"/>
    </w:rPr>
  </w:style>
  <w:style w:type="character" w:customStyle="1" w:styleId="Odwoanieprzypisudolnego6">
    <w:name w:val="Odwołanie przypisu dolnego6"/>
    <w:rPr>
      <w:vertAlign w:val="superscript"/>
    </w:rPr>
  </w:style>
  <w:style w:type="character" w:customStyle="1" w:styleId="RTFNum21">
    <w:name w:val="RTF_Num 2 1"/>
    <w:rPr>
      <w:rFonts w:ascii="Arial" w:eastAsia="Arial" w:hAnsi="Arial" w:cs="Arial"/>
      <w:b/>
      <w:bCs/>
      <w:sz w:val="20"/>
      <w:szCs w:val="20"/>
    </w:rPr>
  </w:style>
  <w:style w:type="character" w:customStyle="1" w:styleId="RTFNum22">
    <w:name w:val="RTF_Num 2 2"/>
    <w:rPr>
      <w:rFonts w:ascii="Arial" w:eastAsia="Arial" w:hAnsi="Arial" w:cs="Arial"/>
      <w:b/>
      <w:bCs/>
      <w:sz w:val="20"/>
      <w:szCs w:val="20"/>
    </w:rPr>
  </w:style>
  <w:style w:type="character" w:customStyle="1" w:styleId="RTFNum23">
    <w:name w:val="RTF_Num 2 3"/>
    <w:rPr>
      <w:rFonts w:ascii="Arial" w:eastAsia="Arial" w:hAnsi="Arial" w:cs="Arial"/>
      <w:b/>
      <w:bCs/>
      <w:sz w:val="20"/>
      <w:szCs w:val="20"/>
    </w:rPr>
  </w:style>
  <w:style w:type="character" w:customStyle="1" w:styleId="RTFNum24">
    <w:name w:val="RTF_Num 2 4"/>
    <w:rPr>
      <w:rFonts w:ascii="Arial" w:eastAsia="Arial" w:hAnsi="Arial" w:cs="Arial"/>
      <w:b/>
      <w:bCs/>
      <w:sz w:val="20"/>
      <w:szCs w:val="20"/>
    </w:rPr>
  </w:style>
  <w:style w:type="character" w:customStyle="1" w:styleId="RTFNum25">
    <w:name w:val="RTF_Num 2 5"/>
    <w:rPr>
      <w:rFonts w:ascii="Arial" w:eastAsia="Arial" w:hAnsi="Arial" w:cs="Arial"/>
      <w:b/>
      <w:bCs/>
      <w:sz w:val="20"/>
      <w:szCs w:val="20"/>
    </w:rPr>
  </w:style>
  <w:style w:type="character" w:customStyle="1" w:styleId="RTFNum26">
    <w:name w:val="RTF_Num 2 6"/>
    <w:rPr>
      <w:rFonts w:ascii="Arial" w:eastAsia="Arial" w:hAnsi="Arial" w:cs="Arial"/>
      <w:b/>
      <w:bCs/>
      <w:sz w:val="20"/>
      <w:szCs w:val="20"/>
    </w:rPr>
  </w:style>
  <w:style w:type="character" w:customStyle="1" w:styleId="RTFNum27">
    <w:name w:val="RTF_Num 2 7"/>
    <w:rPr>
      <w:rFonts w:ascii="Arial" w:eastAsia="Arial" w:hAnsi="Arial" w:cs="Arial"/>
      <w:b/>
      <w:bCs/>
      <w:sz w:val="20"/>
      <w:szCs w:val="20"/>
    </w:rPr>
  </w:style>
  <w:style w:type="character" w:customStyle="1" w:styleId="RTFNum28">
    <w:name w:val="RTF_Num 2 8"/>
    <w:rPr>
      <w:rFonts w:ascii="Arial" w:eastAsia="Arial" w:hAnsi="Arial" w:cs="Arial"/>
      <w:b/>
      <w:bCs/>
      <w:sz w:val="20"/>
      <w:szCs w:val="20"/>
    </w:rPr>
  </w:style>
  <w:style w:type="character" w:customStyle="1" w:styleId="RTFNum29">
    <w:name w:val="RTF_Num 2 9"/>
    <w:rPr>
      <w:rFonts w:ascii="Arial" w:eastAsia="Arial" w:hAnsi="Arial" w:cs="Arial"/>
      <w:b/>
      <w:bCs/>
      <w:sz w:val="20"/>
      <w:szCs w:val="20"/>
    </w:rPr>
  </w:style>
  <w:style w:type="character" w:customStyle="1" w:styleId="RTFNum210">
    <w:name w:val="RTF_Num 2 10"/>
    <w:rPr>
      <w:rFonts w:ascii="Arial" w:eastAsia="Arial" w:hAnsi="Arial" w:cs="Arial"/>
      <w:b/>
      <w:bCs/>
      <w:sz w:val="20"/>
      <w:szCs w:val="20"/>
    </w:rPr>
  </w:style>
  <w:style w:type="character" w:customStyle="1" w:styleId="Odwoanieprzypisukocowego5">
    <w:name w:val="Odwołanie przypisu końcowego5"/>
    <w:rPr>
      <w:vertAlign w:val="superscript"/>
    </w:rPr>
  </w:style>
  <w:style w:type="character" w:customStyle="1" w:styleId="TekstprzypisudolnegoZnak">
    <w:name w:val="Tekst przypisu dolnego Znak"/>
    <w:uiPriority w:val="99"/>
    <w:rPr>
      <w:rFonts w:eastAsia="Andale Sans UI" w:cs="Tahoma"/>
      <w:kern w:val="1"/>
      <w:lang w:eastAsia="fa-IR" w:bidi="fa-IR"/>
    </w:rPr>
  </w:style>
  <w:style w:type="character" w:customStyle="1" w:styleId="Nagwek1Znak">
    <w:name w:val="Nagłówek 1 Znak"/>
    <w:uiPriority w:val="9"/>
    <w:rPr>
      <w:rFonts w:cs="Tahoma"/>
      <w:b/>
      <w:bCs/>
      <w:caps/>
      <w:kern w:val="1"/>
      <w:sz w:val="24"/>
      <w:szCs w:val="48"/>
      <w:lang w:eastAsia="fa-IR" w:bidi="fa-IR"/>
    </w:rPr>
  </w:style>
  <w:style w:type="character" w:customStyle="1" w:styleId="Nagwek2Znak">
    <w:name w:val="Nagłówek 2 Znak"/>
    <w:uiPriority w:val="9"/>
    <w:rPr>
      <w:rFonts w:cs="Tahoma"/>
      <w:b/>
      <w:bCs/>
      <w:kern w:val="1"/>
      <w:sz w:val="24"/>
      <w:szCs w:val="36"/>
      <w:lang w:eastAsia="fa-IR" w:bidi="fa-IR"/>
    </w:rPr>
  </w:style>
  <w:style w:type="character" w:customStyle="1" w:styleId="Nagwek3Znak">
    <w:name w:val="Nagłówek 3 Znak"/>
    <w:uiPriority w:val="9"/>
    <w:rPr>
      <w:rFonts w:cs="Tahoma"/>
      <w:b/>
      <w:bCs/>
      <w:kern w:val="1"/>
      <w:sz w:val="24"/>
      <w:szCs w:val="27"/>
      <w:lang w:eastAsia="fa-IR" w:bidi="fa-IR"/>
    </w:rPr>
  </w:style>
  <w:style w:type="character" w:customStyle="1" w:styleId="Nagwek4Znak">
    <w:name w:val="Nagłówek 4 Znak"/>
    <w:uiPriority w:val="9"/>
    <w:rPr>
      <w:rFonts w:eastAsia="Andale Sans UI" w:cs="Tahoma"/>
      <w:b/>
      <w:bCs/>
      <w:i/>
      <w:iCs/>
      <w:kern w:val="1"/>
      <w:lang w:eastAsia="fa-IR" w:bidi="fa-IR"/>
    </w:rPr>
  </w:style>
  <w:style w:type="character" w:customStyle="1" w:styleId="Nagwek5Znak">
    <w:name w:val="Nagłówek 5 Znak"/>
    <w:rPr>
      <w:rFonts w:eastAsia="MS PMincho" w:cs="Tahoma"/>
      <w:b/>
      <w:bCs/>
      <w:kern w:val="1"/>
      <w:lang w:eastAsia="fa-IR" w:bidi="fa-IR"/>
    </w:rPr>
  </w:style>
  <w:style w:type="character" w:customStyle="1" w:styleId="Nagwek7Znak">
    <w:name w:val="Nagłówek 7 Znak"/>
    <w:rPr>
      <w:rFonts w:eastAsia="Andale Sans UI" w:cs="Tahoma"/>
      <w:b/>
      <w:bCs/>
      <w:kern w:val="1"/>
      <w:sz w:val="18"/>
      <w:szCs w:val="18"/>
      <w:lang w:eastAsia="fa-IR" w:bidi="fa-IR"/>
    </w:rPr>
  </w:style>
  <w:style w:type="character" w:customStyle="1" w:styleId="HTML-wstpniesformatowanyZnak">
    <w:name w:val="HTML - wstępnie sformatowany Znak"/>
    <w:uiPriority w:val="99"/>
    <w:rPr>
      <w:rFonts w:ascii="Courier New" w:hAnsi="Courier New" w:cs="Courier New"/>
    </w:rPr>
  </w:style>
  <w:style w:type="character" w:customStyle="1" w:styleId="Tekstpodstawowy2Znak">
    <w:name w:val="Tekst podstawowy 2 Znak"/>
    <w:rPr>
      <w:rFonts w:ascii="Calibri" w:eastAsia="Calibri" w:hAnsi="Calibri"/>
      <w:sz w:val="22"/>
      <w:szCs w:val="22"/>
    </w:rPr>
  </w:style>
  <w:style w:type="character" w:customStyle="1" w:styleId="Odwoaniedokomentarza2">
    <w:name w:val="Odwołanie do komentarza2"/>
    <w:rPr>
      <w:sz w:val="16"/>
      <w:szCs w:val="16"/>
    </w:rPr>
  </w:style>
  <w:style w:type="character" w:customStyle="1" w:styleId="TekstkomentarzaZnak">
    <w:name w:val="Tekst komentarza Znak"/>
    <w:link w:val="Tekstkomentarza"/>
    <w:uiPriority w:val="99"/>
    <w:rPr>
      <w:rFonts w:ascii="Calibri" w:eastAsia="Calibri" w:hAnsi="Calibri"/>
    </w:rPr>
  </w:style>
  <w:style w:type="paragraph" w:styleId="Tekstkomentarza">
    <w:name w:val="annotation text"/>
    <w:basedOn w:val="Normalny"/>
    <w:link w:val="TekstkomentarzaZnak"/>
    <w:uiPriority w:val="99"/>
    <w:semiHidden/>
    <w:unhideWhenUsed/>
    <w:rsid w:val="004E5E10"/>
    <w:pPr>
      <w:suppressAutoHyphens w:val="0"/>
      <w:spacing w:after="200"/>
    </w:pPr>
    <w:rPr>
      <w:rFonts w:ascii="Calibri" w:eastAsia="Calibri" w:hAnsi="Calibri" w:cs="Times New Roman"/>
      <w:kern w:val="0"/>
      <w:sz w:val="20"/>
      <w:szCs w:val="20"/>
      <w:lang w:eastAsia="pl-PL" w:bidi="ar-SA"/>
    </w:rPr>
  </w:style>
  <w:style w:type="character" w:customStyle="1" w:styleId="TematkomentarzaZnak">
    <w:name w:val="Temat komentarza Znak"/>
    <w:uiPriority w:val="99"/>
    <w:rPr>
      <w:rFonts w:ascii="Calibri" w:eastAsia="Calibri" w:hAnsi="Calibri"/>
      <w:b/>
      <w:bCs/>
    </w:rPr>
  </w:style>
  <w:style w:type="character" w:customStyle="1" w:styleId="Tekstpodstawowywcity2Znak">
    <w:name w:val="Tekst podstawowy wcięty 2 Znak"/>
    <w:rPr>
      <w:rFonts w:ascii="Calibri" w:eastAsia="Calibri" w:hAnsi="Calibri"/>
      <w:sz w:val="22"/>
      <w:szCs w:val="22"/>
    </w:rPr>
  </w:style>
  <w:style w:type="character" w:customStyle="1" w:styleId="TekstpodstawowywcityZnak">
    <w:name w:val="Tekst podstawowy wcięty Znak"/>
    <w:rPr>
      <w:sz w:val="24"/>
      <w:szCs w:val="24"/>
    </w:rPr>
  </w:style>
  <w:style w:type="character" w:customStyle="1" w:styleId="Tekstpodstawowy3Znak">
    <w:name w:val="Tekst podstawowy 3 Znak"/>
    <w:rPr>
      <w:sz w:val="16"/>
      <w:szCs w:val="16"/>
    </w:rPr>
  </w:style>
  <w:style w:type="character" w:customStyle="1" w:styleId="Tekstpodstawowywcity3Znak">
    <w:name w:val="Tekst podstawowy wcięty 3 Znak"/>
    <w:rPr>
      <w:sz w:val="16"/>
      <w:szCs w:val="16"/>
    </w:rPr>
  </w:style>
  <w:style w:type="character" w:customStyle="1" w:styleId="WW-Odwoaniedokomentarza">
    <w:name w:val="WW-Odwołanie do komentarza"/>
    <w:rPr>
      <w:rFonts w:cs="Times New Roman"/>
      <w:sz w:val="16"/>
      <w:szCs w:val="16"/>
    </w:rPr>
  </w:style>
  <w:style w:type="character" w:customStyle="1" w:styleId="WW-Domylnaczcionkaakapitu2">
    <w:name w:val="WW-Domyślna czcionka akapitu2"/>
  </w:style>
  <w:style w:type="character" w:customStyle="1" w:styleId="WW-Odwoaniedokomentarza1">
    <w:name w:val="WW-Odwołanie do komentarza1"/>
    <w:rPr>
      <w:rFonts w:cs="Times New Roman"/>
      <w:sz w:val="16"/>
      <w:szCs w:val="16"/>
    </w:rPr>
  </w:style>
  <w:style w:type="character" w:customStyle="1" w:styleId="WW-Domylnaczcionkaakapitu11">
    <w:name w:val="WW-Domyślna czcionka akapitu11"/>
  </w:style>
  <w:style w:type="character" w:customStyle="1" w:styleId="WW-Odwoaniedokomentarza2">
    <w:name w:val="WW-Odwołanie do komentarza2"/>
    <w:rPr>
      <w:rFonts w:cs="Times New Roman"/>
      <w:sz w:val="16"/>
      <w:szCs w:val="16"/>
    </w:rPr>
  </w:style>
  <w:style w:type="character" w:customStyle="1" w:styleId="WW-Domylnaczcionkaakapitu1">
    <w:name w:val="WW-Domyślna czcionka akapitu1"/>
  </w:style>
  <w:style w:type="character" w:customStyle="1" w:styleId="TekstpodstawowyZnak1">
    <w:name w:val="Tekst podstawowy Znak1"/>
    <w:rPr>
      <w:rFonts w:ascii="Arial" w:eastAsia="Andale Sans UI" w:hAnsi="Arial" w:cs="Tahoma"/>
      <w:kern w:val="1"/>
      <w:szCs w:val="24"/>
      <w:lang w:eastAsia="fa-IR" w:bidi="fa-IR"/>
    </w:rPr>
  </w:style>
  <w:style w:type="character" w:customStyle="1" w:styleId="TekstpodstawowyzwciciemZnak">
    <w:name w:val="Tekst podstawowy z wcięciem Znak"/>
    <w:rPr>
      <w:rFonts w:ascii="Arial" w:eastAsia="Andale Sans UI" w:hAnsi="Arial" w:cs="Tahoma"/>
      <w:kern w:val="1"/>
      <w:sz w:val="24"/>
      <w:szCs w:val="24"/>
      <w:lang w:eastAsia="fa-IR" w:bidi="fa-IR"/>
    </w:rPr>
  </w:style>
  <w:style w:type="character" w:customStyle="1" w:styleId="Tekstpodstawowyzwciciem2Znak">
    <w:name w:val="Tekst podstawowy z wcięciem 2 Znak"/>
    <w:basedOn w:val="TekstpodstawowywcityZnak"/>
    <w:rPr>
      <w:sz w:val="24"/>
      <w:szCs w:val="24"/>
    </w:rPr>
  </w:style>
  <w:style w:type="character" w:styleId="Numerstrony">
    <w:name w:val="page number"/>
    <w:rPr>
      <w:rFonts w:cs="Times New Roman"/>
    </w:rPr>
  </w:style>
  <w:style w:type="character" w:customStyle="1" w:styleId="ZwykytekstZnak">
    <w:name w:val="Zwykły tekst Znak"/>
    <w:link w:val="Zwykytekst"/>
    <w:uiPriority w:val="99"/>
    <w:rPr>
      <w:rFonts w:ascii="Courier New" w:hAnsi="Courier New"/>
    </w:rPr>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8Num181z3">
    <w:name w:val="WW8Num181z3"/>
    <w:rPr>
      <w:rFonts w:ascii="Symbol" w:hAnsi="Symbol" w:cs="StarSymbol"/>
      <w:sz w:val="18"/>
      <w:szCs w:val="18"/>
    </w:rPr>
  </w:style>
  <w:style w:type="character" w:customStyle="1" w:styleId="WW8Num202z3">
    <w:name w:val="WW8Num202z3"/>
    <w:rPr>
      <w:rFonts w:ascii="Symbol" w:hAnsi="Symbol" w:cs="StarSymbol"/>
      <w:sz w:val="18"/>
      <w:szCs w:val="18"/>
    </w:rPr>
  </w:style>
  <w:style w:type="character" w:customStyle="1" w:styleId="WW-Absatz-Standardschriftart111111111111111111111111111">
    <w:name w:val="WW-Absatz-Standardschriftart111111111111111111111111111"/>
  </w:style>
  <w:style w:type="character" w:customStyle="1" w:styleId="WW8Num112z3">
    <w:name w:val="WW8Num112z3"/>
    <w:rPr>
      <w:rFonts w:ascii="Symbol" w:hAnsi="Symbol" w:cs="StarSymbol"/>
      <w:sz w:val="18"/>
      <w:szCs w:val="18"/>
    </w:rPr>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8Num206z3">
    <w:name w:val="WW8Num206z3"/>
    <w:rPr>
      <w:rFonts w:ascii="Wingdings 2" w:hAnsi="Wingdings 2" w:cs="OpenSymbol"/>
    </w:rPr>
  </w:style>
  <w:style w:type="character" w:customStyle="1" w:styleId="WW-Absatz-Standardschriftart111111111111111111111111111111111">
    <w:name w:val="WW-Absatz-Standardschriftart111111111111111111111111111111111"/>
  </w:style>
  <w:style w:type="character" w:customStyle="1" w:styleId="WW8Num3z2">
    <w:name w:val="WW8Num3z2"/>
    <w:rPr>
      <w:rFonts w:ascii="StarSymbol" w:hAnsi="StarSymbol" w:cs="StarSymbol"/>
      <w:sz w:val="18"/>
      <w:szCs w:val="18"/>
    </w:rPr>
  </w:style>
  <w:style w:type="character" w:customStyle="1" w:styleId="WW8Num4z2">
    <w:name w:val="WW8Num4z2"/>
    <w:rPr>
      <w:rFonts w:ascii="Wingdings" w:hAnsi="Wingdings"/>
    </w:rPr>
  </w:style>
  <w:style w:type="character" w:customStyle="1" w:styleId="WW8Num9z2">
    <w:name w:val="WW8Num9z2"/>
    <w:rPr>
      <w:rFonts w:ascii="Wingdings" w:hAnsi="Wingdings"/>
    </w:rPr>
  </w:style>
  <w:style w:type="character" w:customStyle="1" w:styleId="WW8Num10z2">
    <w:name w:val="WW8Num10z2"/>
    <w:rPr>
      <w:rFonts w:ascii="Wingdings" w:hAnsi="Wingdings"/>
    </w:rPr>
  </w:style>
  <w:style w:type="character" w:customStyle="1" w:styleId="WW8Num14z2">
    <w:name w:val="WW8Num14z2"/>
    <w:rPr>
      <w:rFonts w:ascii="Wingdings" w:hAnsi="Wingdings"/>
    </w:rPr>
  </w:style>
  <w:style w:type="character" w:customStyle="1" w:styleId="WW8Num15z2">
    <w:name w:val="WW8Num15z2"/>
    <w:rPr>
      <w:rFonts w:ascii="Wingdings" w:hAnsi="Wingdings"/>
    </w:rPr>
  </w:style>
  <w:style w:type="character" w:customStyle="1" w:styleId="WW8Num17z2">
    <w:name w:val="WW8Num17z2"/>
    <w:rPr>
      <w:rFonts w:ascii="StarSymbol" w:hAnsi="StarSymbol" w:cs="StarSymbol"/>
      <w:sz w:val="18"/>
      <w:szCs w:val="18"/>
    </w:rPr>
  </w:style>
  <w:style w:type="character" w:customStyle="1" w:styleId="WW8Num19z2">
    <w:name w:val="WW8Num19z2"/>
    <w:rPr>
      <w:rFonts w:ascii="Wingdings" w:hAnsi="Wingdings"/>
    </w:rPr>
  </w:style>
  <w:style w:type="character" w:customStyle="1" w:styleId="WW8Num23z2">
    <w:name w:val="WW8Num23z2"/>
    <w:rPr>
      <w:rFonts w:ascii="Wingdings" w:hAnsi="Wingdings"/>
    </w:rPr>
  </w:style>
  <w:style w:type="character" w:customStyle="1" w:styleId="WW8Num24z2">
    <w:name w:val="WW8Num24z2"/>
    <w:rPr>
      <w:rFonts w:ascii="Wingdings" w:hAnsi="Wingdings"/>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32z2">
    <w:name w:val="WW8Num32z2"/>
    <w:rPr>
      <w:rFonts w:ascii="Wingdings" w:hAnsi="Wingdings"/>
    </w:rPr>
  </w:style>
  <w:style w:type="character" w:customStyle="1" w:styleId="WW8Num34z2">
    <w:name w:val="WW8Num34z2"/>
    <w:rPr>
      <w:rFonts w:ascii="Wingdings" w:hAnsi="Wingdings"/>
    </w:rPr>
  </w:style>
  <w:style w:type="character" w:customStyle="1" w:styleId="WW8Num35z2">
    <w:name w:val="WW8Num35z2"/>
    <w:rPr>
      <w:rFonts w:ascii="Wingdings" w:hAnsi="Wingdings"/>
    </w:rPr>
  </w:style>
  <w:style w:type="character" w:customStyle="1" w:styleId="WW8Num37z2">
    <w:name w:val="WW8Num37z2"/>
    <w:rPr>
      <w:rFonts w:ascii="Wingdings" w:hAnsi="Wingdings"/>
    </w:rPr>
  </w:style>
  <w:style w:type="character" w:customStyle="1" w:styleId="WW8Num39z2">
    <w:name w:val="WW8Num39z2"/>
    <w:rPr>
      <w:rFonts w:ascii="Wingdings" w:hAnsi="Wingdings"/>
    </w:rPr>
  </w:style>
  <w:style w:type="character" w:customStyle="1" w:styleId="WW8Num40z2">
    <w:name w:val="WW8Num40z2"/>
    <w:rPr>
      <w:rFonts w:ascii="Wingdings" w:hAnsi="Wingdings"/>
    </w:rPr>
  </w:style>
  <w:style w:type="character" w:customStyle="1" w:styleId="WW8Num41z2">
    <w:name w:val="WW8Num41z2"/>
    <w:rPr>
      <w:rFonts w:ascii="Wingdings" w:hAnsi="Wingdings"/>
    </w:rPr>
  </w:style>
  <w:style w:type="character" w:customStyle="1" w:styleId="WW8Num42z2">
    <w:name w:val="WW8Num42z2"/>
    <w:rPr>
      <w:rFonts w:ascii="Wingdings" w:hAnsi="Wingdings"/>
    </w:rPr>
  </w:style>
  <w:style w:type="character" w:customStyle="1" w:styleId="WW8Num43z2">
    <w:name w:val="WW8Num43z2"/>
    <w:rPr>
      <w:rFonts w:ascii="Wingdings" w:hAnsi="Wingdings"/>
    </w:rPr>
  </w:style>
  <w:style w:type="character" w:customStyle="1" w:styleId="WW8Num45z2">
    <w:name w:val="WW8Num45z2"/>
    <w:rPr>
      <w:rFonts w:ascii="Wingdings" w:hAnsi="Wingdings"/>
    </w:rPr>
  </w:style>
  <w:style w:type="character" w:customStyle="1" w:styleId="WW8Num47z2">
    <w:name w:val="WW8Num47z2"/>
    <w:rPr>
      <w:rFonts w:ascii="Wingdings" w:hAnsi="Wingdings"/>
    </w:rPr>
  </w:style>
  <w:style w:type="character" w:customStyle="1" w:styleId="WW8Num50z2">
    <w:name w:val="WW8Num50z2"/>
    <w:rPr>
      <w:rFonts w:ascii="Wingdings" w:hAnsi="Wingdings"/>
    </w:rPr>
  </w:style>
  <w:style w:type="character" w:customStyle="1" w:styleId="WW8Num51z2">
    <w:name w:val="WW8Num51z2"/>
    <w:rPr>
      <w:rFonts w:ascii="Wingdings" w:hAnsi="Wingdings"/>
    </w:rPr>
  </w:style>
  <w:style w:type="character" w:customStyle="1" w:styleId="WW8Num52z2">
    <w:name w:val="WW8Num52z2"/>
    <w:rPr>
      <w:rFonts w:ascii="Wingdings" w:hAnsi="Wingdings"/>
    </w:rPr>
  </w:style>
  <w:style w:type="character" w:customStyle="1" w:styleId="WW8Num54z2">
    <w:name w:val="WW8Num54z2"/>
    <w:rPr>
      <w:rFonts w:ascii="Wingdings" w:hAnsi="Wingdings"/>
    </w:rPr>
  </w:style>
  <w:style w:type="character" w:customStyle="1" w:styleId="WW8Num55z2">
    <w:name w:val="WW8Num55z2"/>
    <w:rPr>
      <w:rFonts w:ascii="Wingdings" w:hAnsi="Wingdings"/>
    </w:rPr>
  </w:style>
  <w:style w:type="character" w:customStyle="1" w:styleId="WW8Num55z4">
    <w:name w:val="WW8Num55z4"/>
    <w:rPr>
      <w:rFonts w:ascii="Courier New" w:hAnsi="Courier New" w:cs="Courier New"/>
    </w:rPr>
  </w:style>
  <w:style w:type="character" w:customStyle="1" w:styleId="WW8Num56z2">
    <w:name w:val="WW8Num56z2"/>
    <w:rPr>
      <w:rFonts w:ascii="Wingdings" w:hAnsi="Wingdings"/>
    </w:rPr>
  </w:style>
  <w:style w:type="character" w:customStyle="1" w:styleId="WW8Num57z2">
    <w:name w:val="WW8Num57z2"/>
    <w:rPr>
      <w:rFonts w:ascii="Wingdings" w:hAnsi="Wingdings"/>
    </w:rPr>
  </w:style>
  <w:style w:type="character" w:customStyle="1" w:styleId="WW8Num59z2">
    <w:name w:val="WW8Num59z2"/>
    <w:rPr>
      <w:rFonts w:ascii="Wingdings" w:hAnsi="Wingdings"/>
    </w:rPr>
  </w:style>
  <w:style w:type="character" w:customStyle="1" w:styleId="WW8Num62z2">
    <w:name w:val="WW8Num62z2"/>
    <w:rPr>
      <w:rFonts w:ascii="Wingdings" w:hAnsi="Wingdings"/>
    </w:rPr>
  </w:style>
  <w:style w:type="character" w:customStyle="1" w:styleId="WW8Num65z2">
    <w:name w:val="WW8Num65z2"/>
    <w:rPr>
      <w:rFonts w:ascii="Wingdings" w:hAnsi="Wingdings"/>
    </w:rPr>
  </w:style>
  <w:style w:type="character" w:customStyle="1" w:styleId="WW8Num67z2">
    <w:name w:val="WW8Num67z2"/>
    <w:rPr>
      <w:rFonts w:ascii="Wingdings" w:hAnsi="Wingdings"/>
    </w:rPr>
  </w:style>
  <w:style w:type="character" w:customStyle="1" w:styleId="WW8Num68z2">
    <w:name w:val="WW8Num68z2"/>
    <w:rPr>
      <w:rFonts w:ascii="Wingdings" w:hAnsi="Wingdings"/>
    </w:rPr>
  </w:style>
  <w:style w:type="character" w:customStyle="1" w:styleId="WW8Num69z2">
    <w:name w:val="WW8Num69z2"/>
    <w:rPr>
      <w:rFonts w:ascii="Wingdings" w:hAnsi="Wingdings"/>
    </w:rPr>
  </w:style>
  <w:style w:type="character" w:customStyle="1" w:styleId="WW8Num71z2">
    <w:name w:val="WW8Num71z2"/>
    <w:rPr>
      <w:rFonts w:ascii="Wingdings" w:hAnsi="Wingdings"/>
    </w:rPr>
  </w:style>
  <w:style w:type="character" w:customStyle="1" w:styleId="WW8Num72z2">
    <w:name w:val="WW8Num72z2"/>
    <w:rPr>
      <w:rFonts w:ascii="Wingdings" w:hAnsi="Wingdings"/>
    </w:rPr>
  </w:style>
  <w:style w:type="character" w:customStyle="1" w:styleId="WW8Num73z2">
    <w:name w:val="WW8Num73z2"/>
    <w:rPr>
      <w:rFonts w:ascii="Wingdings" w:hAnsi="Wingdings"/>
    </w:rPr>
  </w:style>
  <w:style w:type="character" w:customStyle="1" w:styleId="WW8Num74z2">
    <w:name w:val="WW8Num74z2"/>
    <w:rPr>
      <w:rFonts w:ascii="Wingdings" w:hAnsi="Wingdings"/>
    </w:rPr>
  </w:style>
  <w:style w:type="character" w:customStyle="1" w:styleId="WW8Num76z2">
    <w:name w:val="WW8Num76z2"/>
    <w:rPr>
      <w:rFonts w:ascii="Wingdings" w:hAnsi="Wingdings"/>
    </w:rPr>
  </w:style>
  <w:style w:type="character" w:customStyle="1" w:styleId="WW8Num79z2">
    <w:name w:val="WW8Num79z2"/>
    <w:rPr>
      <w:rFonts w:ascii="Wingdings" w:hAnsi="Wingdings"/>
    </w:rPr>
  </w:style>
  <w:style w:type="character" w:customStyle="1" w:styleId="WW8Num80z3">
    <w:name w:val="WW8Num80z3"/>
    <w:rPr>
      <w:rFonts w:ascii="Symbol" w:hAnsi="Symbol"/>
    </w:rPr>
  </w:style>
  <w:style w:type="character" w:customStyle="1" w:styleId="WW8Num81z2">
    <w:name w:val="WW8Num81z2"/>
    <w:rPr>
      <w:rFonts w:ascii="Wingdings" w:hAnsi="Wingdings"/>
    </w:rPr>
  </w:style>
  <w:style w:type="character" w:customStyle="1" w:styleId="WW8Num82z2">
    <w:name w:val="WW8Num82z2"/>
    <w:rPr>
      <w:rFonts w:ascii="Wingdings" w:hAnsi="Wingdings"/>
    </w:rPr>
  </w:style>
  <w:style w:type="character" w:customStyle="1" w:styleId="WW8Num83z2">
    <w:name w:val="WW8Num83z2"/>
    <w:rPr>
      <w:rFonts w:ascii="Wingdings" w:hAnsi="Wingdings"/>
    </w:rPr>
  </w:style>
  <w:style w:type="character" w:customStyle="1" w:styleId="WW8Num84z2">
    <w:name w:val="WW8Num84z2"/>
    <w:rPr>
      <w:rFonts w:ascii="Wingdings" w:hAnsi="Wingdings"/>
    </w:rPr>
  </w:style>
  <w:style w:type="character" w:customStyle="1" w:styleId="WW8Num85z2">
    <w:name w:val="WW8Num85z2"/>
    <w:rPr>
      <w:rFonts w:ascii="Wingdings" w:hAnsi="Wingdings"/>
    </w:rPr>
  </w:style>
  <w:style w:type="character" w:customStyle="1" w:styleId="WW8Num86z2">
    <w:name w:val="WW8Num86z2"/>
    <w:rPr>
      <w:rFonts w:ascii="Wingdings" w:hAnsi="Wingdings"/>
    </w:rPr>
  </w:style>
  <w:style w:type="character" w:customStyle="1" w:styleId="WW8Num88z2">
    <w:name w:val="WW8Num88z2"/>
    <w:rPr>
      <w:rFonts w:ascii="Wingdings" w:hAnsi="Wingdings"/>
    </w:rPr>
  </w:style>
  <w:style w:type="character" w:customStyle="1" w:styleId="WW8Num89z2">
    <w:name w:val="WW8Num89z2"/>
    <w:rPr>
      <w:rFonts w:ascii="Wingdings" w:hAnsi="Wingdings"/>
    </w:rPr>
  </w:style>
  <w:style w:type="character" w:customStyle="1" w:styleId="WW8Num90z2">
    <w:name w:val="WW8Num90z2"/>
    <w:rPr>
      <w:rFonts w:ascii="Wingdings" w:hAnsi="Wingdings"/>
    </w:rPr>
  </w:style>
  <w:style w:type="character" w:customStyle="1" w:styleId="WW8Num91z2">
    <w:name w:val="WW8Num91z2"/>
    <w:rPr>
      <w:rFonts w:ascii="Wingdings" w:hAnsi="Wingdings"/>
    </w:rPr>
  </w:style>
  <w:style w:type="character" w:customStyle="1" w:styleId="WW8Num93z2">
    <w:name w:val="WW8Num93z2"/>
    <w:rPr>
      <w:rFonts w:ascii="Wingdings" w:hAnsi="Wingdings"/>
    </w:rPr>
  </w:style>
  <w:style w:type="character" w:customStyle="1" w:styleId="WW8Num94z2">
    <w:name w:val="WW8Num94z2"/>
    <w:rPr>
      <w:rFonts w:ascii="Wingdings" w:hAnsi="Wingdings"/>
    </w:rPr>
  </w:style>
  <w:style w:type="character" w:customStyle="1" w:styleId="WW8Num97z2">
    <w:name w:val="WW8Num97z2"/>
    <w:rPr>
      <w:rFonts w:ascii="Wingdings" w:hAnsi="Wingdings"/>
    </w:rPr>
  </w:style>
  <w:style w:type="character" w:customStyle="1" w:styleId="WW8Num103z2">
    <w:name w:val="WW8Num103z2"/>
    <w:rPr>
      <w:rFonts w:ascii="Wingdings" w:hAnsi="Wingdings"/>
    </w:rPr>
  </w:style>
  <w:style w:type="character" w:customStyle="1" w:styleId="WW8Num104z2">
    <w:name w:val="WW8Num104z2"/>
    <w:rPr>
      <w:rFonts w:ascii="Wingdings" w:hAnsi="Wingdings"/>
    </w:rPr>
  </w:style>
  <w:style w:type="character" w:customStyle="1" w:styleId="WW8Num106z1">
    <w:name w:val="WW8Num106z1"/>
    <w:rPr>
      <w:rFonts w:ascii="Courier New" w:hAnsi="Courier New" w:cs="Courier New"/>
    </w:rPr>
  </w:style>
  <w:style w:type="character" w:customStyle="1" w:styleId="WW8Num106z3">
    <w:name w:val="WW8Num106z3"/>
    <w:rPr>
      <w:rFonts w:ascii="Symbol" w:hAnsi="Symbol"/>
    </w:rPr>
  </w:style>
  <w:style w:type="character" w:customStyle="1" w:styleId="WW8Num107z2">
    <w:name w:val="WW8Num107z2"/>
    <w:rPr>
      <w:rFonts w:ascii="Wingdings" w:hAnsi="Wingdings"/>
    </w:rPr>
  </w:style>
  <w:style w:type="character" w:customStyle="1" w:styleId="WW8Num108z2">
    <w:name w:val="WW8Num108z2"/>
    <w:rPr>
      <w:rFonts w:ascii="Wingdings" w:hAnsi="Wingdings"/>
    </w:rPr>
  </w:style>
  <w:style w:type="character" w:customStyle="1" w:styleId="WW8Num110z2">
    <w:name w:val="WW8Num110z2"/>
    <w:rPr>
      <w:rFonts w:ascii="Wingdings" w:hAnsi="Wingdings"/>
    </w:rPr>
  </w:style>
  <w:style w:type="character" w:customStyle="1" w:styleId="WW8Num111z2">
    <w:name w:val="WW8Num111z2"/>
    <w:rPr>
      <w:rFonts w:ascii="Wingdings" w:hAnsi="Wingdings"/>
    </w:rPr>
  </w:style>
  <w:style w:type="character" w:customStyle="1" w:styleId="WW8Num112z2">
    <w:name w:val="WW8Num112z2"/>
    <w:rPr>
      <w:rFonts w:ascii="Wingdings" w:hAnsi="Wingdings"/>
    </w:rPr>
  </w:style>
  <w:style w:type="character" w:customStyle="1" w:styleId="WW8Num114z2">
    <w:name w:val="WW8Num114z2"/>
    <w:rPr>
      <w:rFonts w:ascii="Wingdings" w:hAnsi="Wingdings"/>
    </w:rPr>
  </w:style>
  <w:style w:type="character" w:customStyle="1" w:styleId="WW8Num115z2">
    <w:name w:val="WW8Num115z2"/>
    <w:rPr>
      <w:rFonts w:ascii="Wingdings" w:hAnsi="Wingdings"/>
    </w:rPr>
  </w:style>
  <w:style w:type="character" w:customStyle="1" w:styleId="WW8Num118z2">
    <w:name w:val="WW8Num118z2"/>
    <w:rPr>
      <w:rFonts w:ascii="Wingdings" w:hAnsi="Wingdings"/>
    </w:rPr>
  </w:style>
  <w:style w:type="character" w:customStyle="1" w:styleId="WW8Num121z2">
    <w:name w:val="WW8Num121z2"/>
    <w:rPr>
      <w:rFonts w:ascii="Wingdings" w:hAnsi="Wingdings"/>
    </w:rPr>
  </w:style>
  <w:style w:type="character" w:customStyle="1" w:styleId="WW8Num122z2">
    <w:name w:val="WW8Num122z2"/>
    <w:rPr>
      <w:rFonts w:ascii="Wingdings" w:hAnsi="Wingdings"/>
    </w:rPr>
  </w:style>
  <w:style w:type="character" w:customStyle="1" w:styleId="WW8Num126z2">
    <w:name w:val="WW8Num126z2"/>
    <w:rPr>
      <w:rFonts w:ascii="Wingdings" w:hAnsi="Wingdings"/>
    </w:rPr>
  </w:style>
  <w:style w:type="character" w:customStyle="1" w:styleId="WW8Num127z2">
    <w:name w:val="WW8Num127z2"/>
    <w:rPr>
      <w:rFonts w:ascii="Wingdings" w:hAnsi="Wingdings"/>
    </w:rPr>
  </w:style>
  <w:style w:type="character" w:customStyle="1" w:styleId="WW8Num131z2">
    <w:name w:val="WW8Num131z2"/>
    <w:rPr>
      <w:rFonts w:ascii="Wingdings" w:hAnsi="Wingdings"/>
    </w:rPr>
  </w:style>
  <w:style w:type="character" w:customStyle="1" w:styleId="WW8Num134z2">
    <w:name w:val="WW8Num134z2"/>
    <w:rPr>
      <w:rFonts w:ascii="Wingdings" w:hAnsi="Wingdings"/>
    </w:rPr>
  </w:style>
  <w:style w:type="character" w:customStyle="1" w:styleId="WW8Num137z2">
    <w:name w:val="WW8Num137z2"/>
    <w:rPr>
      <w:rFonts w:ascii="Wingdings" w:hAnsi="Wingdings"/>
    </w:rPr>
  </w:style>
  <w:style w:type="character" w:customStyle="1" w:styleId="WW8Num141z2">
    <w:name w:val="WW8Num141z2"/>
    <w:rPr>
      <w:rFonts w:ascii="Wingdings" w:hAnsi="Wingdings"/>
    </w:rPr>
  </w:style>
  <w:style w:type="character" w:customStyle="1" w:styleId="WW8Num142z2">
    <w:name w:val="WW8Num142z2"/>
    <w:rPr>
      <w:rFonts w:ascii="Wingdings" w:hAnsi="Wingdings"/>
    </w:rPr>
  </w:style>
  <w:style w:type="character" w:customStyle="1" w:styleId="WW8Num143z2">
    <w:name w:val="WW8Num143z2"/>
    <w:rPr>
      <w:rFonts w:ascii="Wingdings" w:hAnsi="Wingdings"/>
    </w:rPr>
  </w:style>
  <w:style w:type="character" w:customStyle="1" w:styleId="WW8Num145z2">
    <w:name w:val="WW8Num145z2"/>
    <w:rPr>
      <w:rFonts w:ascii="Wingdings" w:hAnsi="Wingdings"/>
    </w:rPr>
  </w:style>
  <w:style w:type="character" w:customStyle="1" w:styleId="WW8Num146z2">
    <w:name w:val="WW8Num146z2"/>
    <w:rPr>
      <w:rFonts w:ascii="Wingdings" w:hAnsi="Wingdings"/>
    </w:rPr>
  </w:style>
  <w:style w:type="character" w:customStyle="1" w:styleId="WW8Num150z2">
    <w:name w:val="WW8Num150z2"/>
    <w:rPr>
      <w:rFonts w:ascii="Wingdings" w:hAnsi="Wingdings"/>
    </w:rPr>
  </w:style>
  <w:style w:type="character" w:customStyle="1" w:styleId="WW8Num152z2">
    <w:name w:val="WW8Num152z2"/>
    <w:rPr>
      <w:rFonts w:ascii="Wingdings" w:hAnsi="Wingdings"/>
    </w:rPr>
  </w:style>
  <w:style w:type="character" w:customStyle="1" w:styleId="WW8Num153z2">
    <w:name w:val="WW8Num153z2"/>
    <w:rPr>
      <w:rFonts w:ascii="Wingdings" w:hAnsi="Wingdings"/>
    </w:rPr>
  </w:style>
  <w:style w:type="character" w:customStyle="1" w:styleId="WW8Num155z2">
    <w:name w:val="WW8Num155z2"/>
    <w:rPr>
      <w:rFonts w:ascii="Wingdings" w:hAnsi="Wingdings"/>
    </w:rPr>
  </w:style>
  <w:style w:type="character" w:customStyle="1" w:styleId="WW8Num156z2">
    <w:name w:val="WW8Num156z2"/>
    <w:rPr>
      <w:rFonts w:ascii="Wingdings" w:hAnsi="Wingdings"/>
    </w:rPr>
  </w:style>
  <w:style w:type="character" w:customStyle="1" w:styleId="WW8Num161z2">
    <w:name w:val="WW8Num161z2"/>
    <w:rPr>
      <w:rFonts w:ascii="Wingdings" w:hAnsi="Wingdings"/>
    </w:rPr>
  </w:style>
  <w:style w:type="character" w:customStyle="1" w:styleId="WW8Num170z2">
    <w:name w:val="WW8Num170z2"/>
    <w:rPr>
      <w:rFonts w:ascii="Wingdings" w:hAnsi="Wingdings"/>
    </w:rPr>
  </w:style>
  <w:style w:type="character" w:customStyle="1" w:styleId="WW8Num171z2">
    <w:name w:val="WW8Num171z2"/>
    <w:rPr>
      <w:rFonts w:ascii="Wingdings" w:hAnsi="Wingdings"/>
    </w:rPr>
  </w:style>
  <w:style w:type="character" w:customStyle="1" w:styleId="WW8Num173z2">
    <w:name w:val="WW8Num173z2"/>
    <w:rPr>
      <w:rFonts w:ascii="Wingdings" w:hAnsi="Wingdings"/>
    </w:rPr>
  </w:style>
  <w:style w:type="character" w:customStyle="1" w:styleId="WW8Num176z2">
    <w:name w:val="WW8Num176z2"/>
    <w:rPr>
      <w:rFonts w:ascii="Wingdings" w:hAnsi="Wingdings"/>
    </w:rPr>
  </w:style>
  <w:style w:type="character" w:customStyle="1" w:styleId="WW8Num178z2">
    <w:name w:val="WW8Num178z2"/>
    <w:rPr>
      <w:rFonts w:ascii="Wingdings" w:hAnsi="Wingdings"/>
    </w:rPr>
  </w:style>
  <w:style w:type="character" w:customStyle="1" w:styleId="WW8Num180z2">
    <w:name w:val="WW8Num180z2"/>
    <w:rPr>
      <w:rFonts w:ascii="Wingdings" w:hAnsi="Wingdings"/>
    </w:rPr>
  </w:style>
  <w:style w:type="character" w:customStyle="1" w:styleId="WW8Num181z2">
    <w:name w:val="WW8Num181z2"/>
    <w:rPr>
      <w:rFonts w:ascii="Wingdings" w:hAnsi="Wingdings"/>
    </w:rPr>
  </w:style>
  <w:style w:type="character" w:customStyle="1" w:styleId="WW8Num183z2">
    <w:name w:val="WW8Num183z2"/>
    <w:rPr>
      <w:rFonts w:ascii="Wingdings" w:hAnsi="Wingdings"/>
    </w:rPr>
  </w:style>
  <w:style w:type="character" w:customStyle="1" w:styleId="WW8Num186z2">
    <w:name w:val="WW8Num186z2"/>
    <w:rPr>
      <w:rFonts w:ascii="Wingdings" w:hAnsi="Wingdings"/>
    </w:rPr>
  </w:style>
  <w:style w:type="character" w:customStyle="1" w:styleId="WW8Num187z2">
    <w:name w:val="WW8Num187z2"/>
    <w:rPr>
      <w:rFonts w:ascii="Wingdings" w:hAnsi="Wingdings"/>
    </w:rPr>
  </w:style>
  <w:style w:type="character" w:customStyle="1" w:styleId="WW8Num188z2">
    <w:name w:val="WW8Num188z2"/>
    <w:rPr>
      <w:rFonts w:ascii="Wingdings" w:hAnsi="Wingdings"/>
    </w:rPr>
  </w:style>
  <w:style w:type="character" w:customStyle="1" w:styleId="WW8Num192z2">
    <w:name w:val="WW8Num192z2"/>
    <w:rPr>
      <w:rFonts w:ascii="Wingdings" w:hAnsi="Wingdings"/>
    </w:rPr>
  </w:style>
  <w:style w:type="character" w:customStyle="1" w:styleId="WW8Num194z2">
    <w:name w:val="WW8Num194z2"/>
    <w:rPr>
      <w:rFonts w:ascii="Wingdings" w:hAnsi="Wingdings"/>
    </w:rPr>
  </w:style>
  <w:style w:type="character" w:customStyle="1" w:styleId="WW8Num200z2">
    <w:name w:val="WW8Num200z2"/>
    <w:rPr>
      <w:rFonts w:ascii="Wingdings" w:hAnsi="Wingdings"/>
    </w:rPr>
  </w:style>
  <w:style w:type="character" w:customStyle="1" w:styleId="WW8Num204z2">
    <w:name w:val="WW8Num204z2"/>
    <w:rPr>
      <w:rFonts w:ascii="Wingdings" w:hAnsi="Wingdings"/>
    </w:rPr>
  </w:style>
  <w:style w:type="character" w:customStyle="1" w:styleId="WW8Num207z2">
    <w:name w:val="WW8Num207z2"/>
    <w:rPr>
      <w:rFonts w:ascii="Wingdings" w:hAnsi="Wingdings"/>
    </w:rPr>
  </w:style>
  <w:style w:type="character" w:customStyle="1" w:styleId="WW8Num209z2">
    <w:name w:val="WW8Num209z2"/>
    <w:rPr>
      <w:rFonts w:ascii="Wingdings" w:hAnsi="Wingdings"/>
    </w:rPr>
  </w:style>
  <w:style w:type="character" w:customStyle="1" w:styleId="WW8Num211z2">
    <w:name w:val="WW8Num211z2"/>
    <w:rPr>
      <w:rFonts w:ascii="Wingdings" w:hAnsi="Wingdings"/>
    </w:rPr>
  </w:style>
  <w:style w:type="character" w:customStyle="1" w:styleId="WW8Num213z2">
    <w:name w:val="WW8Num213z2"/>
    <w:rPr>
      <w:rFonts w:ascii="Wingdings" w:hAnsi="Wingdings"/>
    </w:rPr>
  </w:style>
  <w:style w:type="character" w:customStyle="1" w:styleId="WW-Znakiprzypiswdolnych">
    <w:name w:val="WW-Znaki przypisów dolnych"/>
  </w:style>
  <w:style w:type="character" w:customStyle="1" w:styleId="Odwoaniedokomentarza1">
    <w:name w:val="Odwołanie do komentarza1"/>
    <w:rPr>
      <w:sz w:val="16"/>
      <w:szCs w:val="16"/>
    </w:rPr>
  </w:style>
  <w:style w:type="character" w:styleId="UyteHipercze">
    <w:name w:val="FollowedHyperlink"/>
    <w:uiPriority w:val="99"/>
    <w:rPr>
      <w:color w:val="800080"/>
      <w:u w:val="single"/>
    </w:rPr>
  </w:style>
  <w:style w:type="character" w:customStyle="1" w:styleId="h2">
    <w:name w:val="h2"/>
  </w:style>
  <w:style w:type="character" w:customStyle="1" w:styleId="Odwoanieprzypisudolnego7">
    <w:name w:val="Odwołanie przypisu dolnego7"/>
    <w:rPr>
      <w:vertAlign w:val="superscript"/>
    </w:rPr>
  </w:style>
  <w:style w:type="character" w:customStyle="1" w:styleId="Odwoanieprzypisukocowego6">
    <w:name w:val="Odwołanie przypisu końcowego6"/>
    <w:rPr>
      <w:vertAlign w:val="superscript"/>
    </w:rPr>
  </w:style>
  <w:style w:type="character" w:customStyle="1" w:styleId="Odwoanieprzypisudolnego8">
    <w:name w:val="Odwołanie przypisu dolnego8"/>
    <w:rPr>
      <w:vertAlign w:val="superscript"/>
    </w:rPr>
  </w:style>
  <w:style w:type="character" w:customStyle="1" w:styleId="Odwoanieprzypisukocowego7">
    <w:name w:val="Odwołanie przypisu końcowego7"/>
    <w:rPr>
      <w:vertAlign w:val="superscript"/>
    </w:rPr>
  </w:style>
  <w:style w:type="character" w:customStyle="1" w:styleId="Odwoanieprzypisudolnego9">
    <w:name w:val="Odwołanie przypisu dolnego9"/>
    <w:rPr>
      <w:vertAlign w:val="superscript"/>
    </w:rPr>
  </w:style>
  <w:style w:type="character" w:customStyle="1" w:styleId="Odwoanieprzypisukocowego8">
    <w:name w:val="Odwołanie przypisu końcowego8"/>
    <w:rPr>
      <w:vertAlign w:val="superscript"/>
    </w:rPr>
  </w:style>
  <w:style w:type="character" w:customStyle="1" w:styleId="Odwoanieprzypisudolnego10">
    <w:name w:val="Odwołanie przypisu dolnego10"/>
    <w:rPr>
      <w:vertAlign w:val="superscript"/>
    </w:rPr>
  </w:style>
  <w:style w:type="character" w:customStyle="1" w:styleId="Odwoanieprzypisukocowego9">
    <w:name w:val="Odwołanie przypisu końcowego9"/>
    <w:rPr>
      <w:vertAlign w:val="superscript"/>
    </w:rPr>
  </w:style>
  <w:style w:type="character" w:customStyle="1" w:styleId="Odwoanieprzypisudolnego12">
    <w:name w:val="Odwołanie przypisu dolnego12"/>
    <w:rPr>
      <w:vertAlign w:val="superscript"/>
    </w:rPr>
  </w:style>
  <w:style w:type="character" w:customStyle="1" w:styleId="Odwoanieprzypisudolnego11">
    <w:name w:val="Odwołanie przypisu dolnego11"/>
    <w:rPr>
      <w:vertAlign w:val="superscript"/>
    </w:rPr>
  </w:style>
  <w:style w:type="character" w:customStyle="1" w:styleId="Odwoanieprzypisukocowego10">
    <w:name w:val="Odwołanie przypisu końcowego10"/>
    <w:rPr>
      <w:vertAlign w:val="superscript"/>
    </w:rPr>
  </w:style>
  <w:style w:type="character" w:customStyle="1" w:styleId="Odwoanieprzypisudolnego13">
    <w:name w:val="Odwołanie przypisu dolnego13"/>
    <w:rPr>
      <w:vertAlign w:val="superscript"/>
    </w:rPr>
  </w:style>
  <w:style w:type="character" w:customStyle="1" w:styleId="Odwoanieprzypisukocowego11">
    <w:name w:val="Odwołanie przypisu końcowego11"/>
    <w:rPr>
      <w:vertAlign w:val="superscript"/>
    </w:rPr>
  </w:style>
  <w:style w:type="character" w:customStyle="1" w:styleId="Odwoanieprzypisudolnego15">
    <w:name w:val="Odwołanie przypisu dolnego15"/>
    <w:rPr>
      <w:vertAlign w:val="superscript"/>
    </w:rPr>
  </w:style>
  <w:style w:type="character" w:customStyle="1" w:styleId="Odwoanieprzypisukocowego12">
    <w:name w:val="Odwołanie przypisu końcowego12"/>
    <w:rPr>
      <w:vertAlign w:val="superscript"/>
    </w:rPr>
  </w:style>
  <w:style w:type="character" w:customStyle="1" w:styleId="Odwoanieprzypisudolnego14">
    <w:name w:val="Odwołanie przypisu dolnego14"/>
    <w:rPr>
      <w:vertAlign w:val="superscript"/>
    </w:rPr>
  </w:style>
  <w:style w:type="character" w:customStyle="1" w:styleId="Odwoanieprzypisudolnego16">
    <w:name w:val="Odwołanie przypisu dolnego16"/>
    <w:rPr>
      <w:vertAlign w:val="superscript"/>
    </w:rPr>
  </w:style>
  <w:style w:type="character" w:customStyle="1" w:styleId="Odwoanieprzypisukocowego13">
    <w:name w:val="Odwołanie przypisu końcowego13"/>
    <w:rPr>
      <w:vertAlign w:val="superscript"/>
    </w:rPr>
  </w:style>
  <w:style w:type="character" w:customStyle="1" w:styleId="Odwoanieprzypisudolnego19">
    <w:name w:val="Odwołanie przypisu dolnego19"/>
    <w:rPr>
      <w:vertAlign w:val="superscript"/>
    </w:rPr>
  </w:style>
  <w:style w:type="character" w:customStyle="1" w:styleId="h1">
    <w:name w:val="h1"/>
  </w:style>
  <w:style w:type="character" w:styleId="Odwoanieprzypisudolnego">
    <w:name w:val="footnote reference"/>
    <w:uiPriority w:val="99"/>
    <w:rPr>
      <w:vertAlign w:val="superscript"/>
    </w:rPr>
  </w:style>
  <w:style w:type="character" w:styleId="Odwoanieprzypisukocowego">
    <w:name w:val="endnote reference"/>
    <w:uiPriority w:val="99"/>
    <w:rPr>
      <w:vertAlign w:val="superscript"/>
    </w:rPr>
  </w:style>
  <w:style w:type="paragraph" w:styleId="Lista">
    <w:name w:val="List"/>
    <w:basedOn w:val="Tekstpodstawowy"/>
  </w:style>
  <w:style w:type="paragraph" w:customStyle="1" w:styleId="Podpis15">
    <w:name w:val="Podpis15"/>
    <w:basedOn w:val="Normalny"/>
    <w:pPr>
      <w:suppressLineNumbers/>
      <w:spacing w:before="120" w:after="120"/>
    </w:pPr>
    <w:rPr>
      <w:rFonts w:cs="Mangal"/>
      <w:i/>
      <w:iCs/>
    </w:rPr>
  </w:style>
  <w:style w:type="paragraph" w:customStyle="1" w:styleId="Indeks">
    <w:name w:val="Indeks"/>
    <w:basedOn w:val="Normalny"/>
    <w:pPr>
      <w:suppressLineNumbers/>
    </w:pPr>
  </w:style>
  <w:style w:type="paragraph" w:customStyle="1" w:styleId="Nagwek15">
    <w:name w:val="Nagłówek15"/>
    <w:basedOn w:val="Normalny"/>
    <w:next w:val="Tekstpodstawowy"/>
    <w:pPr>
      <w:keepNext/>
      <w:spacing w:before="240" w:after="120"/>
    </w:pPr>
    <w:rPr>
      <w:rFonts w:ascii="Arial" w:eastAsia="SimSun" w:hAnsi="Arial" w:cs="Mangal"/>
      <w:sz w:val="28"/>
      <w:szCs w:val="28"/>
    </w:rPr>
  </w:style>
  <w:style w:type="paragraph" w:customStyle="1" w:styleId="Normalny1">
    <w:name w:val="Normalny1"/>
    <w:pPr>
      <w:widowControl w:val="0"/>
      <w:suppressAutoHyphens/>
      <w:spacing w:line="100" w:lineRule="atLeast"/>
      <w:textAlignment w:val="baseline"/>
    </w:pPr>
    <w:rPr>
      <w:rFonts w:eastAsia="Andale Sans UI" w:cs="Tahoma"/>
      <w:kern w:val="1"/>
      <w:sz w:val="24"/>
      <w:szCs w:val="24"/>
      <w:lang w:eastAsia="fa-IR" w:bidi="fa-IR"/>
    </w:rPr>
  </w:style>
  <w:style w:type="paragraph" w:customStyle="1" w:styleId="Nagwek14">
    <w:name w:val="Nagłówek14"/>
    <w:basedOn w:val="Normalny"/>
    <w:next w:val="Tekstpodstawowy"/>
    <w:pPr>
      <w:keepNext/>
      <w:spacing w:before="240" w:after="120"/>
    </w:pPr>
    <w:rPr>
      <w:rFonts w:ascii="Arial" w:eastAsia="Microsoft YaHei" w:hAnsi="Arial" w:cs="Mangal"/>
      <w:sz w:val="28"/>
      <w:szCs w:val="28"/>
    </w:rPr>
  </w:style>
  <w:style w:type="paragraph" w:customStyle="1" w:styleId="Podpis14">
    <w:name w:val="Podpis14"/>
    <w:basedOn w:val="Normalny"/>
    <w:pPr>
      <w:suppressLineNumbers/>
      <w:spacing w:before="120" w:after="120"/>
    </w:pPr>
    <w:rPr>
      <w:rFonts w:cs="Mangal"/>
      <w:i/>
      <w:iCs/>
    </w:rPr>
  </w:style>
  <w:style w:type="paragraph" w:customStyle="1" w:styleId="Nagwek13">
    <w:name w:val="Nagłówek13"/>
    <w:basedOn w:val="Normalny"/>
    <w:next w:val="Tekstpodstawowy"/>
    <w:pPr>
      <w:keepNext/>
      <w:spacing w:before="240" w:after="120"/>
    </w:pPr>
    <w:rPr>
      <w:rFonts w:ascii="Arial" w:eastAsia="Microsoft YaHei" w:hAnsi="Arial" w:cs="Mangal"/>
      <w:sz w:val="28"/>
      <w:szCs w:val="28"/>
    </w:rPr>
  </w:style>
  <w:style w:type="paragraph" w:customStyle="1" w:styleId="Podpis13">
    <w:name w:val="Podpis13"/>
    <w:basedOn w:val="Normalny"/>
    <w:pPr>
      <w:suppressLineNumbers/>
      <w:spacing w:before="120" w:after="120"/>
    </w:pPr>
    <w:rPr>
      <w:rFonts w:cs="Mangal"/>
      <w:i/>
      <w:iCs/>
    </w:rPr>
  </w:style>
  <w:style w:type="paragraph" w:customStyle="1" w:styleId="Nagwek12">
    <w:name w:val="Nagłówek12"/>
    <w:basedOn w:val="Normalny"/>
    <w:next w:val="Tekstpodstawowy"/>
    <w:pPr>
      <w:keepNext/>
      <w:spacing w:before="240" w:after="120"/>
    </w:pPr>
    <w:rPr>
      <w:rFonts w:ascii="Arial" w:eastAsia="Microsoft YaHei" w:hAnsi="Arial" w:cs="Mangal"/>
      <w:sz w:val="28"/>
      <w:szCs w:val="28"/>
    </w:rPr>
  </w:style>
  <w:style w:type="paragraph" w:customStyle="1" w:styleId="Podpis12">
    <w:name w:val="Podpis12"/>
    <w:basedOn w:val="Normalny"/>
    <w:pPr>
      <w:suppressLineNumbers/>
      <w:spacing w:before="120" w:after="120"/>
    </w:pPr>
    <w:rPr>
      <w:rFonts w:cs="Mangal"/>
      <w:i/>
      <w:iCs/>
    </w:rPr>
  </w:style>
  <w:style w:type="paragraph" w:customStyle="1" w:styleId="Nagwek11">
    <w:name w:val="Nagłówek11"/>
    <w:basedOn w:val="Normalny"/>
    <w:next w:val="Tekstpodstawowy"/>
    <w:pPr>
      <w:keepNext/>
      <w:spacing w:before="240" w:after="120"/>
    </w:pPr>
    <w:rPr>
      <w:rFonts w:ascii="Arial" w:eastAsia="Microsoft YaHei" w:hAnsi="Arial" w:cs="Mangal"/>
      <w:sz w:val="28"/>
      <w:szCs w:val="28"/>
    </w:rPr>
  </w:style>
  <w:style w:type="paragraph" w:customStyle="1" w:styleId="Podpis11">
    <w:name w:val="Podpis11"/>
    <w:basedOn w:val="Normalny"/>
    <w:pPr>
      <w:suppressLineNumbers/>
      <w:spacing w:before="120" w:after="120"/>
    </w:pPr>
    <w:rPr>
      <w:rFonts w:cs="Mangal"/>
      <w:i/>
      <w:iCs/>
    </w:rPr>
  </w:style>
  <w:style w:type="paragraph" w:customStyle="1" w:styleId="Nagwek10">
    <w:name w:val="Nagłówek10"/>
    <w:basedOn w:val="Normalny"/>
    <w:next w:val="Tekstpodstawowy"/>
    <w:pPr>
      <w:keepNext/>
      <w:spacing w:before="240" w:after="120"/>
    </w:pPr>
    <w:rPr>
      <w:rFonts w:ascii="Arial" w:eastAsia="Microsoft YaHei" w:hAnsi="Arial" w:cs="Mangal"/>
      <w:sz w:val="28"/>
      <w:szCs w:val="28"/>
    </w:rPr>
  </w:style>
  <w:style w:type="paragraph" w:customStyle="1" w:styleId="Podpis10">
    <w:name w:val="Podpis10"/>
    <w:basedOn w:val="Normalny"/>
    <w:pPr>
      <w:suppressLineNumbers/>
      <w:spacing w:before="120" w:after="120"/>
    </w:pPr>
    <w:rPr>
      <w:rFonts w:cs="Mangal"/>
      <w:i/>
      <w:iCs/>
    </w:rPr>
  </w:style>
  <w:style w:type="paragraph" w:customStyle="1" w:styleId="Nagwek90">
    <w:name w:val="Nagłówek9"/>
    <w:basedOn w:val="Normalny"/>
    <w:next w:val="Tekstpodstawowy"/>
    <w:pPr>
      <w:keepNext/>
      <w:spacing w:before="240" w:after="120"/>
    </w:pPr>
    <w:rPr>
      <w:rFonts w:ascii="Arial" w:eastAsia="Microsoft YaHei" w:hAnsi="Arial" w:cs="Mangal"/>
      <w:sz w:val="28"/>
      <w:szCs w:val="28"/>
    </w:rPr>
  </w:style>
  <w:style w:type="paragraph" w:customStyle="1" w:styleId="Podpis9">
    <w:name w:val="Podpis9"/>
    <w:basedOn w:val="Normalny"/>
    <w:pPr>
      <w:suppressLineNumbers/>
      <w:spacing w:before="120" w:after="120"/>
    </w:pPr>
    <w:rPr>
      <w:rFonts w:cs="Mangal"/>
      <w:i/>
      <w:iCs/>
    </w:rPr>
  </w:style>
  <w:style w:type="paragraph" w:customStyle="1" w:styleId="Nagwek80">
    <w:name w:val="Nagłówek8"/>
    <w:basedOn w:val="Normalny"/>
    <w:next w:val="Tekstpodstawowy"/>
    <w:pPr>
      <w:keepNext/>
      <w:spacing w:before="240" w:after="120"/>
    </w:pPr>
    <w:rPr>
      <w:rFonts w:ascii="Arial" w:eastAsia="Microsoft YaHei" w:hAnsi="Arial" w:cs="Mangal"/>
      <w:sz w:val="28"/>
      <w:szCs w:val="28"/>
    </w:rPr>
  </w:style>
  <w:style w:type="paragraph" w:customStyle="1" w:styleId="Podpis8">
    <w:name w:val="Podpis8"/>
    <w:basedOn w:val="Normalny"/>
    <w:pPr>
      <w:suppressLineNumbers/>
      <w:spacing w:before="120" w:after="120"/>
    </w:pPr>
    <w:rPr>
      <w:rFonts w:cs="Mangal"/>
      <w:i/>
      <w:iCs/>
    </w:rPr>
  </w:style>
  <w:style w:type="paragraph" w:customStyle="1" w:styleId="Nagwek70">
    <w:name w:val="Nagłówek7"/>
    <w:basedOn w:val="Normalny"/>
    <w:next w:val="Tekstpodstawowy"/>
    <w:pPr>
      <w:keepNext/>
      <w:spacing w:before="240" w:after="120"/>
    </w:pPr>
    <w:rPr>
      <w:rFonts w:ascii="Arial" w:eastAsia="Microsoft YaHei" w:hAnsi="Arial" w:cs="Mangal"/>
      <w:sz w:val="28"/>
      <w:szCs w:val="28"/>
    </w:rPr>
  </w:style>
  <w:style w:type="paragraph" w:customStyle="1" w:styleId="Podpis7">
    <w:name w:val="Podpis7"/>
    <w:basedOn w:val="Normalny"/>
    <w:pPr>
      <w:suppressLineNumbers/>
      <w:spacing w:before="120" w:after="120"/>
    </w:pPr>
    <w:rPr>
      <w:rFonts w:cs="Mangal"/>
      <w:i/>
      <w:iCs/>
    </w:rPr>
  </w:style>
  <w:style w:type="paragraph" w:customStyle="1" w:styleId="Nagwek60">
    <w:name w:val="Nagłówek6"/>
    <w:basedOn w:val="Normalny"/>
    <w:next w:val="Tekstpodstawowy"/>
    <w:pPr>
      <w:keepNext/>
      <w:spacing w:before="240" w:after="120"/>
    </w:pPr>
    <w:rPr>
      <w:rFonts w:ascii="Arial" w:eastAsia="SimSun" w:hAnsi="Arial" w:cs="Mangal"/>
      <w:sz w:val="28"/>
      <w:szCs w:val="28"/>
    </w:rPr>
  </w:style>
  <w:style w:type="paragraph" w:customStyle="1" w:styleId="Podpis6">
    <w:name w:val="Podpis6"/>
    <w:basedOn w:val="Normalny"/>
    <w:pPr>
      <w:suppressLineNumbers/>
      <w:spacing w:before="120" w:after="120"/>
    </w:pPr>
    <w:rPr>
      <w:rFonts w:cs="Mangal"/>
      <w:i/>
      <w:iCs/>
    </w:rPr>
  </w:style>
  <w:style w:type="paragraph" w:customStyle="1" w:styleId="Nagwek50">
    <w:name w:val="Nagłówek5"/>
    <w:basedOn w:val="Normalny"/>
    <w:next w:val="Tekstpodstawowy"/>
    <w:pPr>
      <w:keepNext/>
      <w:spacing w:before="240" w:after="120"/>
    </w:pPr>
    <w:rPr>
      <w:rFonts w:ascii="Arial" w:eastAsia="SimSun" w:hAnsi="Arial" w:cs="Mangal"/>
      <w:sz w:val="28"/>
      <w:szCs w:val="28"/>
    </w:rPr>
  </w:style>
  <w:style w:type="paragraph" w:customStyle="1" w:styleId="Podpis5">
    <w:name w:val="Podpis5"/>
    <w:basedOn w:val="Normalny"/>
    <w:pPr>
      <w:suppressLineNumbers/>
      <w:spacing w:before="120" w:after="120"/>
    </w:pPr>
    <w:rPr>
      <w:rFonts w:cs="Mangal"/>
      <w:i/>
      <w:iCs/>
    </w:rPr>
  </w:style>
  <w:style w:type="paragraph" w:customStyle="1" w:styleId="Nagwek40">
    <w:name w:val="Nagłówek4"/>
    <w:basedOn w:val="Normalny"/>
    <w:next w:val="Tekstpodstawowy"/>
    <w:pPr>
      <w:keepNext/>
      <w:spacing w:before="240" w:after="120"/>
    </w:pPr>
    <w:rPr>
      <w:rFonts w:ascii="Arial" w:eastAsia="SimSun" w:hAnsi="Arial" w:cs="Mangal"/>
      <w:sz w:val="28"/>
      <w:szCs w:val="28"/>
    </w:rPr>
  </w:style>
  <w:style w:type="paragraph" w:customStyle="1" w:styleId="Podpis4">
    <w:name w:val="Podpis4"/>
    <w:basedOn w:val="Normalny"/>
    <w:pPr>
      <w:suppressLineNumbers/>
      <w:spacing w:before="120" w:after="120"/>
    </w:pPr>
    <w:rPr>
      <w:rFonts w:cs="Mangal"/>
      <w:i/>
      <w:iCs/>
    </w:rPr>
  </w:style>
  <w:style w:type="paragraph" w:customStyle="1" w:styleId="Nagwek30">
    <w:name w:val="Nagłówek3"/>
    <w:basedOn w:val="Normalny"/>
    <w:next w:val="Tekstpodstawowy"/>
    <w:pPr>
      <w:keepNext/>
      <w:spacing w:before="240" w:after="120"/>
    </w:pPr>
    <w:rPr>
      <w:rFonts w:ascii="Arial" w:eastAsia="SimSun" w:hAnsi="Arial" w:cs="Mangal"/>
      <w:sz w:val="28"/>
      <w:szCs w:val="28"/>
    </w:rPr>
  </w:style>
  <w:style w:type="paragraph" w:customStyle="1" w:styleId="Podpis3">
    <w:name w:val="Podpis3"/>
    <w:basedOn w:val="Normalny"/>
    <w:pPr>
      <w:suppressLineNumbers/>
      <w:spacing w:before="120" w:after="120"/>
    </w:pPr>
    <w:rPr>
      <w:rFonts w:cs="Mangal"/>
      <w:i/>
      <w:iCs/>
    </w:rPr>
  </w:style>
  <w:style w:type="paragraph" w:customStyle="1" w:styleId="Nagwek20">
    <w:name w:val="Nagłówek2"/>
    <w:basedOn w:val="Normalny"/>
    <w:next w:val="Tekstpodstawowy"/>
    <w:pPr>
      <w:keepNext/>
      <w:spacing w:before="240" w:after="120"/>
    </w:pPr>
    <w:rPr>
      <w:rFonts w:ascii="Arial" w:eastAsia="SimSun" w:hAnsi="Arial" w:cs="Mangal"/>
      <w:sz w:val="28"/>
      <w:szCs w:val="28"/>
    </w:rPr>
  </w:style>
  <w:style w:type="paragraph" w:customStyle="1" w:styleId="Podpis2">
    <w:name w:val="Podpis2"/>
    <w:basedOn w:val="Normalny"/>
    <w:pPr>
      <w:suppressLineNumbers/>
      <w:spacing w:before="120" w:after="120"/>
    </w:pPr>
    <w:rPr>
      <w:rFonts w:cs="Mangal"/>
      <w:i/>
      <w:iCs/>
    </w:rPr>
  </w:style>
  <w:style w:type="paragraph" w:customStyle="1" w:styleId="Nagwek16">
    <w:name w:val="Nagłówek1"/>
    <w:basedOn w:val="Normalny"/>
    <w:next w:val="Tekstpodstawowy"/>
    <w:pPr>
      <w:keepNext/>
      <w:spacing w:before="240" w:after="120"/>
    </w:pPr>
    <w:rPr>
      <w:rFonts w:ascii="Arial" w:eastAsia="MS PGothic" w:hAnsi="Arial"/>
      <w:sz w:val="28"/>
      <w:szCs w:val="28"/>
    </w:rPr>
  </w:style>
  <w:style w:type="paragraph" w:customStyle="1" w:styleId="Podpis1">
    <w:name w:val="Podpis1"/>
    <w:basedOn w:val="Normalny"/>
    <w:pPr>
      <w:suppressLineNumbers/>
      <w:spacing w:before="120" w:after="120"/>
    </w:pPr>
    <w:rPr>
      <w:i/>
      <w:iCs/>
    </w:rPr>
  </w:style>
  <w:style w:type="paragraph" w:styleId="Stopka">
    <w:name w:val="footer"/>
    <w:basedOn w:val="Normalny1"/>
    <w:uiPriority w:val="99"/>
    <w:pPr>
      <w:tabs>
        <w:tab w:val="center" w:pos="4536"/>
        <w:tab w:val="right" w:pos="9072"/>
      </w:tabs>
    </w:pPr>
  </w:style>
  <w:style w:type="paragraph" w:styleId="Nagwekspisutreci">
    <w:name w:val="TOC Heading"/>
    <w:basedOn w:val="Nagwek"/>
    <w:uiPriority w:val="39"/>
    <w:qFormat/>
    <w:pPr>
      <w:suppressLineNumbers/>
    </w:pPr>
    <w:rPr>
      <w:b/>
      <w:bCs/>
      <w:sz w:val="24"/>
      <w:szCs w:val="32"/>
    </w:rPr>
  </w:style>
  <w:style w:type="paragraph" w:styleId="Akapitzlist">
    <w:name w:val="List Paragraph"/>
    <w:aliases w:val="rozdział,Numerowanie,Akapit z listą BS,sw tekst,Akapit z listą 1,Tekst punktowanie,Chorzów - Akapit z listą,Akapit z listą3,Akapit z listą31,Wypunktowanie,Normal2,List Paragraph,Kolorowa lista — akcent 11,Punktator,Signature,BulletC"/>
    <w:basedOn w:val="Normalny"/>
    <w:link w:val="AkapitzlistZnak"/>
    <w:uiPriority w:val="34"/>
    <w:qFormat/>
    <w:pPr>
      <w:spacing w:before="80"/>
      <w:ind w:left="720"/>
    </w:pPr>
  </w:style>
  <w:style w:type="paragraph" w:styleId="Spistreci1">
    <w:name w:val="toc 1"/>
    <w:basedOn w:val="Indeks"/>
    <w:uiPriority w:val="39"/>
    <w:pPr>
      <w:tabs>
        <w:tab w:val="right" w:leader="dot" w:pos="9071"/>
      </w:tabs>
    </w:pPr>
    <w:rPr>
      <w:rFonts w:ascii="Arial" w:hAnsi="Arial"/>
      <w:sz w:val="20"/>
    </w:rPr>
  </w:style>
  <w:style w:type="paragraph" w:styleId="Spistreci2">
    <w:name w:val="toc 2"/>
    <w:basedOn w:val="Indeks"/>
    <w:uiPriority w:val="39"/>
    <w:pPr>
      <w:tabs>
        <w:tab w:val="right" w:leader="dot" w:pos="8788"/>
      </w:tabs>
      <w:ind w:left="283"/>
    </w:pPr>
    <w:rPr>
      <w:rFonts w:ascii="Arial" w:hAnsi="Arial"/>
      <w:sz w:val="20"/>
    </w:rPr>
  </w:style>
  <w:style w:type="paragraph" w:customStyle="1" w:styleId="Zawartotabeli">
    <w:name w:val="Zawartość tabeli"/>
    <w:basedOn w:val="Normalny"/>
    <w:pPr>
      <w:suppressLineNumbers/>
    </w:pPr>
  </w:style>
  <w:style w:type="paragraph" w:styleId="Tekstdymka">
    <w:name w:val="Balloon Text"/>
    <w:basedOn w:val="Normalny1"/>
    <w:uiPriority w:val="99"/>
    <w:rPr>
      <w:rFonts w:ascii="Tahoma" w:hAnsi="Tahoma"/>
      <w:sz w:val="16"/>
      <w:szCs w:val="16"/>
    </w:rPr>
  </w:style>
  <w:style w:type="paragraph" w:customStyle="1" w:styleId="Nagwektabeli">
    <w:name w:val="Nagłówek tabeli"/>
    <w:basedOn w:val="Zawartotabeli"/>
    <w:pPr>
      <w:jc w:val="center"/>
    </w:pPr>
    <w:rPr>
      <w:b/>
      <w:bCs/>
    </w:rPr>
  </w:style>
  <w:style w:type="paragraph" w:styleId="Tekstprzypisudolnego">
    <w:name w:val="footnote text"/>
    <w:basedOn w:val="Normalny"/>
    <w:uiPriority w:val="99"/>
    <w:pPr>
      <w:suppressLineNumbers/>
      <w:ind w:left="283" w:hanging="283"/>
    </w:pPr>
    <w:rPr>
      <w:sz w:val="20"/>
      <w:szCs w:val="20"/>
    </w:rPr>
  </w:style>
  <w:style w:type="paragraph" w:styleId="Podtytu">
    <w:name w:val="Subtitle"/>
    <w:basedOn w:val="Nagwek"/>
    <w:next w:val="Tekstpodstawowy"/>
    <w:qFormat/>
    <w:pPr>
      <w:jc w:val="center"/>
    </w:pPr>
    <w:rPr>
      <w:i/>
      <w:iCs/>
    </w:rPr>
  </w:style>
  <w:style w:type="paragraph" w:customStyle="1" w:styleId="Nagwek61">
    <w:name w:val="Nagłówek 61"/>
    <w:basedOn w:val="Normalny"/>
    <w:next w:val="Normalny"/>
    <w:pPr>
      <w:keepNext/>
      <w:keepLines/>
      <w:spacing w:before="200"/>
    </w:pPr>
    <w:rPr>
      <w:rFonts w:ascii="Cambria" w:eastAsia="Times New Roman" w:hAnsi="Cambria" w:cs="Cambria"/>
      <w:i/>
      <w:iCs/>
      <w:color w:val="243F60"/>
    </w:rPr>
  </w:style>
  <w:style w:type="paragraph" w:styleId="Tytu">
    <w:name w:val="Title"/>
    <w:basedOn w:val="Normalny"/>
    <w:next w:val="Normalny"/>
    <w:qFormat/>
    <w:pPr>
      <w:spacing w:line="100" w:lineRule="atLeast"/>
    </w:pPr>
    <w:rPr>
      <w:rFonts w:eastAsia="Times New Roman" w:cs="Times New Roman"/>
      <w:b/>
      <w:bCs/>
      <w:sz w:val="18"/>
      <w:szCs w:val="32"/>
    </w:rPr>
  </w:style>
  <w:style w:type="paragraph" w:customStyle="1" w:styleId="Liniapozioma">
    <w:name w:val="Linia pozioma"/>
    <w:basedOn w:val="Normalny"/>
    <w:next w:val="Tekstpodstawowy"/>
    <w:pPr>
      <w:suppressLineNumbers/>
      <w:pBdr>
        <w:bottom w:val="double" w:sz="1" w:space="0" w:color="808080"/>
      </w:pBdr>
      <w:spacing w:after="283"/>
    </w:pPr>
    <w:rPr>
      <w:sz w:val="12"/>
      <w:szCs w:val="12"/>
    </w:rPr>
  </w:style>
  <w:style w:type="paragraph" w:customStyle="1" w:styleId="Akapitzlist1">
    <w:name w:val="Akapit z listą1"/>
    <w:basedOn w:val="Normalny"/>
    <w:pPr>
      <w:spacing w:before="80"/>
      <w:ind w:left="720"/>
    </w:pPr>
  </w:style>
  <w:style w:type="paragraph" w:customStyle="1" w:styleId="Default2">
    <w:name w:val="Default2"/>
    <w:basedOn w:val="Normalny"/>
    <w:pPr>
      <w:autoSpaceDE w:val="0"/>
    </w:pPr>
    <w:rPr>
      <w:rFonts w:eastAsia="Times New Roman" w:cs="Times New Roman"/>
      <w:color w:val="000000"/>
    </w:rPr>
  </w:style>
  <w:style w:type="paragraph" w:customStyle="1" w:styleId="Tekst2">
    <w:name w:val="Tekst 2"/>
    <w:basedOn w:val="Nagwek2"/>
    <w:pPr>
      <w:keepNext w:val="0"/>
      <w:numPr>
        <w:ilvl w:val="0"/>
        <w:numId w:val="0"/>
      </w:numPr>
      <w:ind w:left="227" w:firstLine="454"/>
    </w:pPr>
    <w:rPr>
      <w:b w:val="0"/>
    </w:rPr>
  </w:style>
  <w:style w:type="paragraph" w:styleId="NormalnyWeb">
    <w:name w:val="Normal (Web)"/>
    <w:aliases w:val="tabela,Normalny (Web)1,Normalny (Web) Znak1,Normalny (Web) Znak1 Znak Znak,Normalny (Web) Znak Znak Znak"/>
    <w:basedOn w:val="Normalny"/>
    <w:link w:val="NormalnyWebZnak"/>
    <w:uiPriority w:val="99"/>
    <w:pPr>
      <w:spacing w:before="280" w:after="280"/>
    </w:pPr>
    <w:rPr>
      <w:rFonts w:ascii="Tahoma" w:hAnsi="Tahoma"/>
      <w:sz w:val="16"/>
      <w:szCs w:val="16"/>
      <w:lang w:val="x-none"/>
    </w:rPr>
  </w:style>
  <w:style w:type="character" w:customStyle="1" w:styleId="NormalnyWebZnak">
    <w:name w:val="Normalny (Web) Znak"/>
    <w:aliases w:val="tabela Znak,Normalny (Web)1 Znak,Normalny (Web) Znak1 Znak,Normalny (Web) Znak1 Znak Znak Znak,Normalny (Web) Znak Znak Znak Znak"/>
    <w:link w:val="NormalnyWeb"/>
    <w:uiPriority w:val="99"/>
    <w:rsid w:val="00D75194"/>
    <w:rPr>
      <w:rFonts w:ascii="Tahoma" w:eastAsia="Andale Sans UI" w:hAnsi="Tahoma" w:cs="Tahoma"/>
      <w:kern w:val="1"/>
      <w:sz w:val="16"/>
      <w:szCs w:val="16"/>
      <w:lang w:eastAsia="fa-IR" w:bidi="fa-IR"/>
    </w:rPr>
  </w:style>
  <w:style w:type="paragraph" w:customStyle="1" w:styleId="Standard">
    <w:name w:val="Standard"/>
    <w:pPr>
      <w:widowControl w:val="0"/>
      <w:suppressAutoHyphens/>
      <w:spacing w:line="100" w:lineRule="atLeast"/>
      <w:textAlignment w:val="baseline"/>
    </w:pPr>
    <w:rPr>
      <w:rFonts w:eastAsia="Arial Unicode MS" w:cs="Tahoma"/>
      <w:kern w:val="1"/>
      <w:sz w:val="24"/>
      <w:szCs w:val="24"/>
      <w:lang w:eastAsia="ar-SA"/>
    </w:rPr>
  </w:style>
  <w:style w:type="paragraph" w:customStyle="1" w:styleId="TableContents">
    <w:name w:val="Table Contents"/>
    <w:basedOn w:val="Standard"/>
    <w:pPr>
      <w:suppressLineNumbers/>
    </w:pPr>
    <w:rPr>
      <w:rFonts w:ascii="Arial" w:hAnsi="Arial"/>
      <w:sz w:val="18"/>
    </w:rPr>
  </w:style>
  <w:style w:type="paragraph" w:customStyle="1" w:styleId="TableHeading">
    <w:name w:val="Table Heading"/>
    <w:basedOn w:val="TableContents"/>
    <w:pPr>
      <w:jc w:val="center"/>
    </w:pPr>
    <w:rPr>
      <w:b/>
      <w:bCs/>
    </w:rPr>
  </w:style>
  <w:style w:type="paragraph" w:customStyle="1" w:styleId="Zawartoramki">
    <w:name w:val="Zawartość ramki"/>
    <w:basedOn w:val="Tekstpodstawowy"/>
  </w:style>
  <w:style w:type="paragraph" w:customStyle="1" w:styleId="western1">
    <w:name w:val="western1"/>
    <w:basedOn w:val="Normalny"/>
    <w:pPr>
      <w:spacing w:before="280" w:after="119" w:line="100" w:lineRule="atLeast"/>
    </w:pPr>
    <w:rPr>
      <w:rFonts w:ascii="Arial" w:eastAsia="Times New Roman" w:hAnsi="Arial" w:cs="Arial"/>
      <w:sz w:val="18"/>
      <w:szCs w:val="18"/>
    </w:rPr>
  </w:style>
  <w:style w:type="paragraph" w:customStyle="1" w:styleId="Pa3">
    <w:name w:val="Pa3"/>
    <w:basedOn w:val="Default2"/>
    <w:next w:val="Default2"/>
    <w:uiPriority w:val="99"/>
    <w:pPr>
      <w:spacing w:line="201" w:lineRule="atLeast"/>
    </w:pPr>
    <w:rPr>
      <w:rFonts w:eastAsia="Andale Sans UI" w:cs="Tahoma"/>
      <w:color w:val="auto"/>
    </w:rPr>
  </w:style>
  <w:style w:type="paragraph" w:customStyle="1" w:styleId="Tekstpodstawowy1">
    <w:name w:val="Tekst podstawowy1"/>
    <w:basedOn w:val="Default2"/>
    <w:next w:val="Default2"/>
    <w:rPr>
      <w:rFonts w:eastAsia="Andale Sans UI" w:cs="Tahoma"/>
      <w:color w:val="auto"/>
    </w:rPr>
  </w:style>
  <w:style w:type="paragraph" w:customStyle="1" w:styleId="DefinitionTerm">
    <w:name w:val="Definition Term"/>
    <w:basedOn w:val="Normalny1"/>
    <w:next w:val="DefinitionList"/>
  </w:style>
  <w:style w:type="paragraph" w:customStyle="1" w:styleId="DefinitionList">
    <w:name w:val="Definition List"/>
    <w:basedOn w:val="Normalny1"/>
    <w:next w:val="DefinitionTerm"/>
    <w:pPr>
      <w:ind w:left="360"/>
    </w:pPr>
  </w:style>
  <w:style w:type="paragraph" w:customStyle="1" w:styleId="H10">
    <w:name w:val="H1"/>
    <w:basedOn w:val="Normalny1"/>
    <w:next w:val="Normalny1"/>
    <w:pPr>
      <w:keepNext/>
    </w:pPr>
    <w:rPr>
      <w:b/>
      <w:bCs/>
      <w:sz w:val="48"/>
      <w:szCs w:val="48"/>
    </w:rPr>
  </w:style>
  <w:style w:type="paragraph" w:customStyle="1" w:styleId="H20">
    <w:name w:val="H2"/>
    <w:basedOn w:val="Normalny1"/>
    <w:next w:val="Normalny1"/>
    <w:pPr>
      <w:keepNext/>
    </w:pPr>
    <w:rPr>
      <w:b/>
      <w:bCs/>
      <w:sz w:val="36"/>
      <w:szCs w:val="36"/>
    </w:rPr>
  </w:style>
  <w:style w:type="paragraph" w:customStyle="1" w:styleId="H3">
    <w:name w:val="H3"/>
    <w:basedOn w:val="Normalny1"/>
    <w:next w:val="Normalny1"/>
    <w:pPr>
      <w:keepNext/>
    </w:pPr>
    <w:rPr>
      <w:b/>
      <w:bCs/>
      <w:sz w:val="28"/>
      <w:szCs w:val="28"/>
    </w:rPr>
  </w:style>
  <w:style w:type="paragraph" w:customStyle="1" w:styleId="H4">
    <w:name w:val="H4"/>
    <w:basedOn w:val="Normalny1"/>
    <w:next w:val="Normalny1"/>
    <w:pPr>
      <w:keepNext/>
    </w:pPr>
    <w:rPr>
      <w:b/>
      <w:bCs/>
    </w:rPr>
  </w:style>
  <w:style w:type="paragraph" w:customStyle="1" w:styleId="H5">
    <w:name w:val="H5"/>
    <w:basedOn w:val="Normalny1"/>
    <w:next w:val="Normalny1"/>
    <w:pPr>
      <w:keepNext/>
    </w:pPr>
    <w:rPr>
      <w:b/>
      <w:bCs/>
      <w:sz w:val="20"/>
      <w:szCs w:val="20"/>
    </w:rPr>
  </w:style>
  <w:style w:type="paragraph" w:customStyle="1" w:styleId="H6">
    <w:name w:val="H6"/>
    <w:basedOn w:val="Normalny1"/>
    <w:next w:val="Normalny1"/>
    <w:pPr>
      <w:keepNext/>
    </w:pPr>
    <w:rPr>
      <w:b/>
      <w:bCs/>
      <w:sz w:val="16"/>
      <w:szCs w:val="16"/>
    </w:rPr>
  </w:style>
  <w:style w:type="paragraph" w:customStyle="1" w:styleId="Address">
    <w:name w:val="Address"/>
    <w:basedOn w:val="Normalny1"/>
    <w:next w:val="Normalny1"/>
    <w:rPr>
      <w:i/>
      <w:iCs/>
    </w:rPr>
  </w:style>
  <w:style w:type="paragraph" w:customStyle="1" w:styleId="Blockquote">
    <w:name w:val="Blockquote"/>
    <w:basedOn w:val="Normalny1"/>
    <w:next w:val="Normalny"/>
    <w:pPr>
      <w:ind w:left="360" w:right="360"/>
    </w:pPr>
  </w:style>
  <w:style w:type="paragraph" w:customStyle="1" w:styleId="Preformatted">
    <w:name w:val="Preformatted"/>
    <w:basedOn w:val="Normalny1"/>
    <w:next w:val="Normalny"/>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Courier New" w:hAnsi="Courier New" w:cs="Courier New"/>
      <w:sz w:val="20"/>
      <w:szCs w:val="20"/>
    </w:rPr>
  </w:style>
  <w:style w:type="paragraph" w:customStyle="1" w:styleId="z-BottomofForm">
    <w:name w:val="z-Bottom of Form"/>
    <w:next w:val="Normalny1"/>
    <w:pPr>
      <w:widowControl w:val="0"/>
      <w:pBdr>
        <w:top w:val="double" w:sz="1" w:space="0" w:color="000000"/>
      </w:pBdr>
      <w:suppressAutoHyphens/>
      <w:autoSpaceDE w:val="0"/>
      <w:spacing w:line="100" w:lineRule="atLeast"/>
      <w:jc w:val="center"/>
      <w:textAlignment w:val="baseline"/>
    </w:pPr>
    <w:rPr>
      <w:rFonts w:ascii="Arial" w:eastAsia="Arial" w:hAnsi="Arial" w:cs="Arial"/>
      <w:vanish/>
      <w:kern w:val="1"/>
      <w:sz w:val="16"/>
      <w:szCs w:val="16"/>
      <w:lang w:eastAsia="fa-IR" w:bidi="fa-IR"/>
    </w:rPr>
  </w:style>
  <w:style w:type="paragraph" w:customStyle="1" w:styleId="z-TopofForm">
    <w:name w:val="z-Top of Form"/>
    <w:next w:val="Normalny1"/>
    <w:pPr>
      <w:widowControl w:val="0"/>
      <w:pBdr>
        <w:bottom w:val="double" w:sz="1" w:space="0" w:color="000000"/>
      </w:pBdr>
      <w:suppressAutoHyphens/>
      <w:autoSpaceDE w:val="0"/>
      <w:spacing w:line="100" w:lineRule="atLeast"/>
      <w:jc w:val="center"/>
      <w:textAlignment w:val="baseline"/>
    </w:pPr>
    <w:rPr>
      <w:rFonts w:ascii="Arial" w:eastAsia="Arial" w:hAnsi="Arial" w:cs="Arial"/>
      <w:vanish/>
      <w:kern w:val="1"/>
      <w:sz w:val="16"/>
      <w:szCs w:val="16"/>
      <w:lang w:eastAsia="fa-IR" w:bidi="fa-IR"/>
    </w:rPr>
  </w:style>
  <w:style w:type="paragraph" w:styleId="Spistreci3">
    <w:name w:val="toc 3"/>
    <w:basedOn w:val="Indeks"/>
    <w:uiPriority w:val="39"/>
    <w:pPr>
      <w:tabs>
        <w:tab w:val="right" w:leader="dot" w:pos="9079"/>
      </w:tabs>
      <w:ind w:left="566"/>
    </w:pPr>
    <w:rPr>
      <w:rFonts w:ascii="Arial" w:hAnsi="Arial"/>
      <w:sz w:val="20"/>
    </w:rPr>
  </w:style>
  <w:style w:type="paragraph" w:customStyle="1" w:styleId="Punkty">
    <w:name w:val="Punkty"/>
    <w:basedOn w:val="Normalny"/>
    <w:pPr>
      <w:tabs>
        <w:tab w:val="left" w:pos="360"/>
        <w:tab w:val="left" w:pos="680"/>
      </w:tabs>
      <w:spacing w:before="120" w:after="60" w:line="360" w:lineRule="auto"/>
      <w:ind w:left="360" w:hanging="360"/>
      <w:jc w:val="both"/>
    </w:pPr>
    <w:rPr>
      <w:rFonts w:ascii="Arial" w:hAnsi="Arial"/>
      <w:szCs w:val="20"/>
    </w:rPr>
  </w:style>
  <w:style w:type="paragraph" w:styleId="Spistreci4">
    <w:name w:val="toc 4"/>
    <w:basedOn w:val="Indeks"/>
    <w:uiPriority w:val="39"/>
    <w:pPr>
      <w:tabs>
        <w:tab w:val="right" w:leader="dot" w:pos="8789"/>
      </w:tabs>
      <w:ind w:left="849"/>
    </w:pPr>
  </w:style>
  <w:style w:type="paragraph" w:styleId="Spistreci5">
    <w:name w:val="toc 5"/>
    <w:basedOn w:val="Indeks"/>
    <w:uiPriority w:val="39"/>
    <w:pPr>
      <w:tabs>
        <w:tab w:val="right" w:leader="dot" w:pos="8506"/>
      </w:tabs>
      <w:ind w:left="1132"/>
    </w:pPr>
  </w:style>
  <w:style w:type="paragraph" w:styleId="Spistreci6">
    <w:name w:val="toc 6"/>
    <w:basedOn w:val="Indeks"/>
    <w:uiPriority w:val="39"/>
    <w:pPr>
      <w:tabs>
        <w:tab w:val="right" w:leader="dot" w:pos="8223"/>
      </w:tabs>
      <w:ind w:left="1415"/>
    </w:pPr>
  </w:style>
  <w:style w:type="paragraph" w:styleId="Spistreci7">
    <w:name w:val="toc 7"/>
    <w:basedOn w:val="Indeks"/>
    <w:uiPriority w:val="39"/>
    <w:pPr>
      <w:tabs>
        <w:tab w:val="right" w:leader="dot" w:pos="7940"/>
      </w:tabs>
      <w:ind w:left="1698"/>
    </w:pPr>
  </w:style>
  <w:style w:type="paragraph" w:styleId="Spistreci8">
    <w:name w:val="toc 8"/>
    <w:basedOn w:val="Indeks"/>
    <w:uiPriority w:val="39"/>
    <w:pPr>
      <w:tabs>
        <w:tab w:val="right" w:leader="dot" w:pos="7657"/>
      </w:tabs>
      <w:ind w:left="1981"/>
    </w:pPr>
  </w:style>
  <w:style w:type="paragraph" w:styleId="Spistreci9">
    <w:name w:val="toc 9"/>
    <w:basedOn w:val="Indeks"/>
    <w:uiPriority w:val="39"/>
    <w:pPr>
      <w:tabs>
        <w:tab w:val="right" w:leader="dot" w:pos="7374"/>
      </w:tabs>
      <w:ind w:left="2264"/>
    </w:pPr>
  </w:style>
  <w:style w:type="paragraph" w:customStyle="1" w:styleId="Spistreci10">
    <w:name w:val="Spis treści 10"/>
    <w:basedOn w:val="Indeks"/>
    <w:pPr>
      <w:tabs>
        <w:tab w:val="right" w:leader="dot" w:pos="7091"/>
      </w:tabs>
      <w:ind w:left="2547"/>
    </w:pPr>
  </w:style>
  <w:style w:type="paragraph" w:styleId="Tekstprzypisukocowego">
    <w:name w:val="endnote text"/>
    <w:basedOn w:val="Normalny"/>
    <w:uiPriority w:val="99"/>
    <w:rPr>
      <w:sz w:val="20"/>
      <w:szCs w:val="20"/>
    </w:rPr>
  </w:style>
  <w:style w:type="paragraph" w:customStyle="1" w:styleId="Legenda1">
    <w:name w:val="Legenda1"/>
    <w:basedOn w:val="Normalny"/>
    <w:next w:val="Normalny"/>
    <w:pPr>
      <w:suppressAutoHyphens w:val="0"/>
      <w:spacing w:line="360" w:lineRule="auto"/>
      <w:jc w:val="both"/>
    </w:pPr>
    <w:rPr>
      <w:rFonts w:ascii="Calibri" w:eastAsia="Calibri" w:hAnsi="Calibri" w:cs="Times New Roman"/>
      <w:b/>
      <w:bCs/>
      <w:sz w:val="20"/>
      <w:szCs w:val="20"/>
      <w:lang w:eastAsia="ar-SA" w:bidi="ar-SA"/>
    </w:rPr>
  </w:style>
  <w:style w:type="paragraph" w:customStyle="1" w:styleId="sdfootnote">
    <w:name w:val="sdfootnote"/>
    <w:basedOn w:val="Normalny"/>
    <w:pPr>
      <w:spacing w:before="100"/>
      <w:ind w:left="284" w:hanging="284"/>
    </w:pPr>
    <w:rPr>
      <w:rFonts w:eastAsia="Times New Roman" w:cs="Times New Roman"/>
      <w:sz w:val="20"/>
      <w:szCs w:val="20"/>
      <w:lang w:eastAsia="ar-SA" w:bidi="ar-SA"/>
    </w:rPr>
  </w:style>
  <w:style w:type="paragraph" w:customStyle="1" w:styleId="western">
    <w:name w:val="western"/>
    <w:basedOn w:val="Normalny"/>
    <w:pPr>
      <w:spacing w:before="100" w:after="119"/>
      <w:jc w:val="both"/>
    </w:pPr>
    <w:rPr>
      <w:rFonts w:ascii="Arial" w:eastAsia="Times New Roman" w:hAnsi="Arial" w:cs="Arial"/>
      <w:sz w:val="20"/>
      <w:szCs w:val="20"/>
      <w:lang w:eastAsia="ar-SA" w:bidi="ar-SA"/>
    </w:rPr>
  </w:style>
  <w:style w:type="paragraph" w:customStyle="1" w:styleId="tabelawntrzedorodka">
    <w:name w:val="tabela wnętrze do środka"/>
    <w:basedOn w:val="Normalny"/>
    <w:pPr>
      <w:spacing w:line="360" w:lineRule="auto"/>
      <w:jc w:val="center"/>
    </w:pPr>
    <w:rPr>
      <w:rFonts w:ascii="Arial" w:eastAsia="Calibri" w:hAnsi="Arial" w:cs="Calibri"/>
      <w:sz w:val="20"/>
      <w:szCs w:val="22"/>
      <w:lang w:eastAsia="ar-SA" w:bidi="ar-SA"/>
    </w:rPr>
  </w:style>
  <w:style w:type="paragraph" w:customStyle="1" w:styleId="Legenda2">
    <w:name w:val="Legenda2"/>
    <w:basedOn w:val="Normalny"/>
    <w:next w:val="Normalny"/>
    <w:pPr>
      <w:spacing w:line="360" w:lineRule="auto"/>
      <w:jc w:val="both"/>
    </w:pPr>
    <w:rPr>
      <w:rFonts w:ascii="Calibri" w:eastAsia="Calibri" w:hAnsi="Calibri" w:cs="Times New Roman"/>
      <w:b/>
      <w:bCs/>
      <w:sz w:val="20"/>
      <w:szCs w:val="20"/>
      <w:lang w:eastAsia="ar-SA" w:bidi="ar-SA"/>
    </w:rPr>
  </w:style>
  <w:style w:type="paragraph" w:styleId="Bezodstpw">
    <w:name w:val="No Spacing"/>
    <w:link w:val="BezodstpwZnak"/>
    <w:uiPriority w:val="1"/>
    <w:qFormat/>
    <w:pPr>
      <w:suppressAutoHyphens/>
    </w:pPr>
    <w:rPr>
      <w:rFonts w:eastAsia="Arial"/>
      <w:kern w:val="1"/>
      <w:sz w:val="24"/>
      <w:lang w:eastAsia="ar-SA"/>
    </w:rPr>
  </w:style>
  <w:style w:type="character" w:customStyle="1" w:styleId="BezodstpwZnak">
    <w:name w:val="Bez odstępów Znak"/>
    <w:link w:val="Bezodstpw"/>
    <w:uiPriority w:val="1"/>
    <w:rsid w:val="00751537"/>
    <w:rPr>
      <w:rFonts w:eastAsia="Arial"/>
      <w:kern w:val="1"/>
      <w:sz w:val="24"/>
      <w:lang w:val="pl-PL" w:eastAsia="ar-SA" w:bidi="ar-SA"/>
    </w:rPr>
  </w:style>
  <w:style w:type="paragraph" w:styleId="HTML-wstpniesformatowany">
    <w:name w:val="HTML Preformatted"/>
    <w:basedOn w:val="Normalny"/>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ar-SA" w:bidi="ar-SA"/>
    </w:rPr>
  </w:style>
  <w:style w:type="paragraph" w:customStyle="1" w:styleId="Tekstpodstawowy23">
    <w:name w:val="Tekst podstawowy 23"/>
    <w:basedOn w:val="Normalny"/>
    <w:pPr>
      <w:spacing w:after="120" w:line="480" w:lineRule="auto"/>
      <w:jc w:val="both"/>
    </w:pPr>
    <w:rPr>
      <w:rFonts w:ascii="Calibri" w:eastAsia="Calibri" w:hAnsi="Calibri" w:cs="Times New Roman"/>
      <w:sz w:val="22"/>
      <w:szCs w:val="22"/>
      <w:lang w:eastAsia="ar-SA" w:bidi="ar-SA"/>
    </w:rPr>
  </w:style>
  <w:style w:type="paragraph" w:customStyle="1" w:styleId="Spisilustracji2">
    <w:name w:val="Spis ilustracji2"/>
    <w:basedOn w:val="Normalny"/>
    <w:next w:val="Normalny"/>
    <w:pPr>
      <w:spacing w:line="360" w:lineRule="auto"/>
      <w:ind w:left="440" w:hanging="440"/>
    </w:pPr>
    <w:rPr>
      <w:rFonts w:ascii="Calibri" w:eastAsia="Calibri" w:hAnsi="Calibri" w:cs="Times New Roman"/>
      <w:smallCaps/>
      <w:sz w:val="20"/>
      <w:szCs w:val="20"/>
      <w:lang w:eastAsia="ar-SA" w:bidi="ar-SA"/>
    </w:rPr>
  </w:style>
  <w:style w:type="paragraph" w:customStyle="1" w:styleId="Tabela">
    <w:name w:val="Tabela"/>
    <w:basedOn w:val="Normalny"/>
    <w:pPr>
      <w:jc w:val="center"/>
    </w:pPr>
    <w:rPr>
      <w:rFonts w:ascii="Arial" w:eastAsia="Times New Roman" w:hAnsi="Arial" w:cs="Arial"/>
      <w:i/>
      <w:sz w:val="16"/>
      <w:szCs w:val="16"/>
      <w:lang w:eastAsia="ar-SA" w:bidi="ar-SA"/>
    </w:rPr>
  </w:style>
  <w:style w:type="paragraph" w:customStyle="1" w:styleId="Textbody">
    <w:name w:val="Text body"/>
    <w:basedOn w:val="Standard"/>
    <w:pPr>
      <w:spacing w:line="360" w:lineRule="auto"/>
      <w:jc w:val="both"/>
    </w:pPr>
    <w:rPr>
      <w:rFonts w:ascii="Arial" w:hAnsi="Arial"/>
      <w:sz w:val="20"/>
    </w:rPr>
  </w:style>
  <w:style w:type="paragraph" w:customStyle="1" w:styleId="Tekst3">
    <w:name w:val="Tekst 3"/>
    <w:basedOn w:val="Normalny"/>
    <w:pPr>
      <w:widowControl w:val="0"/>
      <w:spacing w:line="360" w:lineRule="auto"/>
      <w:ind w:left="397" w:firstLine="567"/>
      <w:textAlignment w:val="baseline"/>
    </w:pPr>
    <w:rPr>
      <w:rFonts w:ascii="Arial" w:eastAsia="Lucida Sans Unicode" w:hAnsi="Arial"/>
      <w:bCs/>
      <w:sz w:val="28"/>
      <w:szCs w:val="28"/>
      <w:lang w:eastAsia="pl-PL" w:bidi="pl-PL"/>
    </w:rPr>
  </w:style>
  <w:style w:type="paragraph" w:customStyle="1" w:styleId="Nagwek62">
    <w:name w:val="Nagłówek 62"/>
    <w:basedOn w:val="Normalny"/>
    <w:next w:val="Textbody"/>
    <w:pPr>
      <w:keepNext/>
      <w:widowControl w:val="0"/>
      <w:textAlignment w:val="baseline"/>
    </w:pPr>
    <w:rPr>
      <w:rFonts w:ascii="Arial" w:eastAsia="MS Mincho" w:hAnsi="Arial"/>
      <w:b/>
      <w:bCs/>
      <w:sz w:val="18"/>
      <w:szCs w:val="28"/>
      <w:lang w:eastAsia="ar-SA" w:bidi="ar-SA"/>
    </w:rPr>
  </w:style>
  <w:style w:type="paragraph" w:customStyle="1" w:styleId="Tekstkomentarza2">
    <w:name w:val="Tekst komentarza2"/>
    <w:basedOn w:val="Normalny"/>
    <w:pPr>
      <w:spacing w:line="360" w:lineRule="auto"/>
      <w:jc w:val="both"/>
    </w:pPr>
    <w:rPr>
      <w:rFonts w:ascii="Calibri" w:eastAsia="Calibri" w:hAnsi="Calibri" w:cs="Times New Roman"/>
      <w:sz w:val="20"/>
      <w:szCs w:val="20"/>
      <w:lang w:eastAsia="ar-SA" w:bidi="ar-SA"/>
    </w:rPr>
  </w:style>
  <w:style w:type="paragraph" w:styleId="Tematkomentarza">
    <w:name w:val="annotation subject"/>
    <w:basedOn w:val="Tekstkomentarza2"/>
    <w:next w:val="Tekstkomentarza2"/>
    <w:uiPriority w:val="99"/>
    <w:rPr>
      <w:b/>
      <w:bCs/>
    </w:rPr>
  </w:style>
  <w:style w:type="paragraph" w:customStyle="1" w:styleId="Pitypoziom">
    <w:name w:val="Piąty poziom"/>
    <w:basedOn w:val="Normalny"/>
    <w:pPr>
      <w:widowControl w:val="0"/>
      <w:spacing w:before="113" w:after="113" w:line="360" w:lineRule="auto"/>
      <w:jc w:val="both"/>
    </w:pPr>
    <w:rPr>
      <w:rFonts w:ascii="Arial" w:eastAsia="Arial Unicode MS" w:hAnsi="Arial" w:cs="Times New Roman"/>
      <w:b/>
      <w:bCs/>
      <w:i/>
      <w:iCs/>
      <w:color w:val="000000"/>
      <w:sz w:val="20"/>
      <w:szCs w:val="20"/>
      <w:lang w:eastAsia="ar-SA" w:bidi="ar-SA"/>
    </w:rPr>
  </w:style>
  <w:style w:type="paragraph" w:customStyle="1" w:styleId="Nagwek51">
    <w:name w:val="Nagłówek 51"/>
    <w:basedOn w:val="Normalny"/>
    <w:next w:val="Textbody"/>
    <w:pPr>
      <w:keepNext/>
      <w:widowControl w:val="0"/>
      <w:textAlignment w:val="baseline"/>
    </w:pPr>
    <w:rPr>
      <w:rFonts w:ascii="Arial" w:eastAsia="MS Mincho" w:hAnsi="Arial"/>
      <w:b/>
      <w:bCs/>
      <w:sz w:val="18"/>
      <w:szCs w:val="28"/>
      <w:lang w:eastAsia="ar-SA" w:bidi="ar-SA"/>
    </w:rPr>
  </w:style>
  <w:style w:type="paragraph" w:customStyle="1" w:styleId="Tekstpodstawowywcity22">
    <w:name w:val="Tekst podstawowy wcięty 22"/>
    <w:basedOn w:val="Normalny"/>
    <w:pPr>
      <w:spacing w:after="120" w:line="480" w:lineRule="auto"/>
      <w:ind w:left="283"/>
      <w:jc w:val="both"/>
    </w:pPr>
    <w:rPr>
      <w:rFonts w:ascii="Calibri" w:eastAsia="Calibri" w:hAnsi="Calibri" w:cs="Times New Roman"/>
      <w:sz w:val="22"/>
      <w:szCs w:val="22"/>
      <w:lang w:eastAsia="ar-SA" w:bidi="ar-SA"/>
    </w:rPr>
  </w:style>
  <w:style w:type="paragraph" w:styleId="Tekstpodstawowywcity">
    <w:name w:val="Body Text Indent"/>
    <w:basedOn w:val="Normalny"/>
    <w:pPr>
      <w:spacing w:line="360" w:lineRule="auto"/>
      <w:ind w:firstLine="709"/>
      <w:jc w:val="both"/>
    </w:pPr>
    <w:rPr>
      <w:rFonts w:eastAsia="Times New Roman" w:cs="Times New Roman"/>
      <w:lang w:eastAsia="ar-SA" w:bidi="ar-SA"/>
    </w:rPr>
  </w:style>
  <w:style w:type="paragraph" w:customStyle="1" w:styleId="Tekstpodstawowy32">
    <w:name w:val="Tekst podstawowy 32"/>
    <w:basedOn w:val="Normalny"/>
    <w:pPr>
      <w:jc w:val="center"/>
    </w:pPr>
    <w:rPr>
      <w:rFonts w:eastAsia="Times New Roman" w:cs="Times New Roman"/>
      <w:sz w:val="16"/>
      <w:szCs w:val="16"/>
      <w:lang w:eastAsia="ar-SA" w:bidi="ar-SA"/>
    </w:rPr>
  </w:style>
  <w:style w:type="paragraph" w:customStyle="1" w:styleId="Tekstpodstawowywcity32">
    <w:name w:val="Tekst podstawowy wcięty 32"/>
    <w:basedOn w:val="Normalny"/>
    <w:pPr>
      <w:ind w:firstLine="357"/>
      <w:jc w:val="both"/>
    </w:pPr>
    <w:rPr>
      <w:rFonts w:eastAsia="Times New Roman" w:cs="Times New Roman"/>
      <w:sz w:val="16"/>
      <w:szCs w:val="16"/>
      <w:lang w:eastAsia="ar-SA" w:bidi="ar-SA"/>
    </w:rPr>
  </w:style>
  <w:style w:type="paragraph" w:customStyle="1" w:styleId="WW-Tekstkomentarza">
    <w:name w:val="WW-Tekst komentarza"/>
    <w:basedOn w:val="Normalny"/>
    <w:rPr>
      <w:rFonts w:eastAsia="Times New Roman" w:cs="Times New Roman"/>
      <w:sz w:val="20"/>
      <w:szCs w:val="20"/>
      <w:lang w:eastAsia="ar-SA" w:bidi="ar-SA"/>
    </w:rPr>
  </w:style>
  <w:style w:type="paragraph" w:customStyle="1" w:styleId="BodyText23">
    <w:name w:val="Body Text 23"/>
    <w:basedOn w:val="Normalny"/>
    <w:pPr>
      <w:widowControl w:val="0"/>
      <w:overflowPunct w:val="0"/>
      <w:autoSpaceDE w:val="0"/>
      <w:spacing w:line="252" w:lineRule="auto"/>
      <w:ind w:firstLine="284"/>
      <w:jc w:val="both"/>
    </w:pPr>
    <w:rPr>
      <w:rFonts w:eastAsia="Times New Roman" w:cs="Times New Roman"/>
      <w:sz w:val="22"/>
      <w:szCs w:val="22"/>
      <w:lang w:eastAsia="ar-SA" w:bidi="ar-SA"/>
    </w:rPr>
  </w:style>
  <w:style w:type="paragraph" w:customStyle="1" w:styleId="WW-Tekstpodstawowywcity2">
    <w:name w:val="WW-Tekst podstawowy wcięty 2"/>
    <w:basedOn w:val="Normalny"/>
    <w:pPr>
      <w:overflowPunct w:val="0"/>
      <w:autoSpaceDE w:val="0"/>
      <w:ind w:left="357"/>
      <w:jc w:val="both"/>
    </w:pPr>
    <w:rPr>
      <w:rFonts w:eastAsia="Times New Roman" w:cs="Times New Roman"/>
      <w:sz w:val="22"/>
      <w:szCs w:val="22"/>
      <w:lang w:eastAsia="ar-SA" w:bidi="ar-SA"/>
    </w:rPr>
  </w:style>
  <w:style w:type="paragraph" w:customStyle="1" w:styleId="Lista22">
    <w:name w:val="Lista 22"/>
    <w:basedOn w:val="Normalny"/>
    <w:pPr>
      <w:ind w:left="566" w:hanging="283"/>
    </w:pPr>
    <w:rPr>
      <w:rFonts w:eastAsia="Times New Roman" w:cs="Times New Roman"/>
      <w:lang w:eastAsia="ar-SA" w:bidi="ar-SA"/>
    </w:rPr>
  </w:style>
  <w:style w:type="paragraph" w:customStyle="1" w:styleId="Tekstpodstawowyzwciciem2">
    <w:name w:val="Tekst podstawowy z wcięciem2"/>
    <w:basedOn w:val="Tekstpodstawowy"/>
    <w:pPr>
      <w:suppressLineNumbers w:val="0"/>
      <w:suppressAutoHyphens w:val="0"/>
      <w:ind w:firstLine="210"/>
      <w:jc w:val="left"/>
    </w:pPr>
    <w:rPr>
      <w:rFonts w:ascii="Times New Roman" w:eastAsia="Times New Roman" w:hAnsi="Times New Roman" w:cs="Times New Roman"/>
      <w:sz w:val="24"/>
      <w:lang w:eastAsia="ar-SA" w:bidi="ar-SA"/>
    </w:rPr>
  </w:style>
  <w:style w:type="paragraph" w:customStyle="1" w:styleId="Tekstpodstawowyzwciciem22">
    <w:name w:val="Tekst podstawowy z wcięciem 22"/>
    <w:basedOn w:val="Tekstpodstawowywcity"/>
    <w:pPr>
      <w:spacing w:after="120" w:line="100" w:lineRule="atLeast"/>
      <w:ind w:left="283" w:firstLine="210"/>
      <w:jc w:val="left"/>
    </w:pPr>
  </w:style>
  <w:style w:type="paragraph" w:customStyle="1" w:styleId="a">
    <w:name w:val="a"/>
    <w:basedOn w:val="BodyText23"/>
    <w:pPr>
      <w:spacing w:line="260" w:lineRule="exact"/>
      <w:textAlignment w:val="baseline"/>
    </w:pPr>
    <w:rPr>
      <w:b/>
      <w:bCs/>
      <w:i/>
      <w:iCs/>
    </w:rPr>
  </w:style>
  <w:style w:type="paragraph" w:customStyle="1" w:styleId="BodyText21">
    <w:name w:val="Body Text 21"/>
    <w:basedOn w:val="Normalny"/>
    <w:pPr>
      <w:widowControl w:val="0"/>
      <w:spacing w:line="360" w:lineRule="auto"/>
      <w:ind w:left="1633" w:hanging="1633"/>
      <w:jc w:val="both"/>
    </w:pPr>
    <w:rPr>
      <w:rFonts w:eastAsia="Times New Roman" w:cs="Times New Roman"/>
      <w:lang w:eastAsia="ar-SA" w:bidi="ar-SA"/>
    </w:rPr>
  </w:style>
  <w:style w:type="paragraph" w:customStyle="1" w:styleId="wiebodzinO">
    <w:name w:val="wiebodzinO"/>
    <w:basedOn w:val="Normalny"/>
    <w:pPr>
      <w:overflowPunct w:val="0"/>
      <w:autoSpaceDE w:val="0"/>
      <w:spacing w:line="360" w:lineRule="auto"/>
      <w:jc w:val="both"/>
      <w:textAlignment w:val="baseline"/>
    </w:pPr>
    <w:rPr>
      <w:rFonts w:eastAsia="Times New Roman" w:cs="Times New Roman"/>
      <w:lang w:eastAsia="ar-SA" w:bidi="ar-SA"/>
    </w:rPr>
  </w:style>
  <w:style w:type="paragraph" w:customStyle="1" w:styleId="WW-Zwykytekst">
    <w:name w:val="WW-Zwykły tekst"/>
    <w:basedOn w:val="Normalny"/>
    <w:pPr>
      <w:widowControl w:val="0"/>
    </w:pPr>
    <w:rPr>
      <w:rFonts w:ascii="Courier New" w:eastAsia="Times New Roman" w:hAnsi="Courier New" w:cs="Arial Unicode MS"/>
      <w:sz w:val="20"/>
      <w:szCs w:val="20"/>
      <w:lang w:eastAsia="ar-SA" w:bidi="ar-SA"/>
    </w:rPr>
  </w:style>
  <w:style w:type="paragraph" w:customStyle="1" w:styleId="WW-Tekstpodstawowy31">
    <w:name w:val="WW-Tekst podstawowy 31"/>
    <w:basedOn w:val="Normalny"/>
    <w:pPr>
      <w:autoSpaceDE w:val="0"/>
      <w:jc w:val="both"/>
    </w:pPr>
    <w:rPr>
      <w:rFonts w:eastAsia="Times New Roman" w:cs="Arial Unicode MS"/>
      <w:sz w:val="28"/>
      <w:szCs w:val="20"/>
      <w:lang w:eastAsia="ar-SA" w:bidi="ar-SA"/>
    </w:rPr>
  </w:style>
  <w:style w:type="paragraph" w:customStyle="1" w:styleId="Zwykytekst1">
    <w:name w:val="Zwykły tekst1"/>
    <w:basedOn w:val="Normalny"/>
    <w:rPr>
      <w:rFonts w:ascii="Courier New" w:eastAsia="Times New Roman" w:hAnsi="Courier New" w:cs="Times New Roman"/>
      <w:sz w:val="20"/>
      <w:szCs w:val="20"/>
      <w:lang w:eastAsia="ar-SA" w:bidi="ar-SA"/>
    </w:rPr>
  </w:style>
  <w:style w:type="paragraph" w:customStyle="1" w:styleId="Tekstpodstawowy21">
    <w:name w:val="Tekst podstawowy 21"/>
    <w:basedOn w:val="Normalny"/>
    <w:pPr>
      <w:widowControl w:val="0"/>
      <w:jc w:val="both"/>
    </w:pPr>
    <w:rPr>
      <w:rFonts w:ascii="MS Sans Serif" w:eastAsia="Times New Roman" w:hAnsi="MS Sans Serif" w:cs="Arial Unicode MS"/>
      <w:sz w:val="28"/>
      <w:szCs w:val="28"/>
      <w:lang w:eastAsia="ar-SA" w:bidi="ar-SA"/>
    </w:rPr>
  </w:style>
  <w:style w:type="paragraph" w:customStyle="1" w:styleId="Zwykytekst3">
    <w:name w:val="Zwykły tekst3"/>
    <w:basedOn w:val="Normalny"/>
    <w:rPr>
      <w:rFonts w:ascii="Courier New" w:eastAsia="Times New Roman" w:hAnsi="Courier New" w:cs="Times New Roman"/>
      <w:sz w:val="20"/>
      <w:szCs w:val="20"/>
      <w:lang w:eastAsia="ar-SA" w:bidi="ar-SA"/>
    </w:rPr>
  </w:style>
  <w:style w:type="paragraph" w:customStyle="1" w:styleId="WW-Tekstpodstawowy2">
    <w:name w:val="WW-Tekst podstawowy 2"/>
    <w:basedOn w:val="Normalny"/>
    <w:rPr>
      <w:rFonts w:eastAsia="Times New Roman" w:cs="Times New Roman"/>
      <w:bCs/>
      <w:sz w:val="28"/>
      <w:szCs w:val="20"/>
      <w:lang w:eastAsia="ar-SA" w:bidi="ar-SA"/>
    </w:rPr>
  </w:style>
  <w:style w:type="paragraph" w:styleId="Poprawka">
    <w:name w:val="Revision"/>
    <w:pPr>
      <w:suppressAutoHyphens/>
    </w:pPr>
    <w:rPr>
      <w:rFonts w:ascii="Calibri" w:eastAsia="Calibri" w:hAnsi="Calibri"/>
      <w:kern w:val="1"/>
      <w:sz w:val="22"/>
      <w:szCs w:val="22"/>
      <w:lang w:eastAsia="ar-SA"/>
    </w:rPr>
  </w:style>
  <w:style w:type="paragraph" w:customStyle="1" w:styleId="tekst1wcieciejustowany14">
    <w:name w:val="tekst_1_wciecie_justowany_14"/>
    <w:basedOn w:val="Normalny"/>
    <w:pPr>
      <w:spacing w:before="60" w:after="60"/>
      <w:ind w:firstLine="709"/>
      <w:jc w:val="both"/>
    </w:pPr>
    <w:rPr>
      <w:rFonts w:eastAsia="Times New Roman" w:cs="Times New Roman"/>
      <w:szCs w:val="22"/>
      <w:lang w:eastAsia="ar-SA" w:bidi="ar-SA"/>
    </w:rPr>
  </w:style>
  <w:style w:type="paragraph" w:customStyle="1" w:styleId="Tekstpodstawowy22">
    <w:name w:val="Tekst podstawowy 22"/>
    <w:basedOn w:val="Normalny"/>
    <w:pPr>
      <w:spacing w:after="120" w:line="480" w:lineRule="auto"/>
      <w:jc w:val="both"/>
    </w:pPr>
    <w:rPr>
      <w:rFonts w:ascii="Calibri" w:eastAsia="Calibri" w:hAnsi="Calibri" w:cs="Calibri"/>
      <w:sz w:val="22"/>
      <w:szCs w:val="22"/>
      <w:lang w:eastAsia="ar-SA" w:bidi="ar-SA"/>
    </w:rPr>
  </w:style>
  <w:style w:type="paragraph" w:customStyle="1" w:styleId="Spisilustracji1">
    <w:name w:val="Spis ilustracji1"/>
    <w:basedOn w:val="Normalny"/>
    <w:next w:val="Normalny"/>
    <w:pPr>
      <w:spacing w:line="360" w:lineRule="auto"/>
      <w:ind w:left="440" w:hanging="440"/>
    </w:pPr>
    <w:rPr>
      <w:rFonts w:ascii="Calibri" w:eastAsia="Calibri" w:hAnsi="Calibri" w:cs="Calibri"/>
      <w:smallCaps/>
      <w:sz w:val="20"/>
      <w:szCs w:val="20"/>
      <w:lang w:eastAsia="ar-SA" w:bidi="ar-SA"/>
    </w:rPr>
  </w:style>
  <w:style w:type="paragraph" w:customStyle="1" w:styleId="Tekstkomentarza1">
    <w:name w:val="Tekst komentarza1"/>
    <w:basedOn w:val="Normalny"/>
    <w:pPr>
      <w:spacing w:line="360" w:lineRule="auto"/>
      <w:jc w:val="both"/>
    </w:pPr>
    <w:rPr>
      <w:rFonts w:ascii="Calibri" w:eastAsia="Calibri" w:hAnsi="Calibri" w:cs="Calibri"/>
      <w:sz w:val="20"/>
      <w:szCs w:val="20"/>
      <w:lang w:eastAsia="ar-SA" w:bidi="ar-SA"/>
    </w:rPr>
  </w:style>
  <w:style w:type="paragraph" w:customStyle="1" w:styleId="Tekstpodstawowywcity21">
    <w:name w:val="Tekst podstawowy wcięty 21"/>
    <w:basedOn w:val="Normalny"/>
    <w:pPr>
      <w:spacing w:after="120" w:line="480" w:lineRule="auto"/>
      <w:ind w:left="283"/>
      <w:jc w:val="both"/>
    </w:pPr>
    <w:rPr>
      <w:rFonts w:ascii="Calibri" w:eastAsia="Calibri" w:hAnsi="Calibri" w:cs="Calibri"/>
      <w:sz w:val="22"/>
      <w:szCs w:val="22"/>
      <w:lang w:eastAsia="ar-SA" w:bidi="ar-SA"/>
    </w:rPr>
  </w:style>
  <w:style w:type="paragraph" w:customStyle="1" w:styleId="Tekstpodstawowy31">
    <w:name w:val="Tekst podstawowy 31"/>
    <w:basedOn w:val="Normalny"/>
    <w:pPr>
      <w:jc w:val="center"/>
    </w:pPr>
    <w:rPr>
      <w:rFonts w:eastAsia="Times New Roman" w:cs="Calibri"/>
      <w:sz w:val="16"/>
      <w:szCs w:val="16"/>
      <w:lang w:eastAsia="ar-SA" w:bidi="ar-SA"/>
    </w:rPr>
  </w:style>
  <w:style w:type="paragraph" w:customStyle="1" w:styleId="Tekstpodstawowywcity31">
    <w:name w:val="Tekst podstawowy wcięty 31"/>
    <w:basedOn w:val="Normalny"/>
    <w:pPr>
      <w:ind w:firstLine="357"/>
      <w:jc w:val="both"/>
    </w:pPr>
    <w:rPr>
      <w:rFonts w:eastAsia="Times New Roman" w:cs="Calibri"/>
      <w:sz w:val="16"/>
      <w:szCs w:val="16"/>
      <w:lang w:eastAsia="ar-SA" w:bidi="ar-SA"/>
    </w:rPr>
  </w:style>
  <w:style w:type="paragraph" w:customStyle="1" w:styleId="Lista21">
    <w:name w:val="Lista 21"/>
    <w:basedOn w:val="Normalny"/>
    <w:pPr>
      <w:ind w:left="566" w:hanging="283"/>
    </w:pPr>
    <w:rPr>
      <w:rFonts w:eastAsia="Times New Roman" w:cs="Calibri"/>
      <w:lang w:eastAsia="ar-SA" w:bidi="ar-SA"/>
    </w:rPr>
  </w:style>
  <w:style w:type="paragraph" w:customStyle="1" w:styleId="Tekstpodstawowyzwciciem1">
    <w:name w:val="Tekst podstawowy z wcięciem1"/>
    <w:basedOn w:val="Tekstpodstawowy"/>
    <w:pPr>
      <w:suppressLineNumbers w:val="0"/>
      <w:suppressAutoHyphens w:val="0"/>
      <w:ind w:firstLine="210"/>
      <w:jc w:val="left"/>
    </w:pPr>
    <w:rPr>
      <w:rFonts w:ascii="Times New Roman" w:eastAsia="Times New Roman" w:hAnsi="Times New Roman" w:cs="Calibri"/>
      <w:sz w:val="24"/>
      <w:lang w:eastAsia="ar-SA" w:bidi="ar-SA"/>
    </w:rPr>
  </w:style>
  <w:style w:type="paragraph" w:customStyle="1" w:styleId="Tekstpodstawowyzwciciem21">
    <w:name w:val="Tekst podstawowy z wcięciem 21"/>
    <w:basedOn w:val="Tekstpodstawowywcity"/>
    <w:pPr>
      <w:spacing w:after="120" w:line="100" w:lineRule="atLeast"/>
      <w:ind w:left="283" w:firstLine="210"/>
      <w:jc w:val="left"/>
    </w:pPr>
    <w:rPr>
      <w:rFonts w:cs="Calibri"/>
    </w:rPr>
  </w:style>
  <w:style w:type="paragraph" w:customStyle="1" w:styleId="Zwykytekst2">
    <w:name w:val="Zwykły tekst2"/>
    <w:basedOn w:val="Normalny"/>
    <w:rPr>
      <w:rFonts w:ascii="Courier New" w:eastAsia="Times New Roman" w:hAnsi="Courier New" w:cs="Calibri"/>
      <w:sz w:val="20"/>
      <w:szCs w:val="20"/>
      <w:lang w:eastAsia="ar-SA" w:bidi="ar-SA"/>
    </w:rPr>
  </w:style>
  <w:style w:type="paragraph" w:customStyle="1" w:styleId="Mj">
    <w:name w:val="Mój"/>
    <w:basedOn w:val="Normalny"/>
    <w:pPr>
      <w:spacing w:line="360" w:lineRule="auto"/>
      <w:ind w:firstLine="567"/>
      <w:jc w:val="both"/>
    </w:pPr>
    <w:rPr>
      <w:rFonts w:ascii="Calibri" w:eastAsia="Calibri" w:hAnsi="Calibri" w:cs="Calibri"/>
      <w:sz w:val="22"/>
      <w:szCs w:val="22"/>
      <w:lang w:eastAsia="ar-SA" w:bidi="ar-SA"/>
    </w:rPr>
  </w:style>
  <w:style w:type="paragraph" w:customStyle="1" w:styleId="Tekstprzypisudolnego1">
    <w:name w:val="Tekst przypisu dolnego1"/>
    <w:basedOn w:val="Normalny"/>
    <w:pPr>
      <w:spacing w:line="360" w:lineRule="auto"/>
      <w:jc w:val="both"/>
    </w:pPr>
    <w:rPr>
      <w:rFonts w:ascii="Calibri" w:eastAsia="Calibri" w:hAnsi="Calibri" w:cs="Calibri"/>
      <w:sz w:val="20"/>
      <w:szCs w:val="20"/>
      <w:lang w:eastAsia="ar-SA" w:bidi="ar-SA"/>
    </w:rPr>
  </w:style>
  <w:style w:type="paragraph" w:customStyle="1" w:styleId="Tekst3Znak">
    <w:name w:val="Tekst 3 Znak"/>
    <w:basedOn w:val="Nagwek3"/>
    <w:pPr>
      <w:keepNext w:val="0"/>
      <w:numPr>
        <w:ilvl w:val="0"/>
        <w:numId w:val="0"/>
      </w:numPr>
      <w:ind w:left="397" w:firstLine="567"/>
      <w:jc w:val="both"/>
    </w:pPr>
    <w:rPr>
      <w:rFonts w:ascii="Arial" w:hAnsi="Arial" w:cs="Arial"/>
      <w:b w:val="0"/>
      <w:sz w:val="20"/>
      <w:szCs w:val="26"/>
      <w:lang w:eastAsia="ar-SA" w:bidi="ar-SA"/>
    </w:rPr>
  </w:style>
  <w:style w:type="paragraph" w:customStyle="1" w:styleId="Tekst4">
    <w:name w:val="Tekst 4"/>
    <w:basedOn w:val="Nagwek4"/>
    <w:pPr>
      <w:numPr>
        <w:ilvl w:val="0"/>
        <w:numId w:val="0"/>
      </w:numPr>
      <w:suppressAutoHyphens w:val="0"/>
      <w:spacing w:line="100" w:lineRule="atLeast"/>
      <w:ind w:left="510" w:firstLine="567"/>
      <w:jc w:val="both"/>
    </w:pPr>
    <w:rPr>
      <w:rFonts w:eastAsia="Times New Roman" w:cs="Times New Roman"/>
      <w:b w:val="0"/>
      <w:i w:val="0"/>
      <w:iCs w:val="0"/>
      <w:szCs w:val="28"/>
      <w:lang w:eastAsia="ar-SA" w:bidi="ar-SA"/>
    </w:rPr>
  </w:style>
  <w:style w:type="paragraph" w:customStyle="1" w:styleId="Default1">
    <w:name w:val="Default1"/>
    <w:basedOn w:val="Normalny"/>
    <w:pPr>
      <w:autoSpaceDE w:val="0"/>
    </w:pPr>
    <w:rPr>
      <w:rFonts w:eastAsia="Times New Roman" w:cs="Times New Roman"/>
      <w:color w:val="000000"/>
    </w:rPr>
  </w:style>
  <w:style w:type="paragraph" w:customStyle="1" w:styleId="Legenda3">
    <w:name w:val="Legenda3"/>
    <w:basedOn w:val="Normalny"/>
    <w:next w:val="Normalny"/>
    <w:rPr>
      <w:b/>
      <w:bCs/>
      <w:sz w:val="20"/>
      <w:szCs w:val="20"/>
    </w:rPr>
  </w:style>
  <w:style w:type="paragraph" w:customStyle="1" w:styleId="Legenda4">
    <w:name w:val="Legenda4"/>
    <w:basedOn w:val="Normalny"/>
    <w:next w:val="Normalny"/>
    <w:rPr>
      <w:b/>
      <w:bCs/>
      <w:sz w:val="20"/>
      <w:szCs w:val="20"/>
    </w:rPr>
  </w:style>
  <w:style w:type="paragraph" w:customStyle="1" w:styleId="Spisilustracji3">
    <w:name w:val="Spis ilustracji3"/>
    <w:basedOn w:val="Normalny"/>
    <w:next w:val="Normalny"/>
  </w:style>
  <w:style w:type="paragraph" w:customStyle="1" w:styleId="Spisilustracji4">
    <w:name w:val="Spis ilustracji4"/>
    <w:basedOn w:val="Normalny"/>
    <w:next w:val="Normalny"/>
  </w:style>
  <w:style w:type="paragraph" w:customStyle="1" w:styleId="Legenda5">
    <w:name w:val="Legenda5"/>
    <w:basedOn w:val="Normalny"/>
    <w:next w:val="Normalny"/>
    <w:rPr>
      <w:b/>
      <w:bCs/>
      <w:sz w:val="20"/>
      <w:szCs w:val="20"/>
    </w:rPr>
  </w:style>
  <w:style w:type="paragraph" w:customStyle="1" w:styleId="Spisilustracji5">
    <w:name w:val="Spis ilustracji5"/>
    <w:basedOn w:val="Normalny"/>
    <w:next w:val="Normalny"/>
  </w:style>
  <w:style w:type="paragraph" w:customStyle="1" w:styleId="Spisilustracji6">
    <w:name w:val="Spis ilustracji6"/>
    <w:basedOn w:val="Normalny"/>
    <w:next w:val="Normalny"/>
  </w:style>
  <w:style w:type="paragraph" w:customStyle="1" w:styleId="Legenda7">
    <w:name w:val="Legenda7"/>
    <w:basedOn w:val="Normalny"/>
    <w:next w:val="Normalny"/>
    <w:rPr>
      <w:b/>
      <w:bCs/>
      <w:sz w:val="20"/>
      <w:szCs w:val="20"/>
    </w:rPr>
  </w:style>
  <w:style w:type="paragraph" w:customStyle="1" w:styleId="Legenda6">
    <w:name w:val="Legenda6"/>
    <w:basedOn w:val="Normalny"/>
    <w:next w:val="Normalny"/>
    <w:rPr>
      <w:b/>
      <w:bCs/>
      <w:sz w:val="20"/>
      <w:szCs w:val="20"/>
    </w:rPr>
  </w:style>
  <w:style w:type="paragraph" w:styleId="Spisilustracji">
    <w:name w:val="table of figures"/>
    <w:basedOn w:val="Normalny"/>
    <w:next w:val="Normalny"/>
    <w:uiPriority w:val="99"/>
    <w:unhideWhenUsed/>
    <w:rsid w:val="00CE3578"/>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Ryc"/>
    <w:basedOn w:val="Normalny"/>
    <w:next w:val="Normalny"/>
    <w:link w:val="LegendaZnak"/>
    <w:uiPriority w:val="35"/>
    <w:unhideWhenUsed/>
    <w:qFormat/>
    <w:rsid w:val="00101CE4"/>
    <w:pPr>
      <w:spacing w:line="360" w:lineRule="auto"/>
      <w:jc w:val="both"/>
    </w:pPr>
    <w:rPr>
      <w:rFonts w:ascii="Calibri" w:eastAsia="Calibri" w:hAnsi="Calibri" w:cs="Calibri"/>
      <w:b/>
      <w:bCs/>
      <w:kern w:val="0"/>
      <w:sz w:val="20"/>
      <w:szCs w:val="20"/>
      <w:lang w:eastAsia="ar-SA" w:bidi="ar-SA"/>
    </w:rPr>
  </w:style>
  <w:style w:type="paragraph" w:customStyle="1" w:styleId="Tekst1">
    <w:name w:val="Tekst 1"/>
    <w:basedOn w:val="Nagwek1"/>
    <w:link w:val="Tekst1Znak1"/>
    <w:rsid w:val="0015784C"/>
    <w:pPr>
      <w:keepNext w:val="0"/>
      <w:numPr>
        <w:numId w:val="0"/>
      </w:numPr>
      <w:tabs>
        <w:tab w:val="left" w:pos="397"/>
      </w:tabs>
      <w:suppressAutoHyphens w:val="0"/>
      <w:ind w:left="170" w:firstLine="567"/>
      <w:jc w:val="both"/>
    </w:pPr>
    <w:rPr>
      <w:rFonts w:ascii="Arial" w:hAnsi="Arial" w:cs="Times New Roman"/>
      <w:b w:val="0"/>
      <w:bCs w:val="0"/>
      <w:caps w:val="0"/>
      <w:kern w:val="32"/>
      <w:sz w:val="20"/>
      <w:szCs w:val="20"/>
      <w:lang w:val="x-none" w:eastAsia="x-none" w:bidi="ar-SA"/>
    </w:rPr>
  </w:style>
  <w:style w:type="character" w:customStyle="1" w:styleId="Tekst1Znak1">
    <w:name w:val="Tekst 1 Znak1"/>
    <w:link w:val="Tekst1"/>
    <w:locked/>
    <w:rsid w:val="0015784C"/>
    <w:rPr>
      <w:rFonts w:ascii="Arial" w:hAnsi="Arial" w:cs="Arial"/>
      <w:kern w:val="32"/>
    </w:rPr>
  </w:style>
  <w:style w:type="table" w:styleId="Tabela-Siatka">
    <w:name w:val="Table Grid"/>
    <w:basedOn w:val="Standardowy"/>
    <w:uiPriority w:val="59"/>
    <w:rsid w:val="00781D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63262"/>
    <w:rPr>
      <w:rFonts w:ascii="DejaVuSansCondensed" w:hAnsi="DejaVuSansCondensed" w:hint="default"/>
      <w:b w:val="0"/>
      <w:bCs w:val="0"/>
      <w:i w:val="0"/>
      <w:iCs w:val="0"/>
      <w:color w:val="000000"/>
      <w:sz w:val="18"/>
      <w:szCs w:val="18"/>
    </w:rPr>
  </w:style>
  <w:style w:type="character" w:customStyle="1" w:styleId="fontstyle21">
    <w:name w:val="fontstyle21"/>
    <w:rsid w:val="00E63262"/>
    <w:rPr>
      <w:rFonts w:ascii="SymbolMT" w:hAnsi="SymbolMT" w:hint="default"/>
      <w:b w:val="0"/>
      <w:bCs w:val="0"/>
      <w:i w:val="0"/>
      <w:iCs w:val="0"/>
      <w:color w:val="000000"/>
      <w:sz w:val="18"/>
      <w:szCs w:val="18"/>
    </w:rPr>
  </w:style>
  <w:style w:type="table" w:customStyle="1" w:styleId="Zwykatabela11">
    <w:name w:val="Zwykła tabela 11"/>
    <w:basedOn w:val="Standardowy"/>
    <w:uiPriority w:val="41"/>
    <w:rsid w:val="00C67AA9"/>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4akcent61">
    <w:name w:val="Tabela siatki 4 — akcent 61"/>
    <w:basedOn w:val="Standardowy"/>
    <w:uiPriority w:val="49"/>
    <w:rsid w:val="009F6351"/>
    <w:rPr>
      <w:rFonts w:ascii="Calibri" w:eastAsia="Calibri" w:hAnsi="Calibri"/>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standard0">
    <w:name w:val="standard"/>
    <w:basedOn w:val="Normalny"/>
    <w:rsid w:val="00EA3C76"/>
    <w:pPr>
      <w:suppressAutoHyphens w:val="0"/>
      <w:spacing w:before="100" w:beforeAutospacing="1" w:after="100" w:afterAutospacing="1"/>
    </w:pPr>
    <w:rPr>
      <w:rFonts w:eastAsia="Times New Roman" w:cs="Times New Roman"/>
      <w:kern w:val="0"/>
      <w:lang w:eastAsia="pl-PL" w:bidi="ar-SA"/>
    </w:rPr>
  </w:style>
  <w:style w:type="character" w:customStyle="1" w:styleId="city">
    <w:name w:val="city"/>
    <w:basedOn w:val="Domylnaczcionkaakapitu"/>
    <w:rsid w:val="004E5E10"/>
  </w:style>
  <w:style w:type="character" w:customStyle="1" w:styleId="TekstkomentarzaZnak1">
    <w:name w:val="Tekst komentarza Znak1"/>
    <w:uiPriority w:val="99"/>
    <w:semiHidden/>
    <w:rsid w:val="004E5E10"/>
    <w:rPr>
      <w:rFonts w:eastAsia="Andale Sans UI" w:cs="Tahoma"/>
      <w:kern w:val="1"/>
      <w:lang w:eastAsia="fa-IR" w:bidi="fa-IR"/>
    </w:rPr>
  </w:style>
  <w:style w:type="table" w:customStyle="1" w:styleId="Tabelalisty3akcent31">
    <w:name w:val="Tabela listy 3 — akcent 31"/>
    <w:basedOn w:val="Standardowy"/>
    <w:uiPriority w:val="48"/>
    <w:rsid w:val="005B6353"/>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elasiatki6kolorowaakcent31">
    <w:name w:val="Tabela siatki 6 — kolorowa — akcent 31"/>
    <w:basedOn w:val="Standardowy"/>
    <w:uiPriority w:val="51"/>
    <w:rsid w:val="00AC7720"/>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AkapitzlistZnak">
    <w:name w:val="Akapit z listą Znak"/>
    <w:aliases w:val="rozdział Znak,Numerowanie Znak,Akapit z listą BS Znak,sw tekst Znak,Akapit z listą 1 Znak,Tekst punktowanie Znak,Chorzów - Akapit z listą Znak,Akapit z listą3 Znak,Akapit z listą31 Znak,Wypunktowanie Znak,Normal2 Znak,Punktator Znak"/>
    <w:link w:val="Akapitzlist"/>
    <w:uiPriority w:val="34"/>
    <w:qFormat/>
    <w:locked/>
    <w:rsid w:val="002F0C43"/>
    <w:rPr>
      <w:rFonts w:eastAsia="Andale Sans UI" w:cs="Tahoma"/>
      <w:kern w:val="1"/>
      <w:sz w:val="24"/>
      <w:szCs w:val="24"/>
      <w:lang w:eastAsia="fa-IR" w:bidi="fa-IR"/>
    </w:rPr>
  </w:style>
  <w:style w:type="character" w:customStyle="1" w:styleId="a-norm">
    <w:name w:val="a-norm"/>
    <w:basedOn w:val="Domylnaczcionkaakapitu"/>
    <w:rsid w:val="00B53596"/>
  </w:style>
  <w:style w:type="character" w:customStyle="1" w:styleId="a-tooltip-available">
    <w:name w:val="a-tooltip-available"/>
    <w:basedOn w:val="Domylnaczcionkaakapitu"/>
    <w:rsid w:val="00B53596"/>
  </w:style>
  <w:style w:type="table" w:customStyle="1" w:styleId="Tabelasiatki5ciemnaakcent31">
    <w:name w:val="Tabela siatki 5 — ciemna — akcent 31"/>
    <w:basedOn w:val="Standardowy"/>
    <w:uiPriority w:val="50"/>
    <w:rsid w:val="00E55C80"/>
    <w:rPr>
      <w:rFonts w:ascii="Calibri" w:eastAsia="Calibri" w:hAnsi="Calibri"/>
      <w:sz w:val="22"/>
      <w:szCs w:val="22"/>
      <w:lang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character" w:customStyle="1" w:styleId="Nierozpoznanawzmianka1">
    <w:name w:val="Nierozpoznana wzmianka1"/>
    <w:basedOn w:val="Domylnaczcionkaakapitu"/>
    <w:uiPriority w:val="99"/>
    <w:semiHidden/>
    <w:unhideWhenUsed/>
    <w:rsid w:val="00A2026A"/>
    <w:rPr>
      <w:color w:val="605E5C"/>
      <w:shd w:val="clear" w:color="auto" w:fill="E1DFDD"/>
    </w:rPr>
  </w:style>
  <w:style w:type="character" w:customStyle="1" w:styleId="h11">
    <w:name w:val="h11"/>
    <w:basedOn w:val="Domylnaczcionkaakapitu"/>
    <w:rsid w:val="007E1894"/>
    <w:rPr>
      <w:rFonts w:ascii="Verdana" w:hAnsi="Verdana" w:hint="default"/>
      <w:b/>
      <w:bCs/>
      <w:i w:val="0"/>
      <w:iCs w:val="0"/>
      <w:sz w:val="23"/>
      <w:szCs w:val="23"/>
    </w:rPr>
  </w:style>
  <w:style w:type="paragraph" w:customStyle="1" w:styleId="Nag1">
    <w:name w:val="Nag 1"/>
    <w:basedOn w:val="Normalny"/>
    <w:next w:val="Normalny"/>
    <w:qFormat/>
    <w:rsid w:val="00A81AD0"/>
    <w:pPr>
      <w:numPr>
        <w:numId w:val="43"/>
      </w:numPr>
      <w:pBdr>
        <w:bottom w:val="double" w:sz="4" w:space="1" w:color="2F5496"/>
      </w:pBdr>
      <w:suppressAutoHyphens w:val="0"/>
      <w:spacing w:before="120" w:after="120" w:line="360" w:lineRule="auto"/>
      <w:jc w:val="both"/>
    </w:pPr>
    <w:rPr>
      <w:rFonts w:ascii="Calibri" w:eastAsia="Calibri" w:hAnsi="Calibri" w:cs="Times New Roman"/>
      <w:smallCaps/>
      <w:color w:val="002060"/>
      <w:kern w:val="0"/>
      <w:sz w:val="32"/>
      <w:szCs w:val="22"/>
      <w:lang w:eastAsia="en-US" w:bidi="ar-SA"/>
    </w:rPr>
  </w:style>
  <w:style w:type="character" w:customStyle="1" w:styleId="AkapityZnak">
    <w:name w:val="Akapity Znak"/>
    <w:basedOn w:val="Domylnaczcionkaakapitu"/>
    <w:link w:val="Akapity"/>
    <w:locked/>
    <w:rsid w:val="00CC06F8"/>
    <w:rPr>
      <w:rFonts w:ascii="Cambria" w:hAnsi="Cambria"/>
      <w:color w:val="00B050"/>
    </w:rPr>
  </w:style>
  <w:style w:type="paragraph" w:customStyle="1" w:styleId="Akapity">
    <w:name w:val="Akapity"/>
    <w:basedOn w:val="Normalny"/>
    <w:link w:val="AkapityZnak"/>
    <w:qFormat/>
    <w:rsid w:val="00CC06F8"/>
    <w:pPr>
      <w:suppressAutoHyphens w:val="0"/>
      <w:spacing w:before="100" w:after="200" w:line="276" w:lineRule="auto"/>
      <w:ind w:firstLine="709"/>
      <w:jc w:val="both"/>
    </w:pPr>
    <w:rPr>
      <w:rFonts w:ascii="Cambria" w:eastAsia="Times New Roman" w:hAnsi="Cambria" w:cs="Times New Roman"/>
      <w:color w:val="00B050"/>
      <w:kern w:val="0"/>
      <w:sz w:val="20"/>
      <w:szCs w:val="20"/>
      <w:lang w:eastAsia="pl-PL" w:bidi="ar-SA"/>
    </w:rPr>
  </w:style>
  <w:style w:type="paragraph" w:customStyle="1" w:styleId="msonormal0">
    <w:name w:val="msonormal"/>
    <w:basedOn w:val="Normalny"/>
    <w:rsid w:val="00CC06F8"/>
    <w:pPr>
      <w:suppressAutoHyphens w:val="0"/>
      <w:spacing w:before="100" w:beforeAutospacing="1" w:after="100" w:afterAutospacing="1"/>
    </w:pPr>
    <w:rPr>
      <w:rFonts w:eastAsia="Times New Roman" w:cs="Times New Roman"/>
      <w:kern w:val="0"/>
      <w:lang w:eastAsia="pl-PL" w:bidi="ar-SA"/>
    </w:rPr>
  </w:style>
  <w:style w:type="paragraph" w:customStyle="1" w:styleId="xl63">
    <w:name w:val="xl63"/>
    <w:basedOn w:val="Normalny"/>
    <w:rsid w:val="00CC06F8"/>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s="Times New Roman"/>
      <w:kern w:val="0"/>
      <w:lang w:eastAsia="pl-PL" w:bidi="ar-SA"/>
    </w:rPr>
  </w:style>
  <w:style w:type="paragraph" w:customStyle="1" w:styleId="xl64">
    <w:name w:val="xl64"/>
    <w:basedOn w:val="Normalny"/>
    <w:rsid w:val="00CC06F8"/>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s="Times New Roman"/>
      <w:kern w:val="0"/>
      <w:lang w:eastAsia="pl-PL" w:bidi="ar-SA"/>
    </w:rPr>
  </w:style>
  <w:style w:type="paragraph" w:customStyle="1" w:styleId="xl65">
    <w:name w:val="xl65"/>
    <w:basedOn w:val="Normalny"/>
    <w:rsid w:val="00CC06F8"/>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s="Times New Roman"/>
      <w:kern w:val="0"/>
      <w:lang w:eastAsia="pl-PL" w:bidi="ar-SA"/>
    </w:rPr>
  </w:style>
  <w:style w:type="paragraph" w:customStyle="1" w:styleId="xl66">
    <w:name w:val="xl66"/>
    <w:basedOn w:val="Normalny"/>
    <w:rsid w:val="00CC06F8"/>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center"/>
    </w:pPr>
    <w:rPr>
      <w:rFonts w:eastAsia="Times New Roman" w:cs="Times New Roman"/>
      <w:b/>
      <w:bCs/>
      <w:kern w:val="0"/>
      <w:lang w:eastAsia="pl-PL" w:bidi="ar-SA"/>
    </w:rPr>
  </w:style>
  <w:style w:type="paragraph" w:customStyle="1" w:styleId="xl67">
    <w:name w:val="xl67"/>
    <w:basedOn w:val="Normalny"/>
    <w:rsid w:val="00CC06F8"/>
    <w:pPr>
      <w:suppressAutoHyphens w:val="0"/>
      <w:spacing w:before="100" w:beforeAutospacing="1" w:after="100" w:afterAutospacing="1"/>
      <w:jc w:val="center"/>
    </w:pPr>
    <w:rPr>
      <w:rFonts w:eastAsia="Times New Roman" w:cs="Times New Roman"/>
      <w:kern w:val="0"/>
      <w:lang w:eastAsia="pl-PL" w:bidi="ar-SA"/>
    </w:rPr>
  </w:style>
  <w:style w:type="paragraph" w:customStyle="1" w:styleId="xl68">
    <w:name w:val="xl68"/>
    <w:basedOn w:val="Normalny"/>
    <w:rsid w:val="00CC06F8"/>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pPr>
    <w:rPr>
      <w:rFonts w:eastAsia="Times New Roman" w:cs="Times New Roman"/>
      <w:kern w:val="0"/>
      <w:lang w:eastAsia="pl-PL" w:bidi="ar-SA"/>
    </w:rPr>
  </w:style>
  <w:style w:type="paragraph" w:customStyle="1" w:styleId="xl69">
    <w:name w:val="xl69"/>
    <w:basedOn w:val="Normalny"/>
    <w:rsid w:val="00CC06F8"/>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pPr>
    <w:rPr>
      <w:rFonts w:eastAsia="Times New Roman" w:cs="Times New Roman"/>
      <w:kern w:val="0"/>
      <w:lang w:eastAsia="pl-PL" w:bidi="ar-SA"/>
    </w:rPr>
  </w:style>
  <w:style w:type="paragraph" w:customStyle="1" w:styleId="font5">
    <w:name w:val="font5"/>
    <w:basedOn w:val="Normalny"/>
    <w:rsid w:val="00011DCB"/>
    <w:pPr>
      <w:suppressAutoHyphens w:val="0"/>
      <w:spacing w:before="100" w:beforeAutospacing="1" w:after="100" w:afterAutospacing="1"/>
    </w:pPr>
    <w:rPr>
      <w:rFonts w:ascii="Calibri" w:eastAsia="Times New Roman" w:hAnsi="Calibri" w:cs="Calibri"/>
      <w:color w:val="000000"/>
      <w:kern w:val="0"/>
      <w:sz w:val="18"/>
      <w:szCs w:val="18"/>
      <w:lang w:eastAsia="pl-PL" w:bidi="ar-SA"/>
    </w:rPr>
  </w:style>
  <w:style w:type="paragraph" w:customStyle="1" w:styleId="xl70">
    <w:name w:val="xl70"/>
    <w:basedOn w:val="Normalny"/>
    <w:rsid w:val="00011DCB"/>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71">
    <w:name w:val="xl71"/>
    <w:basedOn w:val="Normalny"/>
    <w:rsid w:val="00011DCB"/>
    <w:pPr>
      <w:pBdr>
        <w:top w:val="single" w:sz="8" w:space="0" w:color="auto"/>
        <w:left w:val="single" w:sz="8" w:space="0" w:color="auto"/>
        <w:bottom w:val="single" w:sz="8" w:space="0" w:color="auto"/>
      </w:pBdr>
      <w:suppressAutoHyphens w:val="0"/>
      <w:spacing w:before="100" w:beforeAutospacing="1" w:after="100" w:afterAutospacing="1"/>
      <w:textAlignment w:val="center"/>
    </w:pPr>
    <w:rPr>
      <w:rFonts w:ascii="Arial" w:eastAsia="Times New Roman" w:hAnsi="Arial" w:cs="Arial"/>
      <w:color w:val="000000"/>
      <w:kern w:val="0"/>
      <w:sz w:val="18"/>
      <w:szCs w:val="18"/>
      <w:lang w:eastAsia="pl-PL" w:bidi="ar-SA"/>
    </w:rPr>
  </w:style>
  <w:style w:type="paragraph" w:customStyle="1" w:styleId="xl72">
    <w:name w:val="xl72"/>
    <w:basedOn w:val="Normalny"/>
    <w:rsid w:val="00011DCB"/>
    <w:pPr>
      <w:pBdr>
        <w:top w:val="single" w:sz="8" w:space="0" w:color="auto"/>
        <w:bottom w:val="single" w:sz="8" w:space="0" w:color="auto"/>
        <w:right w:val="single" w:sz="8" w:space="0" w:color="auto"/>
      </w:pBdr>
      <w:suppressAutoHyphens w:val="0"/>
      <w:spacing w:before="100" w:beforeAutospacing="1" w:after="100" w:afterAutospacing="1"/>
      <w:textAlignment w:val="center"/>
    </w:pPr>
    <w:rPr>
      <w:rFonts w:ascii="Arial" w:eastAsia="Times New Roman" w:hAnsi="Arial" w:cs="Arial"/>
      <w:color w:val="000000"/>
      <w:kern w:val="0"/>
      <w:sz w:val="18"/>
      <w:szCs w:val="18"/>
      <w:lang w:eastAsia="pl-PL" w:bidi="ar-SA"/>
    </w:rPr>
  </w:style>
  <w:style w:type="paragraph" w:customStyle="1" w:styleId="xl73">
    <w:name w:val="xl73"/>
    <w:basedOn w:val="Normalny"/>
    <w:rsid w:val="00011DCB"/>
    <w:pPr>
      <w:pBdr>
        <w:top w:val="single" w:sz="8" w:space="0" w:color="auto"/>
        <w:left w:val="single" w:sz="8" w:space="0" w:color="auto"/>
        <w:bottom w:val="single" w:sz="8" w:space="0" w:color="auto"/>
      </w:pBdr>
      <w:suppressAutoHyphens w:val="0"/>
      <w:spacing w:before="100" w:beforeAutospacing="1" w:after="100" w:afterAutospacing="1"/>
      <w:jc w:val="both"/>
      <w:textAlignment w:val="center"/>
    </w:pPr>
    <w:rPr>
      <w:rFonts w:ascii="Arial" w:eastAsia="Times New Roman" w:hAnsi="Arial" w:cs="Arial"/>
      <w:b/>
      <w:bCs/>
      <w:color w:val="000000"/>
      <w:kern w:val="0"/>
      <w:sz w:val="18"/>
      <w:szCs w:val="18"/>
      <w:lang w:eastAsia="pl-PL" w:bidi="ar-SA"/>
    </w:rPr>
  </w:style>
  <w:style w:type="paragraph" w:customStyle="1" w:styleId="xl74">
    <w:name w:val="xl74"/>
    <w:basedOn w:val="Normalny"/>
    <w:rsid w:val="00011DCB"/>
    <w:pPr>
      <w:pBdr>
        <w:top w:val="single" w:sz="8" w:space="0" w:color="auto"/>
        <w:bottom w:val="single" w:sz="8" w:space="0" w:color="auto"/>
        <w:right w:val="single" w:sz="8" w:space="0" w:color="auto"/>
      </w:pBdr>
      <w:suppressAutoHyphens w:val="0"/>
      <w:spacing w:before="100" w:beforeAutospacing="1" w:after="100" w:afterAutospacing="1"/>
      <w:jc w:val="both"/>
      <w:textAlignment w:val="center"/>
    </w:pPr>
    <w:rPr>
      <w:rFonts w:ascii="Arial" w:eastAsia="Times New Roman" w:hAnsi="Arial" w:cs="Arial"/>
      <w:b/>
      <w:bCs/>
      <w:color w:val="000000"/>
      <w:kern w:val="0"/>
      <w:sz w:val="18"/>
      <w:szCs w:val="18"/>
      <w:lang w:eastAsia="pl-PL" w:bidi="ar-SA"/>
    </w:rPr>
  </w:style>
  <w:style w:type="paragraph" w:customStyle="1" w:styleId="xl75">
    <w:name w:val="xl75"/>
    <w:basedOn w:val="Normalny"/>
    <w:rsid w:val="00011DCB"/>
    <w:pPr>
      <w:pBdr>
        <w:top w:val="single" w:sz="8" w:space="0" w:color="auto"/>
        <w:left w:val="single" w:sz="8" w:space="0" w:color="auto"/>
        <w:bottom w:val="single" w:sz="8" w:space="0" w:color="auto"/>
      </w:pBdr>
      <w:shd w:val="clear" w:color="000000" w:fill="D9D9D9"/>
      <w:suppressAutoHyphens w:val="0"/>
      <w:spacing w:before="100" w:beforeAutospacing="1" w:after="100" w:afterAutospacing="1"/>
      <w:textAlignment w:val="center"/>
    </w:pPr>
    <w:rPr>
      <w:rFonts w:ascii="Arial" w:eastAsia="Times New Roman" w:hAnsi="Arial" w:cs="Arial"/>
      <w:color w:val="000000"/>
      <w:kern w:val="0"/>
      <w:sz w:val="18"/>
      <w:szCs w:val="18"/>
      <w:lang w:eastAsia="pl-PL" w:bidi="ar-SA"/>
    </w:rPr>
  </w:style>
  <w:style w:type="paragraph" w:customStyle="1" w:styleId="xl76">
    <w:name w:val="xl76"/>
    <w:basedOn w:val="Normalny"/>
    <w:rsid w:val="00011DCB"/>
    <w:pPr>
      <w:pBdr>
        <w:top w:val="single" w:sz="8" w:space="0" w:color="auto"/>
        <w:bottom w:val="single" w:sz="8" w:space="0" w:color="auto"/>
      </w:pBdr>
      <w:shd w:val="clear" w:color="000000" w:fill="D9D9D9"/>
      <w:suppressAutoHyphens w:val="0"/>
      <w:spacing w:before="100" w:beforeAutospacing="1" w:after="100" w:afterAutospacing="1"/>
      <w:textAlignment w:val="center"/>
    </w:pPr>
    <w:rPr>
      <w:rFonts w:ascii="Arial" w:eastAsia="Times New Roman" w:hAnsi="Arial" w:cs="Arial"/>
      <w:color w:val="000000"/>
      <w:kern w:val="0"/>
      <w:sz w:val="18"/>
      <w:szCs w:val="18"/>
      <w:lang w:eastAsia="pl-PL" w:bidi="ar-SA"/>
    </w:rPr>
  </w:style>
  <w:style w:type="paragraph" w:customStyle="1" w:styleId="xl77">
    <w:name w:val="xl77"/>
    <w:basedOn w:val="Normalny"/>
    <w:rsid w:val="00011DCB"/>
    <w:pPr>
      <w:pBdr>
        <w:top w:val="single" w:sz="8" w:space="0" w:color="auto"/>
        <w:bottom w:val="single" w:sz="8" w:space="0" w:color="auto"/>
        <w:right w:val="single" w:sz="8" w:space="0" w:color="auto"/>
      </w:pBdr>
      <w:shd w:val="clear" w:color="000000" w:fill="D9D9D9"/>
      <w:suppressAutoHyphens w:val="0"/>
      <w:spacing w:before="100" w:beforeAutospacing="1" w:after="100" w:afterAutospacing="1"/>
      <w:textAlignment w:val="center"/>
    </w:pPr>
    <w:rPr>
      <w:rFonts w:ascii="Arial" w:eastAsia="Times New Roman" w:hAnsi="Arial" w:cs="Arial"/>
      <w:color w:val="000000"/>
      <w:kern w:val="0"/>
      <w:sz w:val="18"/>
      <w:szCs w:val="18"/>
      <w:lang w:eastAsia="pl-PL" w:bidi="ar-SA"/>
    </w:rPr>
  </w:style>
  <w:style w:type="paragraph" w:customStyle="1" w:styleId="xl78">
    <w:name w:val="xl78"/>
    <w:basedOn w:val="Normalny"/>
    <w:rsid w:val="00011DCB"/>
    <w:pPr>
      <w:pBdr>
        <w:top w:val="single" w:sz="8" w:space="0" w:color="auto"/>
        <w:left w:val="single" w:sz="8" w:space="0" w:color="auto"/>
        <w:bottom w:val="single" w:sz="8" w:space="0" w:color="auto"/>
      </w:pBdr>
      <w:shd w:val="clear" w:color="000000" w:fill="D9D9D9"/>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79">
    <w:name w:val="xl79"/>
    <w:basedOn w:val="Normalny"/>
    <w:rsid w:val="00011DCB"/>
    <w:pPr>
      <w:pBdr>
        <w:top w:val="single" w:sz="8" w:space="0" w:color="auto"/>
        <w:bottom w:val="single" w:sz="8" w:space="0" w:color="auto"/>
      </w:pBdr>
      <w:shd w:val="clear" w:color="000000" w:fill="D9D9D9"/>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80">
    <w:name w:val="xl80"/>
    <w:basedOn w:val="Normalny"/>
    <w:rsid w:val="00011DCB"/>
    <w:pPr>
      <w:pBdr>
        <w:top w:val="single" w:sz="8" w:space="0" w:color="auto"/>
        <w:bottom w:val="single" w:sz="8" w:space="0" w:color="auto"/>
        <w:right w:val="single" w:sz="8" w:space="0" w:color="auto"/>
      </w:pBdr>
      <w:shd w:val="clear" w:color="000000" w:fill="D9D9D9"/>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81">
    <w:name w:val="xl81"/>
    <w:basedOn w:val="Normalny"/>
    <w:rsid w:val="00011DCB"/>
    <w:pPr>
      <w:pBdr>
        <w:top w:val="single" w:sz="8" w:space="0" w:color="auto"/>
        <w:left w:val="single" w:sz="8" w:space="0" w:color="auto"/>
        <w:bottom w:val="single" w:sz="8" w:space="0" w:color="auto"/>
      </w:pBdr>
      <w:shd w:val="pct12" w:color="000000" w:fill="D9D9D9"/>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82">
    <w:name w:val="xl82"/>
    <w:basedOn w:val="Normalny"/>
    <w:rsid w:val="00011DCB"/>
    <w:pPr>
      <w:pBdr>
        <w:top w:val="single" w:sz="8" w:space="0" w:color="auto"/>
        <w:bottom w:val="single" w:sz="8" w:space="0" w:color="auto"/>
      </w:pBdr>
      <w:shd w:val="pct12" w:color="000000" w:fill="D9D9D9"/>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83">
    <w:name w:val="xl83"/>
    <w:basedOn w:val="Normalny"/>
    <w:rsid w:val="00011DCB"/>
    <w:pPr>
      <w:pBdr>
        <w:top w:val="single" w:sz="8" w:space="0" w:color="auto"/>
        <w:bottom w:val="single" w:sz="8" w:space="0" w:color="auto"/>
        <w:right w:val="single" w:sz="8" w:space="0" w:color="auto"/>
      </w:pBdr>
      <w:shd w:val="pct12" w:color="000000" w:fill="D9D9D9"/>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84">
    <w:name w:val="xl84"/>
    <w:basedOn w:val="Normalny"/>
    <w:rsid w:val="00011DCB"/>
    <w:pPr>
      <w:pBdr>
        <w:top w:val="single" w:sz="8" w:space="0" w:color="auto"/>
        <w:left w:val="single" w:sz="8" w:space="0" w:color="auto"/>
        <w:bottom w:val="single" w:sz="8" w:space="0" w:color="auto"/>
      </w:pBdr>
      <w:suppressAutoHyphens w:val="0"/>
      <w:spacing w:before="100" w:beforeAutospacing="1" w:after="100" w:afterAutospacing="1"/>
      <w:jc w:val="both"/>
      <w:textAlignment w:val="center"/>
    </w:pPr>
    <w:rPr>
      <w:rFonts w:ascii="Arial" w:eastAsia="Times New Roman" w:hAnsi="Arial" w:cs="Arial"/>
      <w:color w:val="000000"/>
      <w:kern w:val="0"/>
      <w:sz w:val="18"/>
      <w:szCs w:val="18"/>
      <w:lang w:eastAsia="pl-PL" w:bidi="ar-SA"/>
    </w:rPr>
  </w:style>
  <w:style w:type="paragraph" w:customStyle="1" w:styleId="xl85">
    <w:name w:val="xl85"/>
    <w:basedOn w:val="Normalny"/>
    <w:rsid w:val="00011DCB"/>
    <w:pPr>
      <w:pBdr>
        <w:top w:val="single" w:sz="8" w:space="0" w:color="auto"/>
        <w:bottom w:val="single" w:sz="8" w:space="0" w:color="auto"/>
        <w:right w:val="single" w:sz="8" w:space="0" w:color="auto"/>
      </w:pBdr>
      <w:suppressAutoHyphens w:val="0"/>
      <w:spacing w:before="100" w:beforeAutospacing="1" w:after="100" w:afterAutospacing="1"/>
      <w:jc w:val="both"/>
      <w:textAlignment w:val="center"/>
    </w:pPr>
    <w:rPr>
      <w:rFonts w:ascii="Arial" w:eastAsia="Times New Roman" w:hAnsi="Arial" w:cs="Arial"/>
      <w:color w:val="000000"/>
      <w:kern w:val="0"/>
      <w:sz w:val="18"/>
      <w:szCs w:val="18"/>
      <w:lang w:eastAsia="pl-PL" w:bidi="ar-SA"/>
    </w:rPr>
  </w:style>
  <w:style w:type="paragraph" w:customStyle="1" w:styleId="xl86">
    <w:name w:val="xl86"/>
    <w:basedOn w:val="Normalny"/>
    <w:rsid w:val="00011DCB"/>
    <w:pPr>
      <w:pBdr>
        <w:bottom w:val="single" w:sz="8" w:space="0" w:color="auto"/>
        <w:right w:val="single" w:sz="8" w:space="0" w:color="auto"/>
      </w:pBdr>
      <w:suppressAutoHyphens w:val="0"/>
      <w:spacing w:before="100" w:beforeAutospacing="1" w:after="100" w:afterAutospacing="1"/>
      <w:jc w:val="both"/>
      <w:textAlignment w:val="center"/>
    </w:pPr>
    <w:rPr>
      <w:rFonts w:ascii="Arial" w:eastAsia="Times New Roman" w:hAnsi="Arial" w:cs="Arial"/>
      <w:color w:val="FF0000"/>
      <w:kern w:val="0"/>
      <w:sz w:val="18"/>
      <w:szCs w:val="18"/>
      <w:lang w:eastAsia="pl-PL" w:bidi="ar-SA"/>
    </w:rPr>
  </w:style>
  <w:style w:type="paragraph" w:customStyle="1" w:styleId="xl87">
    <w:name w:val="xl87"/>
    <w:basedOn w:val="Normalny"/>
    <w:rsid w:val="00011DCB"/>
    <w:pPr>
      <w:pBdr>
        <w:bottom w:val="single" w:sz="8" w:space="0" w:color="auto"/>
        <w:right w:val="single" w:sz="8" w:space="0" w:color="auto"/>
      </w:pBdr>
      <w:shd w:val="clear" w:color="000000" w:fill="FFFFFF"/>
      <w:suppressAutoHyphens w:val="0"/>
      <w:spacing w:before="100" w:beforeAutospacing="1" w:after="100" w:afterAutospacing="1"/>
      <w:jc w:val="both"/>
      <w:textAlignment w:val="center"/>
    </w:pPr>
    <w:rPr>
      <w:rFonts w:ascii="Arial" w:eastAsia="Times New Roman" w:hAnsi="Arial" w:cs="Arial"/>
      <w:color w:val="000000"/>
      <w:kern w:val="0"/>
      <w:sz w:val="18"/>
      <w:szCs w:val="18"/>
      <w:lang w:eastAsia="pl-PL" w:bidi="ar-SA"/>
    </w:rPr>
  </w:style>
  <w:style w:type="paragraph" w:customStyle="1" w:styleId="xl88">
    <w:name w:val="xl88"/>
    <w:basedOn w:val="Normalny"/>
    <w:rsid w:val="00011DCB"/>
    <w:pPr>
      <w:pBdr>
        <w:bottom w:val="single" w:sz="8" w:space="0" w:color="auto"/>
        <w:right w:val="single" w:sz="8" w:space="0" w:color="auto"/>
      </w:pBdr>
      <w:suppressAutoHyphens w:val="0"/>
      <w:spacing w:before="100" w:beforeAutospacing="1" w:after="100" w:afterAutospacing="1"/>
      <w:jc w:val="both"/>
      <w:textAlignment w:val="center"/>
    </w:pPr>
    <w:rPr>
      <w:rFonts w:ascii="Arial" w:eastAsia="Times New Roman" w:hAnsi="Arial" w:cs="Arial"/>
      <w:kern w:val="0"/>
      <w:sz w:val="18"/>
      <w:szCs w:val="18"/>
      <w:lang w:eastAsia="pl-PL" w:bidi="ar-SA"/>
    </w:rPr>
  </w:style>
  <w:style w:type="character" w:customStyle="1" w:styleId="Domylnaczcionkaakapitu17">
    <w:name w:val="Domyślna czcionka akapitu17"/>
    <w:rsid w:val="00064EFF"/>
  </w:style>
  <w:style w:type="character" w:customStyle="1" w:styleId="UyteHipercze2">
    <w:name w:val="UżyteHiperłącze2"/>
    <w:rsid w:val="00064EFF"/>
    <w:rPr>
      <w:color w:val="800080"/>
      <w:u w:val="single"/>
    </w:rPr>
  </w:style>
  <w:style w:type="paragraph" w:customStyle="1" w:styleId="Nagwek63">
    <w:name w:val="Nagłówek 63"/>
    <w:basedOn w:val="Normalny"/>
    <w:next w:val="Normalny"/>
    <w:rsid w:val="00064EFF"/>
    <w:pPr>
      <w:keepNext/>
      <w:keepLines/>
      <w:spacing w:before="200"/>
    </w:pPr>
    <w:rPr>
      <w:rFonts w:ascii="Cambria" w:eastAsia="Times New Roman" w:hAnsi="Cambria" w:cs="Cambria"/>
      <w:i/>
      <w:iCs/>
      <w:color w:val="243F60"/>
    </w:rPr>
  </w:style>
  <w:style w:type="paragraph" w:customStyle="1" w:styleId="Nagwek64">
    <w:name w:val="Nagłówek 64"/>
    <w:basedOn w:val="Normalny"/>
    <w:next w:val="Textbody"/>
    <w:rsid w:val="00064EFF"/>
    <w:pPr>
      <w:keepNext/>
      <w:widowControl w:val="0"/>
      <w:textAlignment w:val="baseline"/>
    </w:pPr>
    <w:rPr>
      <w:rFonts w:ascii="Arial" w:eastAsia="MS Mincho" w:hAnsi="Arial"/>
      <w:b/>
      <w:bCs/>
      <w:sz w:val="18"/>
      <w:szCs w:val="28"/>
      <w:lang w:eastAsia="ar-SA" w:bidi="ar-SA"/>
    </w:rPr>
  </w:style>
  <w:style w:type="paragraph" w:customStyle="1" w:styleId="Nagwek52">
    <w:name w:val="Nagłówek 52"/>
    <w:basedOn w:val="Normalny"/>
    <w:next w:val="Textbody"/>
    <w:rsid w:val="00064EFF"/>
    <w:pPr>
      <w:keepNext/>
      <w:widowControl w:val="0"/>
      <w:textAlignment w:val="baseline"/>
    </w:pPr>
    <w:rPr>
      <w:rFonts w:ascii="Arial" w:eastAsia="MS Mincho" w:hAnsi="Arial"/>
      <w:b/>
      <w:bCs/>
      <w:sz w:val="18"/>
      <w:szCs w:val="28"/>
      <w:lang w:eastAsia="ar-SA" w:bidi="ar-SA"/>
    </w:rPr>
  </w:style>
  <w:style w:type="paragraph" w:customStyle="1" w:styleId="Tekstprzypisudolnego2">
    <w:name w:val="Tekst przypisu dolnego2"/>
    <w:basedOn w:val="Normalny"/>
    <w:rsid w:val="00064EFF"/>
    <w:pPr>
      <w:spacing w:line="360" w:lineRule="auto"/>
      <w:jc w:val="both"/>
    </w:pPr>
    <w:rPr>
      <w:rFonts w:ascii="Calibri" w:eastAsia="Calibri" w:hAnsi="Calibri" w:cs="Calibri"/>
      <w:sz w:val="20"/>
      <w:szCs w:val="20"/>
      <w:lang w:eastAsia="ar-SA" w:bidi="ar-SA"/>
    </w:rPr>
  </w:style>
  <w:style w:type="table" w:customStyle="1" w:styleId="Zwykatabela12">
    <w:name w:val="Zwykła tabela 12"/>
    <w:basedOn w:val="Standardowy"/>
    <w:uiPriority w:val="41"/>
    <w:rsid w:val="00064EFF"/>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listy3akcent32">
    <w:name w:val="Tabela listy 3 — akcent 32"/>
    <w:basedOn w:val="Standardowy"/>
    <w:uiPriority w:val="48"/>
    <w:rsid w:val="00064EFF"/>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elasiatki6kolorowaakcent32">
    <w:name w:val="Tabela siatki 6 — kolorowa — akcent 32"/>
    <w:basedOn w:val="Standardowy"/>
    <w:uiPriority w:val="51"/>
    <w:rsid w:val="00064EFF"/>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p1">
    <w:name w:val="p1"/>
    <w:basedOn w:val="Normalny"/>
    <w:rsid w:val="007B3839"/>
    <w:pPr>
      <w:suppressAutoHyphens w:val="0"/>
      <w:spacing w:before="100" w:beforeAutospacing="1" w:after="100" w:afterAutospacing="1"/>
    </w:pPr>
    <w:rPr>
      <w:rFonts w:eastAsia="Times New Roman" w:cs="Times New Roman"/>
      <w:kern w:val="0"/>
      <w:lang w:eastAsia="pl-PL" w:bidi="ar-SA"/>
    </w:rPr>
  </w:style>
  <w:style w:type="paragraph" w:customStyle="1" w:styleId="p2">
    <w:name w:val="p2"/>
    <w:basedOn w:val="Normalny"/>
    <w:rsid w:val="007B3839"/>
    <w:pPr>
      <w:suppressAutoHyphens w:val="0"/>
      <w:spacing w:before="100" w:beforeAutospacing="1" w:after="100" w:afterAutospacing="1"/>
    </w:pPr>
    <w:rPr>
      <w:rFonts w:eastAsia="Times New Roman" w:cs="Times New Roman"/>
      <w:kern w:val="0"/>
      <w:lang w:eastAsia="pl-PL" w:bidi="ar-SA"/>
    </w:rPr>
  </w:style>
  <w:style w:type="paragraph" w:customStyle="1" w:styleId="p0">
    <w:name w:val="p0"/>
    <w:basedOn w:val="Normalny"/>
    <w:rsid w:val="007B3839"/>
    <w:pPr>
      <w:suppressAutoHyphens w:val="0"/>
      <w:spacing w:before="100" w:beforeAutospacing="1" w:after="100" w:afterAutospacing="1"/>
    </w:pPr>
    <w:rPr>
      <w:rFonts w:eastAsia="Times New Roman" w:cs="Times New Roman"/>
      <w:kern w:val="0"/>
      <w:lang w:eastAsia="pl-PL" w:bidi="ar-SA"/>
    </w:rPr>
  </w:style>
  <w:style w:type="table" w:customStyle="1" w:styleId="Tabela-Siatka1">
    <w:name w:val="Tabela - Siatka1"/>
    <w:basedOn w:val="Standardowy"/>
    <w:next w:val="Tabela-Siatka"/>
    <w:uiPriority w:val="59"/>
    <w:rsid w:val="00FE15E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A3066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4E7859"/>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4E7859"/>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basedOn w:val="Domylnaczcionkaakapitu"/>
    <w:link w:val="Legenda"/>
    <w:uiPriority w:val="35"/>
    <w:locked/>
    <w:rsid w:val="00F0541E"/>
    <w:rPr>
      <w:rFonts w:ascii="Calibri" w:eastAsia="Calibri" w:hAnsi="Calibri" w:cs="Calibri"/>
      <w:b/>
      <w:bCs/>
      <w:lang w:eastAsia="ar-SA"/>
    </w:rPr>
  </w:style>
  <w:style w:type="table" w:customStyle="1" w:styleId="Tabelasiatki5ciemnaakcent33">
    <w:name w:val="Tabela siatki 5 — ciemna — akcent 33"/>
    <w:basedOn w:val="Standardowy"/>
    <w:uiPriority w:val="50"/>
    <w:rsid w:val="00F0541E"/>
    <w:rPr>
      <w:rFonts w:asciiTheme="minorHAnsi" w:eastAsiaTheme="minorHAnsi" w:hAnsiTheme="minorHAnsi" w:cstheme="minorBidi"/>
      <w:sz w:val="22"/>
      <w:szCs w:val="22"/>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Zwykytekst">
    <w:name w:val="Plain Text"/>
    <w:basedOn w:val="Normalny"/>
    <w:link w:val="ZwykytekstZnak"/>
    <w:uiPriority w:val="99"/>
    <w:semiHidden/>
    <w:unhideWhenUsed/>
    <w:rsid w:val="00FD644F"/>
    <w:pPr>
      <w:suppressAutoHyphens w:val="0"/>
    </w:pPr>
    <w:rPr>
      <w:rFonts w:ascii="Courier New" w:eastAsia="Times New Roman" w:hAnsi="Courier New" w:cs="Times New Roman"/>
      <w:kern w:val="0"/>
      <w:sz w:val="20"/>
      <w:szCs w:val="20"/>
      <w:lang w:eastAsia="pl-PL" w:bidi="ar-SA"/>
    </w:rPr>
  </w:style>
  <w:style w:type="character" w:customStyle="1" w:styleId="ZwykytekstZnak1">
    <w:name w:val="Zwykły tekst Znak1"/>
    <w:basedOn w:val="Domylnaczcionkaakapitu"/>
    <w:uiPriority w:val="99"/>
    <w:semiHidden/>
    <w:rsid w:val="00FD644F"/>
    <w:rPr>
      <w:rFonts w:ascii="Consolas" w:eastAsia="Andale Sans UI" w:hAnsi="Consolas" w:cs="Tahoma"/>
      <w:kern w:val="1"/>
      <w:sz w:val="21"/>
      <w:szCs w:val="21"/>
      <w:lang w:eastAsia="fa-IR" w:bidi="fa-IR"/>
    </w:rPr>
  </w:style>
  <w:style w:type="character" w:customStyle="1" w:styleId="silver">
    <w:name w:val="silver"/>
    <w:basedOn w:val="Domylnaczcionkaakapitu"/>
    <w:rsid w:val="003071B0"/>
  </w:style>
  <w:style w:type="character" w:styleId="Nierozpoznanawzmianka">
    <w:name w:val="Unresolved Mention"/>
    <w:basedOn w:val="Domylnaczcionkaakapitu"/>
    <w:uiPriority w:val="99"/>
    <w:semiHidden/>
    <w:unhideWhenUsed/>
    <w:rsid w:val="00343058"/>
    <w:rPr>
      <w:color w:val="605E5C"/>
      <w:shd w:val="clear" w:color="auto" w:fill="E1DFDD"/>
    </w:rPr>
  </w:style>
  <w:style w:type="paragraph" w:customStyle="1" w:styleId="xl89">
    <w:name w:val="xl89"/>
    <w:basedOn w:val="Normalny"/>
    <w:rsid w:val="00B86498"/>
    <w:pPr>
      <w:pBdr>
        <w:bottom w:val="single" w:sz="8" w:space="0" w:color="auto"/>
        <w:right w:val="single" w:sz="8" w:space="0" w:color="auto"/>
      </w:pBdr>
      <w:suppressAutoHyphens w:val="0"/>
      <w:spacing w:before="100" w:beforeAutospacing="1" w:after="100" w:afterAutospacing="1"/>
      <w:jc w:val="center"/>
      <w:textAlignment w:val="center"/>
    </w:pPr>
    <w:rPr>
      <w:rFonts w:ascii="Arial" w:eastAsia="Times New Roman" w:hAnsi="Arial" w:cs="Arial"/>
      <w:color w:val="FF0000"/>
      <w:kern w:val="0"/>
      <w:sz w:val="18"/>
      <w:szCs w:val="18"/>
      <w:lang w:eastAsia="pl-PL" w:bidi="ar-SA"/>
    </w:rPr>
  </w:style>
  <w:style w:type="paragraph" w:customStyle="1" w:styleId="xl90">
    <w:name w:val="xl90"/>
    <w:basedOn w:val="Normalny"/>
    <w:rsid w:val="00B86498"/>
    <w:pPr>
      <w:pBdr>
        <w:bottom w:val="single" w:sz="8" w:space="0" w:color="auto"/>
        <w:right w:val="single" w:sz="8" w:space="0" w:color="auto"/>
      </w:pBdr>
      <w:shd w:val="clear" w:color="000000" w:fill="FFFFFF"/>
      <w:suppressAutoHyphens w:val="0"/>
      <w:spacing w:before="100" w:beforeAutospacing="1" w:after="100" w:afterAutospacing="1"/>
      <w:textAlignment w:val="center"/>
    </w:pPr>
    <w:rPr>
      <w:rFonts w:ascii="Arial" w:eastAsia="Times New Roman" w:hAnsi="Arial" w:cs="Arial"/>
      <w:color w:val="FF0000"/>
      <w:kern w:val="0"/>
      <w:sz w:val="20"/>
      <w:szCs w:val="20"/>
      <w:lang w:eastAsia="pl-PL" w:bidi="ar-SA"/>
    </w:rPr>
  </w:style>
  <w:style w:type="paragraph" w:customStyle="1" w:styleId="xl91">
    <w:name w:val="xl91"/>
    <w:basedOn w:val="Normalny"/>
    <w:rsid w:val="00B86498"/>
    <w:pPr>
      <w:pBdr>
        <w:bottom w:val="single" w:sz="8" w:space="0" w:color="auto"/>
        <w:right w:val="single" w:sz="8" w:space="0" w:color="auto"/>
      </w:pBdr>
      <w:suppressAutoHyphens w:val="0"/>
      <w:spacing w:before="100" w:beforeAutospacing="1" w:after="100" w:afterAutospacing="1"/>
      <w:textAlignment w:val="center"/>
    </w:pPr>
    <w:rPr>
      <w:rFonts w:ascii="Arial" w:eastAsia="Times New Roman" w:hAnsi="Arial" w:cs="Arial"/>
      <w:color w:val="FF0000"/>
      <w:kern w:val="0"/>
      <w:sz w:val="20"/>
      <w:szCs w:val="20"/>
      <w:lang w:eastAsia="pl-PL" w:bidi="ar-SA"/>
    </w:rPr>
  </w:style>
  <w:style w:type="paragraph" w:customStyle="1" w:styleId="xl92">
    <w:name w:val="xl92"/>
    <w:basedOn w:val="Normalny"/>
    <w:rsid w:val="00B86498"/>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paragraph" w:customStyle="1" w:styleId="xl93">
    <w:name w:val="xl93"/>
    <w:basedOn w:val="Normalny"/>
    <w:rsid w:val="00B86498"/>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eastAsia="Times New Roman" w:hAnsi="Arial" w:cs="Arial"/>
      <w:color w:val="000000"/>
      <w:kern w:val="0"/>
      <w:sz w:val="18"/>
      <w:szCs w:val="18"/>
      <w:lang w:eastAsia="pl-PL" w:bidi="ar-SA"/>
    </w:rPr>
  </w:style>
  <w:style w:type="character" w:customStyle="1" w:styleId="gruby">
    <w:name w:val="gruby"/>
    <w:basedOn w:val="Domylnaczcionkaakapitu"/>
    <w:rsid w:val="00315B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001567">
      <w:bodyDiv w:val="1"/>
      <w:marLeft w:val="0"/>
      <w:marRight w:val="0"/>
      <w:marTop w:val="0"/>
      <w:marBottom w:val="0"/>
      <w:divBdr>
        <w:top w:val="none" w:sz="0" w:space="0" w:color="auto"/>
        <w:left w:val="none" w:sz="0" w:space="0" w:color="auto"/>
        <w:bottom w:val="none" w:sz="0" w:space="0" w:color="auto"/>
        <w:right w:val="none" w:sz="0" w:space="0" w:color="auto"/>
      </w:divBdr>
    </w:div>
    <w:div w:id="67658924">
      <w:bodyDiv w:val="1"/>
      <w:marLeft w:val="0"/>
      <w:marRight w:val="0"/>
      <w:marTop w:val="0"/>
      <w:marBottom w:val="0"/>
      <w:divBdr>
        <w:top w:val="none" w:sz="0" w:space="0" w:color="auto"/>
        <w:left w:val="none" w:sz="0" w:space="0" w:color="auto"/>
        <w:bottom w:val="none" w:sz="0" w:space="0" w:color="auto"/>
        <w:right w:val="none" w:sz="0" w:space="0" w:color="auto"/>
      </w:divBdr>
    </w:div>
    <w:div w:id="113990040">
      <w:bodyDiv w:val="1"/>
      <w:marLeft w:val="0"/>
      <w:marRight w:val="0"/>
      <w:marTop w:val="0"/>
      <w:marBottom w:val="0"/>
      <w:divBdr>
        <w:top w:val="none" w:sz="0" w:space="0" w:color="auto"/>
        <w:left w:val="none" w:sz="0" w:space="0" w:color="auto"/>
        <w:bottom w:val="none" w:sz="0" w:space="0" w:color="auto"/>
        <w:right w:val="none" w:sz="0" w:space="0" w:color="auto"/>
      </w:divBdr>
    </w:div>
    <w:div w:id="117073346">
      <w:bodyDiv w:val="1"/>
      <w:marLeft w:val="0"/>
      <w:marRight w:val="0"/>
      <w:marTop w:val="0"/>
      <w:marBottom w:val="0"/>
      <w:divBdr>
        <w:top w:val="none" w:sz="0" w:space="0" w:color="auto"/>
        <w:left w:val="none" w:sz="0" w:space="0" w:color="auto"/>
        <w:bottom w:val="none" w:sz="0" w:space="0" w:color="auto"/>
        <w:right w:val="none" w:sz="0" w:space="0" w:color="auto"/>
      </w:divBdr>
    </w:div>
    <w:div w:id="159198664">
      <w:bodyDiv w:val="1"/>
      <w:marLeft w:val="0"/>
      <w:marRight w:val="0"/>
      <w:marTop w:val="0"/>
      <w:marBottom w:val="0"/>
      <w:divBdr>
        <w:top w:val="none" w:sz="0" w:space="0" w:color="auto"/>
        <w:left w:val="none" w:sz="0" w:space="0" w:color="auto"/>
        <w:bottom w:val="none" w:sz="0" w:space="0" w:color="auto"/>
        <w:right w:val="none" w:sz="0" w:space="0" w:color="auto"/>
      </w:divBdr>
    </w:div>
    <w:div w:id="160001100">
      <w:bodyDiv w:val="1"/>
      <w:marLeft w:val="0"/>
      <w:marRight w:val="0"/>
      <w:marTop w:val="0"/>
      <w:marBottom w:val="0"/>
      <w:divBdr>
        <w:top w:val="none" w:sz="0" w:space="0" w:color="auto"/>
        <w:left w:val="none" w:sz="0" w:space="0" w:color="auto"/>
        <w:bottom w:val="none" w:sz="0" w:space="0" w:color="auto"/>
        <w:right w:val="none" w:sz="0" w:space="0" w:color="auto"/>
      </w:divBdr>
    </w:div>
    <w:div w:id="181209139">
      <w:bodyDiv w:val="1"/>
      <w:marLeft w:val="0"/>
      <w:marRight w:val="0"/>
      <w:marTop w:val="0"/>
      <w:marBottom w:val="0"/>
      <w:divBdr>
        <w:top w:val="none" w:sz="0" w:space="0" w:color="auto"/>
        <w:left w:val="none" w:sz="0" w:space="0" w:color="auto"/>
        <w:bottom w:val="none" w:sz="0" w:space="0" w:color="auto"/>
        <w:right w:val="none" w:sz="0" w:space="0" w:color="auto"/>
      </w:divBdr>
    </w:div>
    <w:div w:id="181672595">
      <w:bodyDiv w:val="1"/>
      <w:marLeft w:val="0"/>
      <w:marRight w:val="0"/>
      <w:marTop w:val="0"/>
      <w:marBottom w:val="0"/>
      <w:divBdr>
        <w:top w:val="none" w:sz="0" w:space="0" w:color="auto"/>
        <w:left w:val="none" w:sz="0" w:space="0" w:color="auto"/>
        <w:bottom w:val="none" w:sz="0" w:space="0" w:color="auto"/>
        <w:right w:val="none" w:sz="0" w:space="0" w:color="auto"/>
      </w:divBdr>
    </w:div>
    <w:div w:id="185294567">
      <w:bodyDiv w:val="1"/>
      <w:marLeft w:val="0"/>
      <w:marRight w:val="0"/>
      <w:marTop w:val="0"/>
      <w:marBottom w:val="0"/>
      <w:divBdr>
        <w:top w:val="none" w:sz="0" w:space="0" w:color="auto"/>
        <w:left w:val="none" w:sz="0" w:space="0" w:color="auto"/>
        <w:bottom w:val="none" w:sz="0" w:space="0" w:color="auto"/>
        <w:right w:val="none" w:sz="0" w:space="0" w:color="auto"/>
      </w:divBdr>
    </w:div>
    <w:div w:id="278800852">
      <w:bodyDiv w:val="1"/>
      <w:marLeft w:val="0"/>
      <w:marRight w:val="0"/>
      <w:marTop w:val="0"/>
      <w:marBottom w:val="0"/>
      <w:divBdr>
        <w:top w:val="none" w:sz="0" w:space="0" w:color="auto"/>
        <w:left w:val="none" w:sz="0" w:space="0" w:color="auto"/>
        <w:bottom w:val="none" w:sz="0" w:space="0" w:color="auto"/>
        <w:right w:val="none" w:sz="0" w:space="0" w:color="auto"/>
      </w:divBdr>
    </w:div>
    <w:div w:id="294334930">
      <w:bodyDiv w:val="1"/>
      <w:marLeft w:val="0"/>
      <w:marRight w:val="0"/>
      <w:marTop w:val="0"/>
      <w:marBottom w:val="0"/>
      <w:divBdr>
        <w:top w:val="none" w:sz="0" w:space="0" w:color="auto"/>
        <w:left w:val="none" w:sz="0" w:space="0" w:color="auto"/>
        <w:bottom w:val="none" w:sz="0" w:space="0" w:color="auto"/>
        <w:right w:val="none" w:sz="0" w:space="0" w:color="auto"/>
      </w:divBdr>
    </w:div>
    <w:div w:id="295110492">
      <w:bodyDiv w:val="1"/>
      <w:marLeft w:val="0"/>
      <w:marRight w:val="0"/>
      <w:marTop w:val="0"/>
      <w:marBottom w:val="0"/>
      <w:divBdr>
        <w:top w:val="none" w:sz="0" w:space="0" w:color="auto"/>
        <w:left w:val="none" w:sz="0" w:space="0" w:color="auto"/>
        <w:bottom w:val="none" w:sz="0" w:space="0" w:color="auto"/>
        <w:right w:val="none" w:sz="0" w:space="0" w:color="auto"/>
      </w:divBdr>
      <w:divsChild>
        <w:div w:id="1834027720">
          <w:marLeft w:val="0"/>
          <w:marRight w:val="0"/>
          <w:marTop w:val="0"/>
          <w:marBottom w:val="0"/>
          <w:divBdr>
            <w:top w:val="none" w:sz="0" w:space="0" w:color="auto"/>
            <w:left w:val="none" w:sz="0" w:space="0" w:color="auto"/>
            <w:bottom w:val="none" w:sz="0" w:space="0" w:color="auto"/>
            <w:right w:val="none" w:sz="0" w:space="0" w:color="auto"/>
          </w:divBdr>
          <w:divsChild>
            <w:div w:id="2039891275">
              <w:marLeft w:val="0"/>
              <w:marRight w:val="0"/>
              <w:marTop w:val="0"/>
              <w:marBottom w:val="0"/>
              <w:divBdr>
                <w:top w:val="none" w:sz="0" w:space="0" w:color="auto"/>
                <w:left w:val="none" w:sz="0" w:space="0" w:color="auto"/>
                <w:bottom w:val="none" w:sz="0" w:space="0" w:color="auto"/>
                <w:right w:val="none" w:sz="0" w:space="0" w:color="auto"/>
              </w:divBdr>
            </w:div>
          </w:divsChild>
        </w:div>
        <w:div w:id="1677539195">
          <w:marLeft w:val="0"/>
          <w:marRight w:val="0"/>
          <w:marTop w:val="0"/>
          <w:marBottom w:val="0"/>
          <w:divBdr>
            <w:top w:val="none" w:sz="0" w:space="0" w:color="auto"/>
            <w:left w:val="none" w:sz="0" w:space="0" w:color="auto"/>
            <w:bottom w:val="none" w:sz="0" w:space="0" w:color="auto"/>
            <w:right w:val="none" w:sz="0" w:space="0" w:color="auto"/>
          </w:divBdr>
          <w:divsChild>
            <w:div w:id="42194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214100">
      <w:bodyDiv w:val="1"/>
      <w:marLeft w:val="0"/>
      <w:marRight w:val="0"/>
      <w:marTop w:val="0"/>
      <w:marBottom w:val="0"/>
      <w:divBdr>
        <w:top w:val="none" w:sz="0" w:space="0" w:color="auto"/>
        <w:left w:val="none" w:sz="0" w:space="0" w:color="auto"/>
        <w:bottom w:val="none" w:sz="0" w:space="0" w:color="auto"/>
        <w:right w:val="none" w:sz="0" w:space="0" w:color="auto"/>
      </w:divBdr>
    </w:div>
    <w:div w:id="354306852">
      <w:bodyDiv w:val="1"/>
      <w:marLeft w:val="0"/>
      <w:marRight w:val="0"/>
      <w:marTop w:val="0"/>
      <w:marBottom w:val="0"/>
      <w:divBdr>
        <w:top w:val="none" w:sz="0" w:space="0" w:color="auto"/>
        <w:left w:val="none" w:sz="0" w:space="0" w:color="auto"/>
        <w:bottom w:val="none" w:sz="0" w:space="0" w:color="auto"/>
        <w:right w:val="none" w:sz="0" w:space="0" w:color="auto"/>
      </w:divBdr>
    </w:div>
    <w:div w:id="356085528">
      <w:bodyDiv w:val="1"/>
      <w:marLeft w:val="0"/>
      <w:marRight w:val="0"/>
      <w:marTop w:val="0"/>
      <w:marBottom w:val="0"/>
      <w:divBdr>
        <w:top w:val="none" w:sz="0" w:space="0" w:color="auto"/>
        <w:left w:val="none" w:sz="0" w:space="0" w:color="auto"/>
        <w:bottom w:val="none" w:sz="0" w:space="0" w:color="auto"/>
        <w:right w:val="none" w:sz="0" w:space="0" w:color="auto"/>
      </w:divBdr>
    </w:div>
    <w:div w:id="405301220">
      <w:bodyDiv w:val="1"/>
      <w:marLeft w:val="0"/>
      <w:marRight w:val="0"/>
      <w:marTop w:val="0"/>
      <w:marBottom w:val="0"/>
      <w:divBdr>
        <w:top w:val="none" w:sz="0" w:space="0" w:color="auto"/>
        <w:left w:val="none" w:sz="0" w:space="0" w:color="auto"/>
        <w:bottom w:val="none" w:sz="0" w:space="0" w:color="auto"/>
        <w:right w:val="none" w:sz="0" w:space="0" w:color="auto"/>
      </w:divBdr>
    </w:div>
    <w:div w:id="412316699">
      <w:bodyDiv w:val="1"/>
      <w:marLeft w:val="0"/>
      <w:marRight w:val="0"/>
      <w:marTop w:val="0"/>
      <w:marBottom w:val="0"/>
      <w:divBdr>
        <w:top w:val="none" w:sz="0" w:space="0" w:color="auto"/>
        <w:left w:val="none" w:sz="0" w:space="0" w:color="auto"/>
        <w:bottom w:val="none" w:sz="0" w:space="0" w:color="auto"/>
        <w:right w:val="none" w:sz="0" w:space="0" w:color="auto"/>
      </w:divBdr>
    </w:div>
    <w:div w:id="427624386">
      <w:bodyDiv w:val="1"/>
      <w:marLeft w:val="0"/>
      <w:marRight w:val="0"/>
      <w:marTop w:val="0"/>
      <w:marBottom w:val="0"/>
      <w:divBdr>
        <w:top w:val="none" w:sz="0" w:space="0" w:color="auto"/>
        <w:left w:val="none" w:sz="0" w:space="0" w:color="auto"/>
        <w:bottom w:val="none" w:sz="0" w:space="0" w:color="auto"/>
        <w:right w:val="none" w:sz="0" w:space="0" w:color="auto"/>
      </w:divBdr>
    </w:div>
    <w:div w:id="454954397">
      <w:bodyDiv w:val="1"/>
      <w:marLeft w:val="0"/>
      <w:marRight w:val="0"/>
      <w:marTop w:val="0"/>
      <w:marBottom w:val="0"/>
      <w:divBdr>
        <w:top w:val="none" w:sz="0" w:space="0" w:color="auto"/>
        <w:left w:val="none" w:sz="0" w:space="0" w:color="auto"/>
        <w:bottom w:val="none" w:sz="0" w:space="0" w:color="auto"/>
        <w:right w:val="none" w:sz="0" w:space="0" w:color="auto"/>
      </w:divBdr>
    </w:div>
    <w:div w:id="480731340">
      <w:bodyDiv w:val="1"/>
      <w:marLeft w:val="0"/>
      <w:marRight w:val="0"/>
      <w:marTop w:val="0"/>
      <w:marBottom w:val="0"/>
      <w:divBdr>
        <w:top w:val="none" w:sz="0" w:space="0" w:color="auto"/>
        <w:left w:val="none" w:sz="0" w:space="0" w:color="auto"/>
        <w:bottom w:val="none" w:sz="0" w:space="0" w:color="auto"/>
        <w:right w:val="none" w:sz="0" w:space="0" w:color="auto"/>
      </w:divBdr>
    </w:div>
    <w:div w:id="484442989">
      <w:bodyDiv w:val="1"/>
      <w:marLeft w:val="0"/>
      <w:marRight w:val="0"/>
      <w:marTop w:val="0"/>
      <w:marBottom w:val="0"/>
      <w:divBdr>
        <w:top w:val="none" w:sz="0" w:space="0" w:color="auto"/>
        <w:left w:val="none" w:sz="0" w:space="0" w:color="auto"/>
        <w:bottom w:val="none" w:sz="0" w:space="0" w:color="auto"/>
        <w:right w:val="none" w:sz="0" w:space="0" w:color="auto"/>
      </w:divBdr>
      <w:divsChild>
        <w:div w:id="1398943956">
          <w:marLeft w:val="0"/>
          <w:marRight w:val="0"/>
          <w:marTop w:val="0"/>
          <w:marBottom w:val="0"/>
          <w:divBdr>
            <w:top w:val="none" w:sz="0" w:space="0" w:color="auto"/>
            <w:left w:val="none" w:sz="0" w:space="0" w:color="auto"/>
            <w:bottom w:val="none" w:sz="0" w:space="0" w:color="auto"/>
            <w:right w:val="none" w:sz="0" w:space="0" w:color="auto"/>
          </w:divBdr>
        </w:div>
        <w:div w:id="152112713">
          <w:marLeft w:val="0"/>
          <w:marRight w:val="0"/>
          <w:marTop w:val="0"/>
          <w:marBottom w:val="0"/>
          <w:divBdr>
            <w:top w:val="none" w:sz="0" w:space="0" w:color="auto"/>
            <w:left w:val="none" w:sz="0" w:space="0" w:color="auto"/>
            <w:bottom w:val="none" w:sz="0" w:space="0" w:color="auto"/>
            <w:right w:val="none" w:sz="0" w:space="0" w:color="auto"/>
          </w:divBdr>
          <w:divsChild>
            <w:div w:id="1419209605">
              <w:marLeft w:val="0"/>
              <w:marRight w:val="0"/>
              <w:marTop w:val="0"/>
              <w:marBottom w:val="0"/>
              <w:divBdr>
                <w:top w:val="none" w:sz="0" w:space="0" w:color="auto"/>
                <w:left w:val="none" w:sz="0" w:space="0" w:color="auto"/>
                <w:bottom w:val="none" w:sz="0" w:space="0" w:color="auto"/>
                <w:right w:val="none" w:sz="0" w:space="0" w:color="auto"/>
              </w:divBdr>
            </w:div>
            <w:div w:id="13318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604567">
      <w:bodyDiv w:val="1"/>
      <w:marLeft w:val="0"/>
      <w:marRight w:val="0"/>
      <w:marTop w:val="0"/>
      <w:marBottom w:val="0"/>
      <w:divBdr>
        <w:top w:val="none" w:sz="0" w:space="0" w:color="auto"/>
        <w:left w:val="none" w:sz="0" w:space="0" w:color="auto"/>
        <w:bottom w:val="none" w:sz="0" w:space="0" w:color="auto"/>
        <w:right w:val="none" w:sz="0" w:space="0" w:color="auto"/>
      </w:divBdr>
    </w:div>
    <w:div w:id="524904119">
      <w:bodyDiv w:val="1"/>
      <w:marLeft w:val="0"/>
      <w:marRight w:val="0"/>
      <w:marTop w:val="0"/>
      <w:marBottom w:val="0"/>
      <w:divBdr>
        <w:top w:val="none" w:sz="0" w:space="0" w:color="auto"/>
        <w:left w:val="none" w:sz="0" w:space="0" w:color="auto"/>
        <w:bottom w:val="none" w:sz="0" w:space="0" w:color="auto"/>
        <w:right w:val="none" w:sz="0" w:space="0" w:color="auto"/>
      </w:divBdr>
    </w:div>
    <w:div w:id="567303624">
      <w:bodyDiv w:val="1"/>
      <w:marLeft w:val="0"/>
      <w:marRight w:val="0"/>
      <w:marTop w:val="0"/>
      <w:marBottom w:val="0"/>
      <w:divBdr>
        <w:top w:val="none" w:sz="0" w:space="0" w:color="auto"/>
        <w:left w:val="none" w:sz="0" w:space="0" w:color="auto"/>
        <w:bottom w:val="none" w:sz="0" w:space="0" w:color="auto"/>
        <w:right w:val="none" w:sz="0" w:space="0" w:color="auto"/>
      </w:divBdr>
    </w:div>
    <w:div w:id="587270672">
      <w:bodyDiv w:val="1"/>
      <w:marLeft w:val="0"/>
      <w:marRight w:val="0"/>
      <w:marTop w:val="0"/>
      <w:marBottom w:val="0"/>
      <w:divBdr>
        <w:top w:val="none" w:sz="0" w:space="0" w:color="auto"/>
        <w:left w:val="none" w:sz="0" w:space="0" w:color="auto"/>
        <w:bottom w:val="none" w:sz="0" w:space="0" w:color="auto"/>
        <w:right w:val="none" w:sz="0" w:space="0" w:color="auto"/>
      </w:divBdr>
    </w:div>
    <w:div w:id="600334194">
      <w:bodyDiv w:val="1"/>
      <w:marLeft w:val="0"/>
      <w:marRight w:val="0"/>
      <w:marTop w:val="0"/>
      <w:marBottom w:val="0"/>
      <w:divBdr>
        <w:top w:val="none" w:sz="0" w:space="0" w:color="auto"/>
        <w:left w:val="none" w:sz="0" w:space="0" w:color="auto"/>
        <w:bottom w:val="none" w:sz="0" w:space="0" w:color="auto"/>
        <w:right w:val="none" w:sz="0" w:space="0" w:color="auto"/>
      </w:divBdr>
    </w:div>
    <w:div w:id="615714117">
      <w:bodyDiv w:val="1"/>
      <w:marLeft w:val="0"/>
      <w:marRight w:val="0"/>
      <w:marTop w:val="0"/>
      <w:marBottom w:val="0"/>
      <w:divBdr>
        <w:top w:val="none" w:sz="0" w:space="0" w:color="auto"/>
        <w:left w:val="none" w:sz="0" w:space="0" w:color="auto"/>
        <w:bottom w:val="none" w:sz="0" w:space="0" w:color="auto"/>
        <w:right w:val="none" w:sz="0" w:space="0" w:color="auto"/>
      </w:divBdr>
    </w:div>
    <w:div w:id="640110632">
      <w:bodyDiv w:val="1"/>
      <w:marLeft w:val="0"/>
      <w:marRight w:val="0"/>
      <w:marTop w:val="0"/>
      <w:marBottom w:val="0"/>
      <w:divBdr>
        <w:top w:val="none" w:sz="0" w:space="0" w:color="auto"/>
        <w:left w:val="none" w:sz="0" w:space="0" w:color="auto"/>
        <w:bottom w:val="none" w:sz="0" w:space="0" w:color="auto"/>
        <w:right w:val="none" w:sz="0" w:space="0" w:color="auto"/>
      </w:divBdr>
    </w:div>
    <w:div w:id="643773026">
      <w:bodyDiv w:val="1"/>
      <w:marLeft w:val="0"/>
      <w:marRight w:val="0"/>
      <w:marTop w:val="0"/>
      <w:marBottom w:val="0"/>
      <w:divBdr>
        <w:top w:val="none" w:sz="0" w:space="0" w:color="auto"/>
        <w:left w:val="none" w:sz="0" w:space="0" w:color="auto"/>
        <w:bottom w:val="none" w:sz="0" w:space="0" w:color="auto"/>
        <w:right w:val="none" w:sz="0" w:space="0" w:color="auto"/>
      </w:divBdr>
    </w:div>
    <w:div w:id="646783278">
      <w:bodyDiv w:val="1"/>
      <w:marLeft w:val="0"/>
      <w:marRight w:val="0"/>
      <w:marTop w:val="0"/>
      <w:marBottom w:val="0"/>
      <w:divBdr>
        <w:top w:val="none" w:sz="0" w:space="0" w:color="auto"/>
        <w:left w:val="none" w:sz="0" w:space="0" w:color="auto"/>
        <w:bottom w:val="none" w:sz="0" w:space="0" w:color="auto"/>
        <w:right w:val="none" w:sz="0" w:space="0" w:color="auto"/>
      </w:divBdr>
    </w:div>
    <w:div w:id="687949642">
      <w:bodyDiv w:val="1"/>
      <w:marLeft w:val="0"/>
      <w:marRight w:val="0"/>
      <w:marTop w:val="0"/>
      <w:marBottom w:val="0"/>
      <w:divBdr>
        <w:top w:val="none" w:sz="0" w:space="0" w:color="auto"/>
        <w:left w:val="none" w:sz="0" w:space="0" w:color="auto"/>
        <w:bottom w:val="none" w:sz="0" w:space="0" w:color="auto"/>
        <w:right w:val="none" w:sz="0" w:space="0" w:color="auto"/>
      </w:divBdr>
    </w:div>
    <w:div w:id="744689481">
      <w:bodyDiv w:val="1"/>
      <w:marLeft w:val="0"/>
      <w:marRight w:val="0"/>
      <w:marTop w:val="0"/>
      <w:marBottom w:val="0"/>
      <w:divBdr>
        <w:top w:val="none" w:sz="0" w:space="0" w:color="auto"/>
        <w:left w:val="none" w:sz="0" w:space="0" w:color="auto"/>
        <w:bottom w:val="none" w:sz="0" w:space="0" w:color="auto"/>
        <w:right w:val="none" w:sz="0" w:space="0" w:color="auto"/>
      </w:divBdr>
    </w:div>
    <w:div w:id="753934687">
      <w:bodyDiv w:val="1"/>
      <w:marLeft w:val="0"/>
      <w:marRight w:val="0"/>
      <w:marTop w:val="0"/>
      <w:marBottom w:val="0"/>
      <w:divBdr>
        <w:top w:val="none" w:sz="0" w:space="0" w:color="auto"/>
        <w:left w:val="none" w:sz="0" w:space="0" w:color="auto"/>
        <w:bottom w:val="none" w:sz="0" w:space="0" w:color="auto"/>
        <w:right w:val="none" w:sz="0" w:space="0" w:color="auto"/>
      </w:divBdr>
      <w:divsChild>
        <w:div w:id="1478763163">
          <w:marLeft w:val="0"/>
          <w:marRight w:val="0"/>
          <w:marTop w:val="0"/>
          <w:marBottom w:val="0"/>
          <w:divBdr>
            <w:top w:val="none" w:sz="0" w:space="0" w:color="auto"/>
            <w:left w:val="none" w:sz="0" w:space="0" w:color="auto"/>
            <w:bottom w:val="none" w:sz="0" w:space="0" w:color="auto"/>
            <w:right w:val="none" w:sz="0" w:space="0" w:color="auto"/>
          </w:divBdr>
          <w:divsChild>
            <w:div w:id="1000356453">
              <w:marLeft w:val="0"/>
              <w:marRight w:val="0"/>
              <w:marTop w:val="0"/>
              <w:marBottom w:val="0"/>
              <w:divBdr>
                <w:top w:val="none" w:sz="0" w:space="0" w:color="auto"/>
                <w:left w:val="none" w:sz="0" w:space="0" w:color="auto"/>
                <w:bottom w:val="none" w:sz="0" w:space="0" w:color="auto"/>
                <w:right w:val="none" w:sz="0" w:space="0" w:color="auto"/>
              </w:divBdr>
              <w:divsChild>
                <w:div w:id="24061933">
                  <w:marLeft w:val="0"/>
                  <w:marRight w:val="0"/>
                  <w:marTop w:val="0"/>
                  <w:marBottom w:val="0"/>
                  <w:divBdr>
                    <w:top w:val="none" w:sz="0" w:space="0" w:color="auto"/>
                    <w:left w:val="none" w:sz="0" w:space="0" w:color="auto"/>
                    <w:bottom w:val="none" w:sz="0" w:space="0" w:color="auto"/>
                    <w:right w:val="none" w:sz="0" w:space="0" w:color="auto"/>
                  </w:divBdr>
                  <w:divsChild>
                    <w:div w:id="1092162555">
                      <w:marLeft w:val="0"/>
                      <w:marRight w:val="0"/>
                      <w:marTop w:val="0"/>
                      <w:marBottom w:val="0"/>
                      <w:divBdr>
                        <w:top w:val="none" w:sz="0" w:space="0" w:color="auto"/>
                        <w:left w:val="none" w:sz="0" w:space="0" w:color="auto"/>
                        <w:bottom w:val="none" w:sz="0" w:space="0" w:color="auto"/>
                        <w:right w:val="none" w:sz="0" w:space="0" w:color="auto"/>
                      </w:divBdr>
                      <w:divsChild>
                        <w:div w:id="1387072968">
                          <w:marLeft w:val="0"/>
                          <w:marRight w:val="0"/>
                          <w:marTop w:val="0"/>
                          <w:marBottom w:val="0"/>
                          <w:divBdr>
                            <w:top w:val="none" w:sz="0" w:space="0" w:color="auto"/>
                            <w:left w:val="none" w:sz="0" w:space="0" w:color="auto"/>
                            <w:bottom w:val="none" w:sz="0" w:space="0" w:color="auto"/>
                            <w:right w:val="none" w:sz="0" w:space="0" w:color="auto"/>
                          </w:divBdr>
                          <w:divsChild>
                            <w:div w:id="1455950294">
                              <w:marLeft w:val="0"/>
                              <w:marRight w:val="0"/>
                              <w:marTop w:val="0"/>
                              <w:marBottom w:val="0"/>
                              <w:divBdr>
                                <w:top w:val="none" w:sz="0" w:space="0" w:color="auto"/>
                                <w:left w:val="none" w:sz="0" w:space="0" w:color="auto"/>
                                <w:bottom w:val="none" w:sz="0" w:space="0" w:color="auto"/>
                                <w:right w:val="none" w:sz="0" w:space="0" w:color="auto"/>
                              </w:divBdr>
                              <w:divsChild>
                                <w:div w:id="1050149844">
                                  <w:marLeft w:val="0"/>
                                  <w:marRight w:val="0"/>
                                  <w:marTop w:val="0"/>
                                  <w:marBottom w:val="0"/>
                                  <w:divBdr>
                                    <w:top w:val="none" w:sz="0" w:space="0" w:color="auto"/>
                                    <w:left w:val="none" w:sz="0" w:space="0" w:color="auto"/>
                                    <w:bottom w:val="none" w:sz="0" w:space="0" w:color="auto"/>
                                    <w:right w:val="none" w:sz="0" w:space="0" w:color="auto"/>
                                  </w:divBdr>
                                  <w:divsChild>
                                    <w:div w:id="77989593">
                                      <w:marLeft w:val="0"/>
                                      <w:marRight w:val="0"/>
                                      <w:marTop w:val="0"/>
                                      <w:marBottom w:val="0"/>
                                      <w:divBdr>
                                        <w:top w:val="none" w:sz="0" w:space="0" w:color="auto"/>
                                        <w:left w:val="none" w:sz="0" w:space="0" w:color="auto"/>
                                        <w:bottom w:val="none" w:sz="0" w:space="0" w:color="auto"/>
                                        <w:right w:val="none" w:sz="0" w:space="0" w:color="auto"/>
                                      </w:divBdr>
                                    </w:div>
                                    <w:div w:id="1731002486">
                                      <w:marLeft w:val="0"/>
                                      <w:marRight w:val="0"/>
                                      <w:marTop w:val="0"/>
                                      <w:marBottom w:val="0"/>
                                      <w:divBdr>
                                        <w:top w:val="none" w:sz="0" w:space="0" w:color="auto"/>
                                        <w:left w:val="none" w:sz="0" w:space="0" w:color="auto"/>
                                        <w:bottom w:val="none" w:sz="0" w:space="0" w:color="auto"/>
                                        <w:right w:val="none" w:sz="0" w:space="0" w:color="auto"/>
                                      </w:divBdr>
                                      <w:divsChild>
                                        <w:div w:id="118308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7191539">
      <w:bodyDiv w:val="1"/>
      <w:marLeft w:val="0"/>
      <w:marRight w:val="0"/>
      <w:marTop w:val="0"/>
      <w:marBottom w:val="0"/>
      <w:divBdr>
        <w:top w:val="none" w:sz="0" w:space="0" w:color="auto"/>
        <w:left w:val="none" w:sz="0" w:space="0" w:color="auto"/>
        <w:bottom w:val="none" w:sz="0" w:space="0" w:color="auto"/>
        <w:right w:val="none" w:sz="0" w:space="0" w:color="auto"/>
      </w:divBdr>
    </w:div>
    <w:div w:id="769545512">
      <w:bodyDiv w:val="1"/>
      <w:marLeft w:val="0"/>
      <w:marRight w:val="0"/>
      <w:marTop w:val="0"/>
      <w:marBottom w:val="0"/>
      <w:divBdr>
        <w:top w:val="none" w:sz="0" w:space="0" w:color="auto"/>
        <w:left w:val="none" w:sz="0" w:space="0" w:color="auto"/>
        <w:bottom w:val="none" w:sz="0" w:space="0" w:color="auto"/>
        <w:right w:val="none" w:sz="0" w:space="0" w:color="auto"/>
      </w:divBdr>
    </w:div>
    <w:div w:id="770734950">
      <w:bodyDiv w:val="1"/>
      <w:marLeft w:val="0"/>
      <w:marRight w:val="0"/>
      <w:marTop w:val="0"/>
      <w:marBottom w:val="0"/>
      <w:divBdr>
        <w:top w:val="none" w:sz="0" w:space="0" w:color="auto"/>
        <w:left w:val="none" w:sz="0" w:space="0" w:color="auto"/>
        <w:bottom w:val="none" w:sz="0" w:space="0" w:color="auto"/>
        <w:right w:val="none" w:sz="0" w:space="0" w:color="auto"/>
      </w:divBdr>
    </w:div>
    <w:div w:id="780339420">
      <w:bodyDiv w:val="1"/>
      <w:marLeft w:val="0"/>
      <w:marRight w:val="0"/>
      <w:marTop w:val="0"/>
      <w:marBottom w:val="0"/>
      <w:divBdr>
        <w:top w:val="none" w:sz="0" w:space="0" w:color="auto"/>
        <w:left w:val="none" w:sz="0" w:space="0" w:color="auto"/>
        <w:bottom w:val="none" w:sz="0" w:space="0" w:color="auto"/>
        <w:right w:val="none" w:sz="0" w:space="0" w:color="auto"/>
      </w:divBdr>
    </w:div>
    <w:div w:id="798113950">
      <w:bodyDiv w:val="1"/>
      <w:marLeft w:val="0"/>
      <w:marRight w:val="0"/>
      <w:marTop w:val="0"/>
      <w:marBottom w:val="0"/>
      <w:divBdr>
        <w:top w:val="none" w:sz="0" w:space="0" w:color="auto"/>
        <w:left w:val="none" w:sz="0" w:space="0" w:color="auto"/>
        <w:bottom w:val="none" w:sz="0" w:space="0" w:color="auto"/>
        <w:right w:val="none" w:sz="0" w:space="0" w:color="auto"/>
      </w:divBdr>
    </w:div>
    <w:div w:id="802192400">
      <w:bodyDiv w:val="1"/>
      <w:marLeft w:val="0"/>
      <w:marRight w:val="0"/>
      <w:marTop w:val="0"/>
      <w:marBottom w:val="0"/>
      <w:divBdr>
        <w:top w:val="none" w:sz="0" w:space="0" w:color="auto"/>
        <w:left w:val="none" w:sz="0" w:space="0" w:color="auto"/>
        <w:bottom w:val="none" w:sz="0" w:space="0" w:color="auto"/>
        <w:right w:val="none" w:sz="0" w:space="0" w:color="auto"/>
      </w:divBdr>
    </w:div>
    <w:div w:id="804391973">
      <w:bodyDiv w:val="1"/>
      <w:marLeft w:val="0"/>
      <w:marRight w:val="0"/>
      <w:marTop w:val="0"/>
      <w:marBottom w:val="0"/>
      <w:divBdr>
        <w:top w:val="none" w:sz="0" w:space="0" w:color="auto"/>
        <w:left w:val="none" w:sz="0" w:space="0" w:color="auto"/>
        <w:bottom w:val="none" w:sz="0" w:space="0" w:color="auto"/>
        <w:right w:val="none" w:sz="0" w:space="0" w:color="auto"/>
      </w:divBdr>
    </w:div>
    <w:div w:id="825323731">
      <w:bodyDiv w:val="1"/>
      <w:marLeft w:val="0"/>
      <w:marRight w:val="0"/>
      <w:marTop w:val="0"/>
      <w:marBottom w:val="0"/>
      <w:divBdr>
        <w:top w:val="none" w:sz="0" w:space="0" w:color="auto"/>
        <w:left w:val="none" w:sz="0" w:space="0" w:color="auto"/>
        <w:bottom w:val="none" w:sz="0" w:space="0" w:color="auto"/>
        <w:right w:val="none" w:sz="0" w:space="0" w:color="auto"/>
      </w:divBdr>
    </w:div>
    <w:div w:id="827600775">
      <w:bodyDiv w:val="1"/>
      <w:marLeft w:val="0"/>
      <w:marRight w:val="0"/>
      <w:marTop w:val="0"/>
      <w:marBottom w:val="0"/>
      <w:divBdr>
        <w:top w:val="none" w:sz="0" w:space="0" w:color="auto"/>
        <w:left w:val="none" w:sz="0" w:space="0" w:color="auto"/>
        <w:bottom w:val="none" w:sz="0" w:space="0" w:color="auto"/>
        <w:right w:val="none" w:sz="0" w:space="0" w:color="auto"/>
      </w:divBdr>
    </w:div>
    <w:div w:id="843134187">
      <w:bodyDiv w:val="1"/>
      <w:marLeft w:val="0"/>
      <w:marRight w:val="0"/>
      <w:marTop w:val="0"/>
      <w:marBottom w:val="0"/>
      <w:divBdr>
        <w:top w:val="none" w:sz="0" w:space="0" w:color="auto"/>
        <w:left w:val="none" w:sz="0" w:space="0" w:color="auto"/>
        <w:bottom w:val="none" w:sz="0" w:space="0" w:color="auto"/>
        <w:right w:val="none" w:sz="0" w:space="0" w:color="auto"/>
      </w:divBdr>
    </w:div>
    <w:div w:id="847215298">
      <w:bodyDiv w:val="1"/>
      <w:marLeft w:val="0"/>
      <w:marRight w:val="0"/>
      <w:marTop w:val="0"/>
      <w:marBottom w:val="0"/>
      <w:divBdr>
        <w:top w:val="none" w:sz="0" w:space="0" w:color="auto"/>
        <w:left w:val="none" w:sz="0" w:space="0" w:color="auto"/>
        <w:bottom w:val="none" w:sz="0" w:space="0" w:color="auto"/>
        <w:right w:val="none" w:sz="0" w:space="0" w:color="auto"/>
      </w:divBdr>
    </w:div>
    <w:div w:id="861241100">
      <w:bodyDiv w:val="1"/>
      <w:marLeft w:val="0"/>
      <w:marRight w:val="0"/>
      <w:marTop w:val="0"/>
      <w:marBottom w:val="0"/>
      <w:divBdr>
        <w:top w:val="none" w:sz="0" w:space="0" w:color="auto"/>
        <w:left w:val="none" w:sz="0" w:space="0" w:color="auto"/>
        <w:bottom w:val="none" w:sz="0" w:space="0" w:color="auto"/>
        <w:right w:val="none" w:sz="0" w:space="0" w:color="auto"/>
      </w:divBdr>
    </w:div>
    <w:div w:id="864632653">
      <w:bodyDiv w:val="1"/>
      <w:marLeft w:val="0"/>
      <w:marRight w:val="0"/>
      <w:marTop w:val="0"/>
      <w:marBottom w:val="0"/>
      <w:divBdr>
        <w:top w:val="none" w:sz="0" w:space="0" w:color="auto"/>
        <w:left w:val="none" w:sz="0" w:space="0" w:color="auto"/>
        <w:bottom w:val="none" w:sz="0" w:space="0" w:color="auto"/>
        <w:right w:val="none" w:sz="0" w:space="0" w:color="auto"/>
      </w:divBdr>
    </w:div>
    <w:div w:id="893741040">
      <w:bodyDiv w:val="1"/>
      <w:marLeft w:val="0"/>
      <w:marRight w:val="0"/>
      <w:marTop w:val="0"/>
      <w:marBottom w:val="0"/>
      <w:divBdr>
        <w:top w:val="none" w:sz="0" w:space="0" w:color="auto"/>
        <w:left w:val="none" w:sz="0" w:space="0" w:color="auto"/>
        <w:bottom w:val="none" w:sz="0" w:space="0" w:color="auto"/>
        <w:right w:val="none" w:sz="0" w:space="0" w:color="auto"/>
      </w:divBdr>
    </w:div>
    <w:div w:id="908881420">
      <w:bodyDiv w:val="1"/>
      <w:marLeft w:val="0"/>
      <w:marRight w:val="0"/>
      <w:marTop w:val="0"/>
      <w:marBottom w:val="0"/>
      <w:divBdr>
        <w:top w:val="none" w:sz="0" w:space="0" w:color="auto"/>
        <w:left w:val="none" w:sz="0" w:space="0" w:color="auto"/>
        <w:bottom w:val="none" w:sz="0" w:space="0" w:color="auto"/>
        <w:right w:val="none" w:sz="0" w:space="0" w:color="auto"/>
      </w:divBdr>
    </w:div>
    <w:div w:id="942886154">
      <w:bodyDiv w:val="1"/>
      <w:marLeft w:val="0"/>
      <w:marRight w:val="0"/>
      <w:marTop w:val="0"/>
      <w:marBottom w:val="0"/>
      <w:divBdr>
        <w:top w:val="none" w:sz="0" w:space="0" w:color="auto"/>
        <w:left w:val="none" w:sz="0" w:space="0" w:color="auto"/>
        <w:bottom w:val="none" w:sz="0" w:space="0" w:color="auto"/>
        <w:right w:val="none" w:sz="0" w:space="0" w:color="auto"/>
      </w:divBdr>
    </w:div>
    <w:div w:id="998729862">
      <w:bodyDiv w:val="1"/>
      <w:marLeft w:val="0"/>
      <w:marRight w:val="0"/>
      <w:marTop w:val="0"/>
      <w:marBottom w:val="0"/>
      <w:divBdr>
        <w:top w:val="none" w:sz="0" w:space="0" w:color="auto"/>
        <w:left w:val="none" w:sz="0" w:space="0" w:color="auto"/>
        <w:bottom w:val="none" w:sz="0" w:space="0" w:color="auto"/>
        <w:right w:val="none" w:sz="0" w:space="0" w:color="auto"/>
      </w:divBdr>
      <w:divsChild>
        <w:div w:id="386147859">
          <w:marLeft w:val="0"/>
          <w:marRight w:val="0"/>
          <w:marTop w:val="0"/>
          <w:marBottom w:val="0"/>
          <w:divBdr>
            <w:top w:val="none" w:sz="0" w:space="0" w:color="auto"/>
            <w:left w:val="none" w:sz="0" w:space="0" w:color="auto"/>
            <w:bottom w:val="none" w:sz="0" w:space="0" w:color="auto"/>
            <w:right w:val="none" w:sz="0" w:space="0" w:color="auto"/>
          </w:divBdr>
        </w:div>
        <w:div w:id="424962056">
          <w:marLeft w:val="0"/>
          <w:marRight w:val="0"/>
          <w:marTop w:val="0"/>
          <w:marBottom w:val="0"/>
          <w:divBdr>
            <w:top w:val="none" w:sz="0" w:space="0" w:color="auto"/>
            <w:left w:val="none" w:sz="0" w:space="0" w:color="auto"/>
            <w:bottom w:val="none" w:sz="0" w:space="0" w:color="auto"/>
            <w:right w:val="none" w:sz="0" w:space="0" w:color="auto"/>
          </w:divBdr>
        </w:div>
        <w:div w:id="850799781">
          <w:marLeft w:val="0"/>
          <w:marRight w:val="0"/>
          <w:marTop w:val="0"/>
          <w:marBottom w:val="0"/>
          <w:divBdr>
            <w:top w:val="none" w:sz="0" w:space="0" w:color="auto"/>
            <w:left w:val="none" w:sz="0" w:space="0" w:color="auto"/>
            <w:bottom w:val="none" w:sz="0" w:space="0" w:color="auto"/>
            <w:right w:val="none" w:sz="0" w:space="0" w:color="auto"/>
          </w:divBdr>
        </w:div>
      </w:divsChild>
    </w:div>
    <w:div w:id="1020283669">
      <w:bodyDiv w:val="1"/>
      <w:marLeft w:val="0"/>
      <w:marRight w:val="0"/>
      <w:marTop w:val="0"/>
      <w:marBottom w:val="0"/>
      <w:divBdr>
        <w:top w:val="none" w:sz="0" w:space="0" w:color="auto"/>
        <w:left w:val="none" w:sz="0" w:space="0" w:color="auto"/>
        <w:bottom w:val="none" w:sz="0" w:space="0" w:color="auto"/>
        <w:right w:val="none" w:sz="0" w:space="0" w:color="auto"/>
      </w:divBdr>
    </w:div>
    <w:div w:id="1025790298">
      <w:bodyDiv w:val="1"/>
      <w:marLeft w:val="0"/>
      <w:marRight w:val="0"/>
      <w:marTop w:val="0"/>
      <w:marBottom w:val="0"/>
      <w:divBdr>
        <w:top w:val="none" w:sz="0" w:space="0" w:color="auto"/>
        <w:left w:val="none" w:sz="0" w:space="0" w:color="auto"/>
        <w:bottom w:val="none" w:sz="0" w:space="0" w:color="auto"/>
        <w:right w:val="none" w:sz="0" w:space="0" w:color="auto"/>
      </w:divBdr>
    </w:div>
    <w:div w:id="1031343615">
      <w:bodyDiv w:val="1"/>
      <w:marLeft w:val="0"/>
      <w:marRight w:val="0"/>
      <w:marTop w:val="0"/>
      <w:marBottom w:val="0"/>
      <w:divBdr>
        <w:top w:val="none" w:sz="0" w:space="0" w:color="auto"/>
        <w:left w:val="none" w:sz="0" w:space="0" w:color="auto"/>
        <w:bottom w:val="none" w:sz="0" w:space="0" w:color="auto"/>
        <w:right w:val="none" w:sz="0" w:space="0" w:color="auto"/>
      </w:divBdr>
    </w:div>
    <w:div w:id="1078407201">
      <w:bodyDiv w:val="1"/>
      <w:marLeft w:val="0"/>
      <w:marRight w:val="0"/>
      <w:marTop w:val="0"/>
      <w:marBottom w:val="0"/>
      <w:divBdr>
        <w:top w:val="none" w:sz="0" w:space="0" w:color="auto"/>
        <w:left w:val="none" w:sz="0" w:space="0" w:color="auto"/>
        <w:bottom w:val="none" w:sz="0" w:space="0" w:color="auto"/>
        <w:right w:val="none" w:sz="0" w:space="0" w:color="auto"/>
      </w:divBdr>
    </w:div>
    <w:div w:id="1104884804">
      <w:bodyDiv w:val="1"/>
      <w:marLeft w:val="0"/>
      <w:marRight w:val="0"/>
      <w:marTop w:val="0"/>
      <w:marBottom w:val="0"/>
      <w:divBdr>
        <w:top w:val="none" w:sz="0" w:space="0" w:color="auto"/>
        <w:left w:val="none" w:sz="0" w:space="0" w:color="auto"/>
        <w:bottom w:val="none" w:sz="0" w:space="0" w:color="auto"/>
        <w:right w:val="none" w:sz="0" w:space="0" w:color="auto"/>
      </w:divBdr>
    </w:div>
    <w:div w:id="1120030237">
      <w:bodyDiv w:val="1"/>
      <w:marLeft w:val="0"/>
      <w:marRight w:val="0"/>
      <w:marTop w:val="0"/>
      <w:marBottom w:val="0"/>
      <w:divBdr>
        <w:top w:val="none" w:sz="0" w:space="0" w:color="auto"/>
        <w:left w:val="none" w:sz="0" w:space="0" w:color="auto"/>
        <w:bottom w:val="none" w:sz="0" w:space="0" w:color="auto"/>
        <w:right w:val="none" w:sz="0" w:space="0" w:color="auto"/>
      </w:divBdr>
    </w:div>
    <w:div w:id="1121611277">
      <w:bodyDiv w:val="1"/>
      <w:marLeft w:val="0"/>
      <w:marRight w:val="0"/>
      <w:marTop w:val="0"/>
      <w:marBottom w:val="0"/>
      <w:divBdr>
        <w:top w:val="none" w:sz="0" w:space="0" w:color="auto"/>
        <w:left w:val="none" w:sz="0" w:space="0" w:color="auto"/>
        <w:bottom w:val="none" w:sz="0" w:space="0" w:color="auto"/>
        <w:right w:val="none" w:sz="0" w:space="0" w:color="auto"/>
      </w:divBdr>
    </w:div>
    <w:div w:id="1122576093">
      <w:bodyDiv w:val="1"/>
      <w:marLeft w:val="0"/>
      <w:marRight w:val="0"/>
      <w:marTop w:val="0"/>
      <w:marBottom w:val="0"/>
      <w:divBdr>
        <w:top w:val="none" w:sz="0" w:space="0" w:color="auto"/>
        <w:left w:val="none" w:sz="0" w:space="0" w:color="auto"/>
        <w:bottom w:val="none" w:sz="0" w:space="0" w:color="auto"/>
        <w:right w:val="none" w:sz="0" w:space="0" w:color="auto"/>
      </w:divBdr>
    </w:div>
    <w:div w:id="1144004028">
      <w:bodyDiv w:val="1"/>
      <w:marLeft w:val="0"/>
      <w:marRight w:val="0"/>
      <w:marTop w:val="0"/>
      <w:marBottom w:val="0"/>
      <w:divBdr>
        <w:top w:val="none" w:sz="0" w:space="0" w:color="auto"/>
        <w:left w:val="none" w:sz="0" w:space="0" w:color="auto"/>
        <w:bottom w:val="none" w:sz="0" w:space="0" w:color="auto"/>
        <w:right w:val="none" w:sz="0" w:space="0" w:color="auto"/>
      </w:divBdr>
    </w:div>
    <w:div w:id="1148591228">
      <w:bodyDiv w:val="1"/>
      <w:marLeft w:val="0"/>
      <w:marRight w:val="0"/>
      <w:marTop w:val="0"/>
      <w:marBottom w:val="0"/>
      <w:divBdr>
        <w:top w:val="none" w:sz="0" w:space="0" w:color="auto"/>
        <w:left w:val="none" w:sz="0" w:space="0" w:color="auto"/>
        <w:bottom w:val="none" w:sz="0" w:space="0" w:color="auto"/>
        <w:right w:val="none" w:sz="0" w:space="0" w:color="auto"/>
      </w:divBdr>
    </w:div>
    <w:div w:id="1155342975">
      <w:bodyDiv w:val="1"/>
      <w:marLeft w:val="0"/>
      <w:marRight w:val="0"/>
      <w:marTop w:val="0"/>
      <w:marBottom w:val="0"/>
      <w:divBdr>
        <w:top w:val="none" w:sz="0" w:space="0" w:color="auto"/>
        <w:left w:val="none" w:sz="0" w:space="0" w:color="auto"/>
        <w:bottom w:val="none" w:sz="0" w:space="0" w:color="auto"/>
        <w:right w:val="none" w:sz="0" w:space="0" w:color="auto"/>
      </w:divBdr>
    </w:div>
    <w:div w:id="1156263336">
      <w:bodyDiv w:val="1"/>
      <w:marLeft w:val="0"/>
      <w:marRight w:val="0"/>
      <w:marTop w:val="0"/>
      <w:marBottom w:val="0"/>
      <w:divBdr>
        <w:top w:val="none" w:sz="0" w:space="0" w:color="auto"/>
        <w:left w:val="none" w:sz="0" w:space="0" w:color="auto"/>
        <w:bottom w:val="none" w:sz="0" w:space="0" w:color="auto"/>
        <w:right w:val="none" w:sz="0" w:space="0" w:color="auto"/>
      </w:divBdr>
    </w:div>
    <w:div w:id="1156919929">
      <w:bodyDiv w:val="1"/>
      <w:marLeft w:val="0"/>
      <w:marRight w:val="0"/>
      <w:marTop w:val="0"/>
      <w:marBottom w:val="0"/>
      <w:divBdr>
        <w:top w:val="none" w:sz="0" w:space="0" w:color="auto"/>
        <w:left w:val="none" w:sz="0" w:space="0" w:color="auto"/>
        <w:bottom w:val="none" w:sz="0" w:space="0" w:color="auto"/>
        <w:right w:val="none" w:sz="0" w:space="0" w:color="auto"/>
      </w:divBdr>
    </w:div>
    <w:div w:id="1160848320">
      <w:bodyDiv w:val="1"/>
      <w:marLeft w:val="0"/>
      <w:marRight w:val="0"/>
      <w:marTop w:val="0"/>
      <w:marBottom w:val="0"/>
      <w:divBdr>
        <w:top w:val="none" w:sz="0" w:space="0" w:color="auto"/>
        <w:left w:val="none" w:sz="0" w:space="0" w:color="auto"/>
        <w:bottom w:val="none" w:sz="0" w:space="0" w:color="auto"/>
        <w:right w:val="none" w:sz="0" w:space="0" w:color="auto"/>
      </w:divBdr>
    </w:div>
    <w:div w:id="1163737705">
      <w:bodyDiv w:val="1"/>
      <w:marLeft w:val="0"/>
      <w:marRight w:val="0"/>
      <w:marTop w:val="0"/>
      <w:marBottom w:val="0"/>
      <w:divBdr>
        <w:top w:val="none" w:sz="0" w:space="0" w:color="auto"/>
        <w:left w:val="none" w:sz="0" w:space="0" w:color="auto"/>
        <w:bottom w:val="none" w:sz="0" w:space="0" w:color="auto"/>
        <w:right w:val="none" w:sz="0" w:space="0" w:color="auto"/>
      </w:divBdr>
    </w:div>
    <w:div w:id="1181091754">
      <w:bodyDiv w:val="1"/>
      <w:marLeft w:val="0"/>
      <w:marRight w:val="0"/>
      <w:marTop w:val="0"/>
      <w:marBottom w:val="0"/>
      <w:divBdr>
        <w:top w:val="none" w:sz="0" w:space="0" w:color="auto"/>
        <w:left w:val="none" w:sz="0" w:space="0" w:color="auto"/>
        <w:bottom w:val="none" w:sz="0" w:space="0" w:color="auto"/>
        <w:right w:val="none" w:sz="0" w:space="0" w:color="auto"/>
      </w:divBdr>
    </w:div>
    <w:div w:id="1182087963">
      <w:bodyDiv w:val="1"/>
      <w:marLeft w:val="0"/>
      <w:marRight w:val="0"/>
      <w:marTop w:val="0"/>
      <w:marBottom w:val="0"/>
      <w:divBdr>
        <w:top w:val="none" w:sz="0" w:space="0" w:color="auto"/>
        <w:left w:val="none" w:sz="0" w:space="0" w:color="auto"/>
        <w:bottom w:val="none" w:sz="0" w:space="0" w:color="auto"/>
        <w:right w:val="none" w:sz="0" w:space="0" w:color="auto"/>
      </w:divBdr>
    </w:div>
    <w:div w:id="1184519822">
      <w:bodyDiv w:val="1"/>
      <w:marLeft w:val="0"/>
      <w:marRight w:val="0"/>
      <w:marTop w:val="0"/>
      <w:marBottom w:val="0"/>
      <w:divBdr>
        <w:top w:val="none" w:sz="0" w:space="0" w:color="auto"/>
        <w:left w:val="none" w:sz="0" w:space="0" w:color="auto"/>
        <w:bottom w:val="none" w:sz="0" w:space="0" w:color="auto"/>
        <w:right w:val="none" w:sz="0" w:space="0" w:color="auto"/>
      </w:divBdr>
    </w:div>
    <w:div w:id="1185052388">
      <w:bodyDiv w:val="1"/>
      <w:marLeft w:val="0"/>
      <w:marRight w:val="0"/>
      <w:marTop w:val="0"/>
      <w:marBottom w:val="0"/>
      <w:divBdr>
        <w:top w:val="none" w:sz="0" w:space="0" w:color="auto"/>
        <w:left w:val="none" w:sz="0" w:space="0" w:color="auto"/>
        <w:bottom w:val="none" w:sz="0" w:space="0" w:color="auto"/>
        <w:right w:val="none" w:sz="0" w:space="0" w:color="auto"/>
      </w:divBdr>
      <w:divsChild>
        <w:div w:id="675226575">
          <w:marLeft w:val="0"/>
          <w:marRight w:val="0"/>
          <w:marTop w:val="0"/>
          <w:marBottom w:val="0"/>
          <w:divBdr>
            <w:top w:val="none" w:sz="0" w:space="0" w:color="auto"/>
            <w:left w:val="none" w:sz="0" w:space="0" w:color="auto"/>
            <w:bottom w:val="none" w:sz="0" w:space="0" w:color="auto"/>
            <w:right w:val="none" w:sz="0" w:space="0" w:color="auto"/>
          </w:divBdr>
        </w:div>
      </w:divsChild>
    </w:div>
    <w:div w:id="1192065995">
      <w:bodyDiv w:val="1"/>
      <w:marLeft w:val="0"/>
      <w:marRight w:val="0"/>
      <w:marTop w:val="0"/>
      <w:marBottom w:val="0"/>
      <w:divBdr>
        <w:top w:val="none" w:sz="0" w:space="0" w:color="auto"/>
        <w:left w:val="none" w:sz="0" w:space="0" w:color="auto"/>
        <w:bottom w:val="none" w:sz="0" w:space="0" w:color="auto"/>
        <w:right w:val="none" w:sz="0" w:space="0" w:color="auto"/>
      </w:divBdr>
    </w:div>
    <w:div w:id="1213496565">
      <w:bodyDiv w:val="1"/>
      <w:marLeft w:val="0"/>
      <w:marRight w:val="0"/>
      <w:marTop w:val="0"/>
      <w:marBottom w:val="0"/>
      <w:divBdr>
        <w:top w:val="none" w:sz="0" w:space="0" w:color="auto"/>
        <w:left w:val="none" w:sz="0" w:space="0" w:color="auto"/>
        <w:bottom w:val="none" w:sz="0" w:space="0" w:color="auto"/>
        <w:right w:val="none" w:sz="0" w:space="0" w:color="auto"/>
      </w:divBdr>
    </w:div>
    <w:div w:id="1236238084">
      <w:bodyDiv w:val="1"/>
      <w:marLeft w:val="0"/>
      <w:marRight w:val="0"/>
      <w:marTop w:val="0"/>
      <w:marBottom w:val="0"/>
      <w:divBdr>
        <w:top w:val="none" w:sz="0" w:space="0" w:color="auto"/>
        <w:left w:val="none" w:sz="0" w:space="0" w:color="auto"/>
        <w:bottom w:val="none" w:sz="0" w:space="0" w:color="auto"/>
        <w:right w:val="none" w:sz="0" w:space="0" w:color="auto"/>
      </w:divBdr>
      <w:divsChild>
        <w:div w:id="16084033">
          <w:marLeft w:val="0"/>
          <w:marRight w:val="0"/>
          <w:marTop w:val="0"/>
          <w:marBottom w:val="0"/>
          <w:divBdr>
            <w:top w:val="none" w:sz="0" w:space="0" w:color="auto"/>
            <w:left w:val="none" w:sz="0" w:space="0" w:color="auto"/>
            <w:bottom w:val="none" w:sz="0" w:space="0" w:color="auto"/>
            <w:right w:val="none" w:sz="0" w:space="0" w:color="auto"/>
          </w:divBdr>
        </w:div>
        <w:div w:id="593123820">
          <w:marLeft w:val="0"/>
          <w:marRight w:val="0"/>
          <w:marTop w:val="0"/>
          <w:marBottom w:val="0"/>
          <w:divBdr>
            <w:top w:val="none" w:sz="0" w:space="0" w:color="auto"/>
            <w:left w:val="none" w:sz="0" w:space="0" w:color="auto"/>
            <w:bottom w:val="none" w:sz="0" w:space="0" w:color="auto"/>
            <w:right w:val="none" w:sz="0" w:space="0" w:color="auto"/>
          </w:divBdr>
        </w:div>
      </w:divsChild>
    </w:div>
    <w:div w:id="1236890030">
      <w:bodyDiv w:val="1"/>
      <w:marLeft w:val="0"/>
      <w:marRight w:val="0"/>
      <w:marTop w:val="0"/>
      <w:marBottom w:val="0"/>
      <w:divBdr>
        <w:top w:val="none" w:sz="0" w:space="0" w:color="auto"/>
        <w:left w:val="none" w:sz="0" w:space="0" w:color="auto"/>
        <w:bottom w:val="none" w:sz="0" w:space="0" w:color="auto"/>
        <w:right w:val="none" w:sz="0" w:space="0" w:color="auto"/>
      </w:divBdr>
    </w:div>
    <w:div w:id="1248733308">
      <w:bodyDiv w:val="1"/>
      <w:marLeft w:val="0"/>
      <w:marRight w:val="0"/>
      <w:marTop w:val="0"/>
      <w:marBottom w:val="0"/>
      <w:divBdr>
        <w:top w:val="none" w:sz="0" w:space="0" w:color="auto"/>
        <w:left w:val="none" w:sz="0" w:space="0" w:color="auto"/>
        <w:bottom w:val="none" w:sz="0" w:space="0" w:color="auto"/>
        <w:right w:val="none" w:sz="0" w:space="0" w:color="auto"/>
      </w:divBdr>
    </w:div>
    <w:div w:id="1254974662">
      <w:bodyDiv w:val="1"/>
      <w:marLeft w:val="0"/>
      <w:marRight w:val="0"/>
      <w:marTop w:val="0"/>
      <w:marBottom w:val="0"/>
      <w:divBdr>
        <w:top w:val="none" w:sz="0" w:space="0" w:color="auto"/>
        <w:left w:val="none" w:sz="0" w:space="0" w:color="auto"/>
        <w:bottom w:val="none" w:sz="0" w:space="0" w:color="auto"/>
        <w:right w:val="none" w:sz="0" w:space="0" w:color="auto"/>
      </w:divBdr>
    </w:div>
    <w:div w:id="1296259028">
      <w:bodyDiv w:val="1"/>
      <w:marLeft w:val="0"/>
      <w:marRight w:val="0"/>
      <w:marTop w:val="0"/>
      <w:marBottom w:val="0"/>
      <w:divBdr>
        <w:top w:val="none" w:sz="0" w:space="0" w:color="auto"/>
        <w:left w:val="none" w:sz="0" w:space="0" w:color="auto"/>
        <w:bottom w:val="none" w:sz="0" w:space="0" w:color="auto"/>
        <w:right w:val="none" w:sz="0" w:space="0" w:color="auto"/>
      </w:divBdr>
    </w:div>
    <w:div w:id="1301958125">
      <w:bodyDiv w:val="1"/>
      <w:marLeft w:val="0"/>
      <w:marRight w:val="0"/>
      <w:marTop w:val="0"/>
      <w:marBottom w:val="0"/>
      <w:divBdr>
        <w:top w:val="none" w:sz="0" w:space="0" w:color="auto"/>
        <w:left w:val="none" w:sz="0" w:space="0" w:color="auto"/>
        <w:bottom w:val="none" w:sz="0" w:space="0" w:color="auto"/>
        <w:right w:val="none" w:sz="0" w:space="0" w:color="auto"/>
      </w:divBdr>
    </w:div>
    <w:div w:id="1331644458">
      <w:bodyDiv w:val="1"/>
      <w:marLeft w:val="0"/>
      <w:marRight w:val="0"/>
      <w:marTop w:val="0"/>
      <w:marBottom w:val="0"/>
      <w:divBdr>
        <w:top w:val="none" w:sz="0" w:space="0" w:color="auto"/>
        <w:left w:val="none" w:sz="0" w:space="0" w:color="auto"/>
        <w:bottom w:val="none" w:sz="0" w:space="0" w:color="auto"/>
        <w:right w:val="none" w:sz="0" w:space="0" w:color="auto"/>
      </w:divBdr>
    </w:div>
    <w:div w:id="1340237565">
      <w:bodyDiv w:val="1"/>
      <w:marLeft w:val="0"/>
      <w:marRight w:val="0"/>
      <w:marTop w:val="0"/>
      <w:marBottom w:val="0"/>
      <w:divBdr>
        <w:top w:val="none" w:sz="0" w:space="0" w:color="auto"/>
        <w:left w:val="none" w:sz="0" w:space="0" w:color="auto"/>
        <w:bottom w:val="none" w:sz="0" w:space="0" w:color="auto"/>
        <w:right w:val="none" w:sz="0" w:space="0" w:color="auto"/>
      </w:divBdr>
    </w:div>
    <w:div w:id="1342973929">
      <w:bodyDiv w:val="1"/>
      <w:marLeft w:val="0"/>
      <w:marRight w:val="0"/>
      <w:marTop w:val="0"/>
      <w:marBottom w:val="0"/>
      <w:divBdr>
        <w:top w:val="none" w:sz="0" w:space="0" w:color="auto"/>
        <w:left w:val="none" w:sz="0" w:space="0" w:color="auto"/>
        <w:bottom w:val="none" w:sz="0" w:space="0" w:color="auto"/>
        <w:right w:val="none" w:sz="0" w:space="0" w:color="auto"/>
      </w:divBdr>
    </w:div>
    <w:div w:id="1357542761">
      <w:bodyDiv w:val="1"/>
      <w:marLeft w:val="0"/>
      <w:marRight w:val="0"/>
      <w:marTop w:val="0"/>
      <w:marBottom w:val="0"/>
      <w:divBdr>
        <w:top w:val="none" w:sz="0" w:space="0" w:color="auto"/>
        <w:left w:val="none" w:sz="0" w:space="0" w:color="auto"/>
        <w:bottom w:val="none" w:sz="0" w:space="0" w:color="auto"/>
        <w:right w:val="none" w:sz="0" w:space="0" w:color="auto"/>
      </w:divBdr>
    </w:div>
    <w:div w:id="1367170447">
      <w:bodyDiv w:val="1"/>
      <w:marLeft w:val="0"/>
      <w:marRight w:val="0"/>
      <w:marTop w:val="0"/>
      <w:marBottom w:val="0"/>
      <w:divBdr>
        <w:top w:val="none" w:sz="0" w:space="0" w:color="auto"/>
        <w:left w:val="none" w:sz="0" w:space="0" w:color="auto"/>
        <w:bottom w:val="none" w:sz="0" w:space="0" w:color="auto"/>
        <w:right w:val="none" w:sz="0" w:space="0" w:color="auto"/>
      </w:divBdr>
    </w:div>
    <w:div w:id="1373267558">
      <w:bodyDiv w:val="1"/>
      <w:marLeft w:val="0"/>
      <w:marRight w:val="0"/>
      <w:marTop w:val="0"/>
      <w:marBottom w:val="0"/>
      <w:divBdr>
        <w:top w:val="none" w:sz="0" w:space="0" w:color="auto"/>
        <w:left w:val="none" w:sz="0" w:space="0" w:color="auto"/>
        <w:bottom w:val="none" w:sz="0" w:space="0" w:color="auto"/>
        <w:right w:val="none" w:sz="0" w:space="0" w:color="auto"/>
      </w:divBdr>
    </w:div>
    <w:div w:id="1380204624">
      <w:bodyDiv w:val="1"/>
      <w:marLeft w:val="0"/>
      <w:marRight w:val="0"/>
      <w:marTop w:val="0"/>
      <w:marBottom w:val="0"/>
      <w:divBdr>
        <w:top w:val="none" w:sz="0" w:space="0" w:color="auto"/>
        <w:left w:val="none" w:sz="0" w:space="0" w:color="auto"/>
        <w:bottom w:val="none" w:sz="0" w:space="0" w:color="auto"/>
        <w:right w:val="none" w:sz="0" w:space="0" w:color="auto"/>
      </w:divBdr>
    </w:div>
    <w:div w:id="1389693524">
      <w:bodyDiv w:val="1"/>
      <w:marLeft w:val="0"/>
      <w:marRight w:val="0"/>
      <w:marTop w:val="0"/>
      <w:marBottom w:val="0"/>
      <w:divBdr>
        <w:top w:val="none" w:sz="0" w:space="0" w:color="auto"/>
        <w:left w:val="none" w:sz="0" w:space="0" w:color="auto"/>
        <w:bottom w:val="none" w:sz="0" w:space="0" w:color="auto"/>
        <w:right w:val="none" w:sz="0" w:space="0" w:color="auto"/>
      </w:divBdr>
    </w:div>
    <w:div w:id="1414165136">
      <w:bodyDiv w:val="1"/>
      <w:marLeft w:val="0"/>
      <w:marRight w:val="0"/>
      <w:marTop w:val="0"/>
      <w:marBottom w:val="0"/>
      <w:divBdr>
        <w:top w:val="none" w:sz="0" w:space="0" w:color="auto"/>
        <w:left w:val="none" w:sz="0" w:space="0" w:color="auto"/>
        <w:bottom w:val="none" w:sz="0" w:space="0" w:color="auto"/>
        <w:right w:val="none" w:sz="0" w:space="0" w:color="auto"/>
      </w:divBdr>
    </w:div>
    <w:div w:id="1419450623">
      <w:bodyDiv w:val="1"/>
      <w:marLeft w:val="0"/>
      <w:marRight w:val="0"/>
      <w:marTop w:val="0"/>
      <w:marBottom w:val="0"/>
      <w:divBdr>
        <w:top w:val="none" w:sz="0" w:space="0" w:color="auto"/>
        <w:left w:val="none" w:sz="0" w:space="0" w:color="auto"/>
        <w:bottom w:val="none" w:sz="0" w:space="0" w:color="auto"/>
        <w:right w:val="none" w:sz="0" w:space="0" w:color="auto"/>
      </w:divBdr>
      <w:divsChild>
        <w:div w:id="1025325826">
          <w:marLeft w:val="0"/>
          <w:marRight w:val="0"/>
          <w:marTop w:val="0"/>
          <w:marBottom w:val="0"/>
          <w:divBdr>
            <w:top w:val="none" w:sz="0" w:space="0" w:color="auto"/>
            <w:left w:val="none" w:sz="0" w:space="0" w:color="auto"/>
            <w:bottom w:val="none" w:sz="0" w:space="0" w:color="auto"/>
            <w:right w:val="none" w:sz="0" w:space="0" w:color="auto"/>
          </w:divBdr>
          <w:divsChild>
            <w:div w:id="2121560604">
              <w:marLeft w:val="0"/>
              <w:marRight w:val="0"/>
              <w:marTop w:val="0"/>
              <w:marBottom w:val="0"/>
              <w:divBdr>
                <w:top w:val="none" w:sz="0" w:space="0" w:color="auto"/>
                <w:left w:val="none" w:sz="0" w:space="0" w:color="auto"/>
                <w:bottom w:val="none" w:sz="0" w:space="0" w:color="auto"/>
                <w:right w:val="none" w:sz="0" w:space="0" w:color="auto"/>
              </w:divBdr>
              <w:divsChild>
                <w:div w:id="1400903581">
                  <w:marLeft w:val="0"/>
                  <w:marRight w:val="0"/>
                  <w:marTop w:val="0"/>
                  <w:marBottom w:val="0"/>
                  <w:divBdr>
                    <w:top w:val="none" w:sz="0" w:space="0" w:color="auto"/>
                    <w:left w:val="none" w:sz="0" w:space="0" w:color="auto"/>
                    <w:bottom w:val="none" w:sz="0" w:space="0" w:color="auto"/>
                    <w:right w:val="none" w:sz="0" w:space="0" w:color="auto"/>
                  </w:divBdr>
                  <w:divsChild>
                    <w:div w:id="1873610191">
                      <w:marLeft w:val="0"/>
                      <w:marRight w:val="0"/>
                      <w:marTop w:val="0"/>
                      <w:marBottom w:val="0"/>
                      <w:divBdr>
                        <w:top w:val="none" w:sz="0" w:space="0" w:color="auto"/>
                        <w:left w:val="none" w:sz="0" w:space="0" w:color="auto"/>
                        <w:bottom w:val="none" w:sz="0" w:space="0" w:color="auto"/>
                        <w:right w:val="none" w:sz="0" w:space="0" w:color="auto"/>
                      </w:divBdr>
                      <w:divsChild>
                        <w:div w:id="1380058652">
                          <w:marLeft w:val="0"/>
                          <w:marRight w:val="0"/>
                          <w:marTop w:val="0"/>
                          <w:marBottom w:val="0"/>
                          <w:divBdr>
                            <w:top w:val="none" w:sz="0" w:space="0" w:color="auto"/>
                            <w:left w:val="none" w:sz="0" w:space="0" w:color="auto"/>
                            <w:bottom w:val="none" w:sz="0" w:space="0" w:color="auto"/>
                            <w:right w:val="none" w:sz="0" w:space="0" w:color="auto"/>
                          </w:divBdr>
                          <w:divsChild>
                            <w:div w:id="1717508807">
                              <w:marLeft w:val="0"/>
                              <w:marRight w:val="0"/>
                              <w:marTop w:val="0"/>
                              <w:marBottom w:val="0"/>
                              <w:divBdr>
                                <w:top w:val="none" w:sz="0" w:space="0" w:color="auto"/>
                                <w:left w:val="none" w:sz="0" w:space="0" w:color="auto"/>
                                <w:bottom w:val="none" w:sz="0" w:space="0" w:color="auto"/>
                                <w:right w:val="none" w:sz="0" w:space="0" w:color="auto"/>
                              </w:divBdr>
                              <w:divsChild>
                                <w:div w:id="425536905">
                                  <w:marLeft w:val="0"/>
                                  <w:marRight w:val="0"/>
                                  <w:marTop w:val="0"/>
                                  <w:marBottom w:val="0"/>
                                  <w:divBdr>
                                    <w:top w:val="none" w:sz="0" w:space="0" w:color="auto"/>
                                    <w:left w:val="none" w:sz="0" w:space="0" w:color="auto"/>
                                    <w:bottom w:val="none" w:sz="0" w:space="0" w:color="auto"/>
                                    <w:right w:val="none" w:sz="0" w:space="0" w:color="auto"/>
                                  </w:divBdr>
                                  <w:divsChild>
                                    <w:div w:id="1785071216">
                                      <w:marLeft w:val="0"/>
                                      <w:marRight w:val="0"/>
                                      <w:marTop w:val="0"/>
                                      <w:marBottom w:val="0"/>
                                      <w:divBdr>
                                        <w:top w:val="none" w:sz="0" w:space="0" w:color="auto"/>
                                        <w:left w:val="none" w:sz="0" w:space="0" w:color="auto"/>
                                        <w:bottom w:val="none" w:sz="0" w:space="0" w:color="auto"/>
                                        <w:right w:val="none" w:sz="0" w:space="0" w:color="auto"/>
                                      </w:divBdr>
                                    </w:div>
                                    <w:div w:id="284892216">
                                      <w:marLeft w:val="0"/>
                                      <w:marRight w:val="0"/>
                                      <w:marTop w:val="0"/>
                                      <w:marBottom w:val="0"/>
                                      <w:divBdr>
                                        <w:top w:val="none" w:sz="0" w:space="0" w:color="auto"/>
                                        <w:left w:val="none" w:sz="0" w:space="0" w:color="auto"/>
                                        <w:bottom w:val="none" w:sz="0" w:space="0" w:color="auto"/>
                                        <w:right w:val="none" w:sz="0" w:space="0" w:color="auto"/>
                                      </w:divBdr>
                                      <w:divsChild>
                                        <w:div w:id="1845317421">
                                          <w:marLeft w:val="0"/>
                                          <w:marRight w:val="0"/>
                                          <w:marTop w:val="0"/>
                                          <w:marBottom w:val="0"/>
                                          <w:divBdr>
                                            <w:top w:val="none" w:sz="0" w:space="0" w:color="auto"/>
                                            <w:left w:val="none" w:sz="0" w:space="0" w:color="auto"/>
                                            <w:bottom w:val="none" w:sz="0" w:space="0" w:color="auto"/>
                                            <w:right w:val="none" w:sz="0" w:space="0" w:color="auto"/>
                                          </w:divBdr>
                                        </w:div>
                                        <w:div w:id="180825076">
                                          <w:marLeft w:val="0"/>
                                          <w:marRight w:val="0"/>
                                          <w:marTop w:val="0"/>
                                          <w:marBottom w:val="0"/>
                                          <w:divBdr>
                                            <w:top w:val="none" w:sz="0" w:space="0" w:color="auto"/>
                                            <w:left w:val="none" w:sz="0" w:space="0" w:color="auto"/>
                                            <w:bottom w:val="none" w:sz="0" w:space="0" w:color="auto"/>
                                            <w:right w:val="none" w:sz="0" w:space="0" w:color="auto"/>
                                          </w:divBdr>
                                        </w:div>
                                        <w:div w:id="100454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0973630">
      <w:bodyDiv w:val="1"/>
      <w:marLeft w:val="0"/>
      <w:marRight w:val="0"/>
      <w:marTop w:val="0"/>
      <w:marBottom w:val="0"/>
      <w:divBdr>
        <w:top w:val="none" w:sz="0" w:space="0" w:color="auto"/>
        <w:left w:val="none" w:sz="0" w:space="0" w:color="auto"/>
        <w:bottom w:val="none" w:sz="0" w:space="0" w:color="auto"/>
        <w:right w:val="none" w:sz="0" w:space="0" w:color="auto"/>
      </w:divBdr>
    </w:div>
    <w:div w:id="1456752489">
      <w:bodyDiv w:val="1"/>
      <w:marLeft w:val="0"/>
      <w:marRight w:val="0"/>
      <w:marTop w:val="0"/>
      <w:marBottom w:val="0"/>
      <w:divBdr>
        <w:top w:val="none" w:sz="0" w:space="0" w:color="auto"/>
        <w:left w:val="none" w:sz="0" w:space="0" w:color="auto"/>
        <w:bottom w:val="none" w:sz="0" w:space="0" w:color="auto"/>
        <w:right w:val="none" w:sz="0" w:space="0" w:color="auto"/>
      </w:divBdr>
    </w:div>
    <w:div w:id="1467889272">
      <w:bodyDiv w:val="1"/>
      <w:marLeft w:val="0"/>
      <w:marRight w:val="0"/>
      <w:marTop w:val="0"/>
      <w:marBottom w:val="0"/>
      <w:divBdr>
        <w:top w:val="none" w:sz="0" w:space="0" w:color="auto"/>
        <w:left w:val="none" w:sz="0" w:space="0" w:color="auto"/>
        <w:bottom w:val="none" w:sz="0" w:space="0" w:color="auto"/>
        <w:right w:val="none" w:sz="0" w:space="0" w:color="auto"/>
      </w:divBdr>
    </w:div>
    <w:div w:id="1479415116">
      <w:bodyDiv w:val="1"/>
      <w:marLeft w:val="0"/>
      <w:marRight w:val="0"/>
      <w:marTop w:val="0"/>
      <w:marBottom w:val="0"/>
      <w:divBdr>
        <w:top w:val="none" w:sz="0" w:space="0" w:color="auto"/>
        <w:left w:val="none" w:sz="0" w:space="0" w:color="auto"/>
        <w:bottom w:val="none" w:sz="0" w:space="0" w:color="auto"/>
        <w:right w:val="none" w:sz="0" w:space="0" w:color="auto"/>
      </w:divBdr>
    </w:div>
    <w:div w:id="1502895072">
      <w:bodyDiv w:val="1"/>
      <w:marLeft w:val="0"/>
      <w:marRight w:val="0"/>
      <w:marTop w:val="0"/>
      <w:marBottom w:val="0"/>
      <w:divBdr>
        <w:top w:val="none" w:sz="0" w:space="0" w:color="auto"/>
        <w:left w:val="none" w:sz="0" w:space="0" w:color="auto"/>
        <w:bottom w:val="none" w:sz="0" w:space="0" w:color="auto"/>
        <w:right w:val="none" w:sz="0" w:space="0" w:color="auto"/>
      </w:divBdr>
    </w:div>
    <w:div w:id="1516653874">
      <w:bodyDiv w:val="1"/>
      <w:marLeft w:val="0"/>
      <w:marRight w:val="0"/>
      <w:marTop w:val="0"/>
      <w:marBottom w:val="0"/>
      <w:divBdr>
        <w:top w:val="none" w:sz="0" w:space="0" w:color="auto"/>
        <w:left w:val="none" w:sz="0" w:space="0" w:color="auto"/>
        <w:bottom w:val="none" w:sz="0" w:space="0" w:color="auto"/>
        <w:right w:val="none" w:sz="0" w:space="0" w:color="auto"/>
      </w:divBdr>
    </w:div>
    <w:div w:id="1521578705">
      <w:bodyDiv w:val="1"/>
      <w:marLeft w:val="0"/>
      <w:marRight w:val="0"/>
      <w:marTop w:val="0"/>
      <w:marBottom w:val="0"/>
      <w:divBdr>
        <w:top w:val="none" w:sz="0" w:space="0" w:color="auto"/>
        <w:left w:val="none" w:sz="0" w:space="0" w:color="auto"/>
        <w:bottom w:val="none" w:sz="0" w:space="0" w:color="auto"/>
        <w:right w:val="none" w:sz="0" w:space="0" w:color="auto"/>
      </w:divBdr>
    </w:div>
    <w:div w:id="1539589944">
      <w:bodyDiv w:val="1"/>
      <w:marLeft w:val="0"/>
      <w:marRight w:val="0"/>
      <w:marTop w:val="0"/>
      <w:marBottom w:val="0"/>
      <w:divBdr>
        <w:top w:val="none" w:sz="0" w:space="0" w:color="auto"/>
        <w:left w:val="none" w:sz="0" w:space="0" w:color="auto"/>
        <w:bottom w:val="none" w:sz="0" w:space="0" w:color="auto"/>
        <w:right w:val="none" w:sz="0" w:space="0" w:color="auto"/>
      </w:divBdr>
    </w:div>
    <w:div w:id="1540585972">
      <w:bodyDiv w:val="1"/>
      <w:marLeft w:val="0"/>
      <w:marRight w:val="0"/>
      <w:marTop w:val="0"/>
      <w:marBottom w:val="0"/>
      <w:divBdr>
        <w:top w:val="none" w:sz="0" w:space="0" w:color="auto"/>
        <w:left w:val="none" w:sz="0" w:space="0" w:color="auto"/>
        <w:bottom w:val="none" w:sz="0" w:space="0" w:color="auto"/>
        <w:right w:val="none" w:sz="0" w:space="0" w:color="auto"/>
      </w:divBdr>
    </w:div>
    <w:div w:id="1553925445">
      <w:bodyDiv w:val="1"/>
      <w:marLeft w:val="0"/>
      <w:marRight w:val="0"/>
      <w:marTop w:val="0"/>
      <w:marBottom w:val="0"/>
      <w:divBdr>
        <w:top w:val="none" w:sz="0" w:space="0" w:color="auto"/>
        <w:left w:val="none" w:sz="0" w:space="0" w:color="auto"/>
        <w:bottom w:val="none" w:sz="0" w:space="0" w:color="auto"/>
        <w:right w:val="none" w:sz="0" w:space="0" w:color="auto"/>
      </w:divBdr>
    </w:div>
    <w:div w:id="1568304761">
      <w:bodyDiv w:val="1"/>
      <w:marLeft w:val="0"/>
      <w:marRight w:val="0"/>
      <w:marTop w:val="0"/>
      <w:marBottom w:val="0"/>
      <w:divBdr>
        <w:top w:val="none" w:sz="0" w:space="0" w:color="auto"/>
        <w:left w:val="none" w:sz="0" w:space="0" w:color="auto"/>
        <w:bottom w:val="none" w:sz="0" w:space="0" w:color="auto"/>
        <w:right w:val="none" w:sz="0" w:space="0" w:color="auto"/>
      </w:divBdr>
    </w:div>
    <w:div w:id="1573467233">
      <w:bodyDiv w:val="1"/>
      <w:marLeft w:val="0"/>
      <w:marRight w:val="0"/>
      <w:marTop w:val="0"/>
      <w:marBottom w:val="0"/>
      <w:divBdr>
        <w:top w:val="none" w:sz="0" w:space="0" w:color="auto"/>
        <w:left w:val="none" w:sz="0" w:space="0" w:color="auto"/>
        <w:bottom w:val="none" w:sz="0" w:space="0" w:color="auto"/>
        <w:right w:val="none" w:sz="0" w:space="0" w:color="auto"/>
      </w:divBdr>
    </w:div>
    <w:div w:id="1587809458">
      <w:bodyDiv w:val="1"/>
      <w:marLeft w:val="0"/>
      <w:marRight w:val="0"/>
      <w:marTop w:val="0"/>
      <w:marBottom w:val="0"/>
      <w:divBdr>
        <w:top w:val="none" w:sz="0" w:space="0" w:color="auto"/>
        <w:left w:val="none" w:sz="0" w:space="0" w:color="auto"/>
        <w:bottom w:val="none" w:sz="0" w:space="0" w:color="auto"/>
        <w:right w:val="none" w:sz="0" w:space="0" w:color="auto"/>
      </w:divBdr>
    </w:div>
    <w:div w:id="1592081366">
      <w:bodyDiv w:val="1"/>
      <w:marLeft w:val="0"/>
      <w:marRight w:val="0"/>
      <w:marTop w:val="0"/>
      <w:marBottom w:val="0"/>
      <w:divBdr>
        <w:top w:val="none" w:sz="0" w:space="0" w:color="auto"/>
        <w:left w:val="none" w:sz="0" w:space="0" w:color="auto"/>
        <w:bottom w:val="none" w:sz="0" w:space="0" w:color="auto"/>
        <w:right w:val="none" w:sz="0" w:space="0" w:color="auto"/>
      </w:divBdr>
    </w:div>
    <w:div w:id="1593009137">
      <w:bodyDiv w:val="1"/>
      <w:marLeft w:val="0"/>
      <w:marRight w:val="0"/>
      <w:marTop w:val="0"/>
      <w:marBottom w:val="0"/>
      <w:divBdr>
        <w:top w:val="none" w:sz="0" w:space="0" w:color="auto"/>
        <w:left w:val="none" w:sz="0" w:space="0" w:color="auto"/>
        <w:bottom w:val="none" w:sz="0" w:space="0" w:color="auto"/>
        <w:right w:val="none" w:sz="0" w:space="0" w:color="auto"/>
      </w:divBdr>
    </w:div>
    <w:div w:id="1619798476">
      <w:bodyDiv w:val="1"/>
      <w:marLeft w:val="0"/>
      <w:marRight w:val="0"/>
      <w:marTop w:val="0"/>
      <w:marBottom w:val="0"/>
      <w:divBdr>
        <w:top w:val="none" w:sz="0" w:space="0" w:color="auto"/>
        <w:left w:val="none" w:sz="0" w:space="0" w:color="auto"/>
        <w:bottom w:val="none" w:sz="0" w:space="0" w:color="auto"/>
        <w:right w:val="none" w:sz="0" w:space="0" w:color="auto"/>
      </w:divBdr>
    </w:div>
    <w:div w:id="1630479591">
      <w:bodyDiv w:val="1"/>
      <w:marLeft w:val="0"/>
      <w:marRight w:val="0"/>
      <w:marTop w:val="0"/>
      <w:marBottom w:val="0"/>
      <w:divBdr>
        <w:top w:val="none" w:sz="0" w:space="0" w:color="auto"/>
        <w:left w:val="none" w:sz="0" w:space="0" w:color="auto"/>
        <w:bottom w:val="none" w:sz="0" w:space="0" w:color="auto"/>
        <w:right w:val="none" w:sz="0" w:space="0" w:color="auto"/>
      </w:divBdr>
    </w:div>
    <w:div w:id="1641766442">
      <w:bodyDiv w:val="1"/>
      <w:marLeft w:val="0"/>
      <w:marRight w:val="0"/>
      <w:marTop w:val="0"/>
      <w:marBottom w:val="0"/>
      <w:divBdr>
        <w:top w:val="none" w:sz="0" w:space="0" w:color="auto"/>
        <w:left w:val="none" w:sz="0" w:space="0" w:color="auto"/>
        <w:bottom w:val="none" w:sz="0" w:space="0" w:color="auto"/>
        <w:right w:val="none" w:sz="0" w:space="0" w:color="auto"/>
      </w:divBdr>
    </w:div>
    <w:div w:id="1641886152">
      <w:bodyDiv w:val="1"/>
      <w:marLeft w:val="0"/>
      <w:marRight w:val="0"/>
      <w:marTop w:val="0"/>
      <w:marBottom w:val="0"/>
      <w:divBdr>
        <w:top w:val="none" w:sz="0" w:space="0" w:color="auto"/>
        <w:left w:val="none" w:sz="0" w:space="0" w:color="auto"/>
        <w:bottom w:val="none" w:sz="0" w:space="0" w:color="auto"/>
        <w:right w:val="none" w:sz="0" w:space="0" w:color="auto"/>
      </w:divBdr>
    </w:div>
    <w:div w:id="1642660803">
      <w:bodyDiv w:val="1"/>
      <w:marLeft w:val="0"/>
      <w:marRight w:val="0"/>
      <w:marTop w:val="0"/>
      <w:marBottom w:val="0"/>
      <w:divBdr>
        <w:top w:val="none" w:sz="0" w:space="0" w:color="auto"/>
        <w:left w:val="none" w:sz="0" w:space="0" w:color="auto"/>
        <w:bottom w:val="none" w:sz="0" w:space="0" w:color="auto"/>
        <w:right w:val="none" w:sz="0" w:space="0" w:color="auto"/>
      </w:divBdr>
    </w:div>
    <w:div w:id="1655332018">
      <w:bodyDiv w:val="1"/>
      <w:marLeft w:val="0"/>
      <w:marRight w:val="0"/>
      <w:marTop w:val="0"/>
      <w:marBottom w:val="0"/>
      <w:divBdr>
        <w:top w:val="none" w:sz="0" w:space="0" w:color="auto"/>
        <w:left w:val="none" w:sz="0" w:space="0" w:color="auto"/>
        <w:bottom w:val="none" w:sz="0" w:space="0" w:color="auto"/>
        <w:right w:val="none" w:sz="0" w:space="0" w:color="auto"/>
      </w:divBdr>
    </w:div>
    <w:div w:id="1658532768">
      <w:bodyDiv w:val="1"/>
      <w:marLeft w:val="0"/>
      <w:marRight w:val="0"/>
      <w:marTop w:val="0"/>
      <w:marBottom w:val="0"/>
      <w:divBdr>
        <w:top w:val="none" w:sz="0" w:space="0" w:color="auto"/>
        <w:left w:val="none" w:sz="0" w:space="0" w:color="auto"/>
        <w:bottom w:val="none" w:sz="0" w:space="0" w:color="auto"/>
        <w:right w:val="none" w:sz="0" w:space="0" w:color="auto"/>
      </w:divBdr>
    </w:div>
    <w:div w:id="1663849708">
      <w:bodyDiv w:val="1"/>
      <w:marLeft w:val="0"/>
      <w:marRight w:val="0"/>
      <w:marTop w:val="0"/>
      <w:marBottom w:val="0"/>
      <w:divBdr>
        <w:top w:val="none" w:sz="0" w:space="0" w:color="auto"/>
        <w:left w:val="none" w:sz="0" w:space="0" w:color="auto"/>
        <w:bottom w:val="none" w:sz="0" w:space="0" w:color="auto"/>
        <w:right w:val="none" w:sz="0" w:space="0" w:color="auto"/>
      </w:divBdr>
    </w:div>
    <w:div w:id="1670910689">
      <w:bodyDiv w:val="1"/>
      <w:marLeft w:val="0"/>
      <w:marRight w:val="0"/>
      <w:marTop w:val="0"/>
      <w:marBottom w:val="0"/>
      <w:divBdr>
        <w:top w:val="none" w:sz="0" w:space="0" w:color="auto"/>
        <w:left w:val="none" w:sz="0" w:space="0" w:color="auto"/>
        <w:bottom w:val="none" w:sz="0" w:space="0" w:color="auto"/>
        <w:right w:val="none" w:sz="0" w:space="0" w:color="auto"/>
      </w:divBdr>
    </w:div>
    <w:div w:id="1694576428">
      <w:bodyDiv w:val="1"/>
      <w:marLeft w:val="0"/>
      <w:marRight w:val="0"/>
      <w:marTop w:val="0"/>
      <w:marBottom w:val="0"/>
      <w:divBdr>
        <w:top w:val="none" w:sz="0" w:space="0" w:color="auto"/>
        <w:left w:val="none" w:sz="0" w:space="0" w:color="auto"/>
        <w:bottom w:val="none" w:sz="0" w:space="0" w:color="auto"/>
        <w:right w:val="none" w:sz="0" w:space="0" w:color="auto"/>
      </w:divBdr>
    </w:div>
    <w:div w:id="1702778997">
      <w:bodyDiv w:val="1"/>
      <w:marLeft w:val="0"/>
      <w:marRight w:val="0"/>
      <w:marTop w:val="0"/>
      <w:marBottom w:val="0"/>
      <w:divBdr>
        <w:top w:val="none" w:sz="0" w:space="0" w:color="auto"/>
        <w:left w:val="none" w:sz="0" w:space="0" w:color="auto"/>
        <w:bottom w:val="none" w:sz="0" w:space="0" w:color="auto"/>
        <w:right w:val="none" w:sz="0" w:space="0" w:color="auto"/>
      </w:divBdr>
    </w:div>
    <w:div w:id="1705248366">
      <w:bodyDiv w:val="1"/>
      <w:marLeft w:val="0"/>
      <w:marRight w:val="0"/>
      <w:marTop w:val="0"/>
      <w:marBottom w:val="0"/>
      <w:divBdr>
        <w:top w:val="none" w:sz="0" w:space="0" w:color="auto"/>
        <w:left w:val="none" w:sz="0" w:space="0" w:color="auto"/>
        <w:bottom w:val="none" w:sz="0" w:space="0" w:color="auto"/>
        <w:right w:val="none" w:sz="0" w:space="0" w:color="auto"/>
      </w:divBdr>
    </w:div>
    <w:div w:id="1744637992">
      <w:bodyDiv w:val="1"/>
      <w:marLeft w:val="0"/>
      <w:marRight w:val="0"/>
      <w:marTop w:val="0"/>
      <w:marBottom w:val="0"/>
      <w:divBdr>
        <w:top w:val="none" w:sz="0" w:space="0" w:color="auto"/>
        <w:left w:val="none" w:sz="0" w:space="0" w:color="auto"/>
        <w:bottom w:val="none" w:sz="0" w:space="0" w:color="auto"/>
        <w:right w:val="none" w:sz="0" w:space="0" w:color="auto"/>
      </w:divBdr>
    </w:div>
    <w:div w:id="1832482395">
      <w:bodyDiv w:val="1"/>
      <w:marLeft w:val="0"/>
      <w:marRight w:val="0"/>
      <w:marTop w:val="0"/>
      <w:marBottom w:val="0"/>
      <w:divBdr>
        <w:top w:val="none" w:sz="0" w:space="0" w:color="auto"/>
        <w:left w:val="none" w:sz="0" w:space="0" w:color="auto"/>
        <w:bottom w:val="none" w:sz="0" w:space="0" w:color="auto"/>
        <w:right w:val="none" w:sz="0" w:space="0" w:color="auto"/>
      </w:divBdr>
    </w:div>
    <w:div w:id="1838960049">
      <w:bodyDiv w:val="1"/>
      <w:marLeft w:val="0"/>
      <w:marRight w:val="0"/>
      <w:marTop w:val="0"/>
      <w:marBottom w:val="0"/>
      <w:divBdr>
        <w:top w:val="none" w:sz="0" w:space="0" w:color="auto"/>
        <w:left w:val="none" w:sz="0" w:space="0" w:color="auto"/>
        <w:bottom w:val="none" w:sz="0" w:space="0" w:color="auto"/>
        <w:right w:val="none" w:sz="0" w:space="0" w:color="auto"/>
      </w:divBdr>
    </w:div>
    <w:div w:id="1843616720">
      <w:bodyDiv w:val="1"/>
      <w:marLeft w:val="0"/>
      <w:marRight w:val="0"/>
      <w:marTop w:val="0"/>
      <w:marBottom w:val="0"/>
      <w:divBdr>
        <w:top w:val="none" w:sz="0" w:space="0" w:color="auto"/>
        <w:left w:val="none" w:sz="0" w:space="0" w:color="auto"/>
        <w:bottom w:val="none" w:sz="0" w:space="0" w:color="auto"/>
        <w:right w:val="none" w:sz="0" w:space="0" w:color="auto"/>
      </w:divBdr>
    </w:div>
    <w:div w:id="1851798258">
      <w:bodyDiv w:val="1"/>
      <w:marLeft w:val="0"/>
      <w:marRight w:val="0"/>
      <w:marTop w:val="0"/>
      <w:marBottom w:val="0"/>
      <w:divBdr>
        <w:top w:val="none" w:sz="0" w:space="0" w:color="auto"/>
        <w:left w:val="none" w:sz="0" w:space="0" w:color="auto"/>
        <w:bottom w:val="none" w:sz="0" w:space="0" w:color="auto"/>
        <w:right w:val="none" w:sz="0" w:space="0" w:color="auto"/>
      </w:divBdr>
    </w:div>
    <w:div w:id="1866794516">
      <w:bodyDiv w:val="1"/>
      <w:marLeft w:val="0"/>
      <w:marRight w:val="0"/>
      <w:marTop w:val="0"/>
      <w:marBottom w:val="0"/>
      <w:divBdr>
        <w:top w:val="none" w:sz="0" w:space="0" w:color="auto"/>
        <w:left w:val="none" w:sz="0" w:space="0" w:color="auto"/>
        <w:bottom w:val="none" w:sz="0" w:space="0" w:color="auto"/>
        <w:right w:val="none" w:sz="0" w:space="0" w:color="auto"/>
      </w:divBdr>
    </w:div>
    <w:div w:id="1877885726">
      <w:bodyDiv w:val="1"/>
      <w:marLeft w:val="0"/>
      <w:marRight w:val="0"/>
      <w:marTop w:val="0"/>
      <w:marBottom w:val="0"/>
      <w:divBdr>
        <w:top w:val="none" w:sz="0" w:space="0" w:color="auto"/>
        <w:left w:val="none" w:sz="0" w:space="0" w:color="auto"/>
        <w:bottom w:val="none" w:sz="0" w:space="0" w:color="auto"/>
        <w:right w:val="none" w:sz="0" w:space="0" w:color="auto"/>
      </w:divBdr>
    </w:div>
    <w:div w:id="1881629617">
      <w:bodyDiv w:val="1"/>
      <w:marLeft w:val="0"/>
      <w:marRight w:val="0"/>
      <w:marTop w:val="0"/>
      <w:marBottom w:val="0"/>
      <w:divBdr>
        <w:top w:val="none" w:sz="0" w:space="0" w:color="auto"/>
        <w:left w:val="none" w:sz="0" w:space="0" w:color="auto"/>
        <w:bottom w:val="none" w:sz="0" w:space="0" w:color="auto"/>
        <w:right w:val="none" w:sz="0" w:space="0" w:color="auto"/>
      </w:divBdr>
    </w:div>
    <w:div w:id="1892032503">
      <w:bodyDiv w:val="1"/>
      <w:marLeft w:val="0"/>
      <w:marRight w:val="0"/>
      <w:marTop w:val="0"/>
      <w:marBottom w:val="0"/>
      <w:divBdr>
        <w:top w:val="none" w:sz="0" w:space="0" w:color="auto"/>
        <w:left w:val="none" w:sz="0" w:space="0" w:color="auto"/>
        <w:bottom w:val="none" w:sz="0" w:space="0" w:color="auto"/>
        <w:right w:val="none" w:sz="0" w:space="0" w:color="auto"/>
      </w:divBdr>
    </w:div>
    <w:div w:id="1897617531">
      <w:bodyDiv w:val="1"/>
      <w:marLeft w:val="0"/>
      <w:marRight w:val="0"/>
      <w:marTop w:val="0"/>
      <w:marBottom w:val="0"/>
      <w:divBdr>
        <w:top w:val="none" w:sz="0" w:space="0" w:color="auto"/>
        <w:left w:val="none" w:sz="0" w:space="0" w:color="auto"/>
        <w:bottom w:val="none" w:sz="0" w:space="0" w:color="auto"/>
        <w:right w:val="none" w:sz="0" w:space="0" w:color="auto"/>
      </w:divBdr>
    </w:div>
    <w:div w:id="1911697874">
      <w:bodyDiv w:val="1"/>
      <w:marLeft w:val="0"/>
      <w:marRight w:val="0"/>
      <w:marTop w:val="0"/>
      <w:marBottom w:val="0"/>
      <w:divBdr>
        <w:top w:val="none" w:sz="0" w:space="0" w:color="auto"/>
        <w:left w:val="none" w:sz="0" w:space="0" w:color="auto"/>
        <w:bottom w:val="none" w:sz="0" w:space="0" w:color="auto"/>
        <w:right w:val="none" w:sz="0" w:space="0" w:color="auto"/>
      </w:divBdr>
    </w:div>
    <w:div w:id="1925144727">
      <w:bodyDiv w:val="1"/>
      <w:marLeft w:val="0"/>
      <w:marRight w:val="0"/>
      <w:marTop w:val="0"/>
      <w:marBottom w:val="0"/>
      <w:divBdr>
        <w:top w:val="none" w:sz="0" w:space="0" w:color="auto"/>
        <w:left w:val="none" w:sz="0" w:space="0" w:color="auto"/>
        <w:bottom w:val="none" w:sz="0" w:space="0" w:color="auto"/>
        <w:right w:val="none" w:sz="0" w:space="0" w:color="auto"/>
      </w:divBdr>
    </w:div>
    <w:div w:id="1926449556">
      <w:bodyDiv w:val="1"/>
      <w:marLeft w:val="0"/>
      <w:marRight w:val="0"/>
      <w:marTop w:val="0"/>
      <w:marBottom w:val="0"/>
      <w:divBdr>
        <w:top w:val="none" w:sz="0" w:space="0" w:color="auto"/>
        <w:left w:val="none" w:sz="0" w:space="0" w:color="auto"/>
        <w:bottom w:val="none" w:sz="0" w:space="0" w:color="auto"/>
        <w:right w:val="none" w:sz="0" w:space="0" w:color="auto"/>
      </w:divBdr>
    </w:div>
    <w:div w:id="1932665061">
      <w:bodyDiv w:val="1"/>
      <w:marLeft w:val="0"/>
      <w:marRight w:val="0"/>
      <w:marTop w:val="0"/>
      <w:marBottom w:val="0"/>
      <w:divBdr>
        <w:top w:val="none" w:sz="0" w:space="0" w:color="auto"/>
        <w:left w:val="none" w:sz="0" w:space="0" w:color="auto"/>
        <w:bottom w:val="none" w:sz="0" w:space="0" w:color="auto"/>
        <w:right w:val="none" w:sz="0" w:space="0" w:color="auto"/>
      </w:divBdr>
    </w:div>
    <w:div w:id="1956403326">
      <w:bodyDiv w:val="1"/>
      <w:marLeft w:val="0"/>
      <w:marRight w:val="0"/>
      <w:marTop w:val="0"/>
      <w:marBottom w:val="0"/>
      <w:divBdr>
        <w:top w:val="none" w:sz="0" w:space="0" w:color="auto"/>
        <w:left w:val="none" w:sz="0" w:space="0" w:color="auto"/>
        <w:bottom w:val="none" w:sz="0" w:space="0" w:color="auto"/>
        <w:right w:val="none" w:sz="0" w:space="0" w:color="auto"/>
      </w:divBdr>
    </w:div>
    <w:div w:id="1973637440">
      <w:bodyDiv w:val="1"/>
      <w:marLeft w:val="0"/>
      <w:marRight w:val="0"/>
      <w:marTop w:val="0"/>
      <w:marBottom w:val="0"/>
      <w:divBdr>
        <w:top w:val="none" w:sz="0" w:space="0" w:color="auto"/>
        <w:left w:val="none" w:sz="0" w:space="0" w:color="auto"/>
        <w:bottom w:val="none" w:sz="0" w:space="0" w:color="auto"/>
        <w:right w:val="none" w:sz="0" w:space="0" w:color="auto"/>
      </w:divBdr>
    </w:div>
    <w:div w:id="1976794976">
      <w:bodyDiv w:val="1"/>
      <w:marLeft w:val="0"/>
      <w:marRight w:val="0"/>
      <w:marTop w:val="0"/>
      <w:marBottom w:val="0"/>
      <w:divBdr>
        <w:top w:val="none" w:sz="0" w:space="0" w:color="auto"/>
        <w:left w:val="none" w:sz="0" w:space="0" w:color="auto"/>
        <w:bottom w:val="none" w:sz="0" w:space="0" w:color="auto"/>
        <w:right w:val="none" w:sz="0" w:space="0" w:color="auto"/>
      </w:divBdr>
    </w:div>
    <w:div w:id="1997687080">
      <w:bodyDiv w:val="1"/>
      <w:marLeft w:val="0"/>
      <w:marRight w:val="0"/>
      <w:marTop w:val="0"/>
      <w:marBottom w:val="0"/>
      <w:divBdr>
        <w:top w:val="none" w:sz="0" w:space="0" w:color="auto"/>
        <w:left w:val="none" w:sz="0" w:space="0" w:color="auto"/>
        <w:bottom w:val="none" w:sz="0" w:space="0" w:color="auto"/>
        <w:right w:val="none" w:sz="0" w:space="0" w:color="auto"/>
      </w:divBdr>
    </w:div>
    <w:div w:id="2028285133">
      <w:bodyDiv w:val="1"/>
      <w:marLeft w:val="0"/>
      <w:marRight w:val="0"/>
      <w:marTop w:val="0"/>
      <w:marBottom w:val="0"/>
      <w:divBdr>
        <w:top w:val="none" w:sz="0" w:space="0" w:color="auto"/>
        <w:left w:val="none" w:sz="0" w:space="0" w:color="auto"/>
        <w:bottom w:val="none" w:sz="0" w:space="0" w:color="auto"/>
        <w:right w:val="none" w:sz="0" w:space="0" w:color="auto"/>
      </w:divBdr>
    </w:div>
    <w:div w:id="2041396044">
      <w:bodyDiv w:val="1"/>
      <w:marLeft w:val="0"/>
      <w:marRight w:val="0"/>
      <w:marTop w:val="0"/>
      <w:marBottom w:val="0"/>
      <w:divBdr>
        <w:top w:val="none" w:sz="0" w:space="0" w:color="auto"/>
        <w:left w:val="none" w:sz="0" w:space="0" w:color="auto"/>
        <w:bottom w:val="none" w:sz="0" w:space="0" w:color="auto"/>
        <w:right w:val="none" w:sz="0" w:space="0" w:color="auto"/>
      </w:divBdr>
    </w:div>
    <w:div w:id="2062315653">
      <w:bodyDiv w:val="1"/>
      <w:marLeft w:val="0"/>
      <w:marRight w:val="0"/>
      <w:marTop w:val="0"/>
      <w:marBottom w:val="0"/>
      <w:divBdr>
        <w:top w:val="none" w:sz="0" w:space="0" w:color="auto"/>
        <w:left w:val="none" w:sz="0" w:space="0" w:color="auto"/>
        <w:bottom w:val="none" w:sz="0" w:space="0" w:color="auto"/>
        <w:right w:val="none" w:sz="0" w:space="0" w:color="auto"/>
      </w:divBdr>
    </w:div>
    <w:div w:id="2082940755">
      <w:bodyDiv w:val="1"/>
      <w:marLeft w:val="0"/>
      <w:marRight w:val="0"/>
      <w:marTop w:val="0"/>
      <w:marBottom w:val="0"/>
      <w:divBdr>
        <w:top w:val="none" w:sz="0" w:space="0" w:color="auto"/>
        <w:left w:val="none" w:sz="0" w:space="0" w:color="auto"/>
        <w:bottom w:val="none" w:sz="0" w:space="0" w:color="auto"/>
        <w:right w:val="none" w:sz="0" w:space="0" w:color="auto"/>
      </w:divBdr>
    </w:div>
    <w:div w:id="2088920331">
      <w:bodyDiv w:val="1"/>
      <w:marLeft w:val="0"/>
      <w:marRight w:val="0"/>
      <w:marTop w:val="0"/>
      <w:marBottom w:val="0"/>
      <w:divBdr>
        <w:top w:val="none" w:sz="0" w:space="0" w:color="auto"/>
        <w:left w:val="none" w:sz="0" w:space="0" w:color="auto"/>
        <w:bottom w:val="none" w:sz="0" w:space="0" w:color="auto"/>
        <w:right w:val="none" w:sz="0" w:space="0" w:color="auto"/>
      </w:divBdr>
    </w:div>
    <w:div w:id="2089838530">
      <w:bodyDiv w:val="1"/>
      <w:marLeft w:val="0"/>
      <w:marRight w:val="0"/>
      <w:marTop w:val="0"/>
      <w:marBottom w:val="0"/>
      <w:divBdr>
        <w:top w:val="none" w:sz="0" w:space="0" w:color="auto"/>
        <w:left w:val="none" w:sz="0" w:space="0" w:color="auto"/>
        <w:bottom w:val="none" w:sz="0" w:space="0" w:color="auto"/>
        <w:right w:val="none" w:sz="0" w:space="0" w:color="auto"/>
      </w:divBdr>
    </w:div>
    <w:div w:id="2130273133">
      <w:bodyDiv w:val="1"/>
      <w:marLeft w:val="0"/>
      <w:marRight w:val="0"/>
      <w:marTop w:val="0"/>
      <w:marBottom w:val="0"/>
      <w:divBdr>
        <w:top w:val="none" w:sz="0" w:space="0" w:color="auto"/>
        <w:left w:val="none" w:sz="0" w:space="0" w:color="auto"/>
        <w:bottom w:val="none" w:sz="0" w:space="0" w:color="auto"/>
        <w:right w:val="none" w:sz="0" w:space="0" w:color="auto"/>
      </w:divBdr>
    </w:div>
    <w:div w:id="2138328695">
      <w:bodyDiv w:val="1"/>
      <w:marLeft w:val="0"/>
      <w:marRight w:val="0"/>
      <w:marTop w:val="0"/>
      <w:marBottom w:val="0"/>
      <w:divBdr>
        <w:top w:val="none" w:sz="0" w:space="0" w:color="auto"/>
        <w:left w:val="none" w:sz="0" w:space="0" w:color="auto"/>
        <w:bottom w:val="none" w:sz="0" w:space="0" w:color="auto"/>
        <w:right w:val="none" w:sz="0" w:space="0" w:color="auto"/>
      </w:divBdr>
      <w:divsChild>
        <w:div w:id="443378899">
          <w:marLeft w:val="0"/>
          <w:marRight w:val="0"/>
          <w:marTop w:val="0"/>
          <w:marBottom w:val="0"/>
          <w:divBdr>
            <w:top w:val="none" w:sz="0" w:space="0" w:color="auto"/>
            <w:left w:val="none" w:sz="0" w:space="0" w:color="auto"/>
            <w:bottom w:val="none" w:sz="0" w:space="0" w:color="auto"/>
            <w:right w:val="none" w:sz="0" w:space="0" w:color="auto"/>
          </w:divBdr>
          <w:divsChild>
            <w:div w:id="1649549251">
              <w:marLeft w:val="0"/>
              <w:marRight w:val="0"/>
              <w:marTop w:val="0"/>
              <w:marBottom w:val="0"/>
              <w:divBdr>
                <w:top w:val="none" w:sz="0" w:space="0" w:color="auto"/>
                <w:left w:val="none" w:sz="0" w:space="0" w:color="auto"/>
                <w:bottom w:val="none" w:sz="0" w:space="0" w:color="auto"/>
                <w:right w:val="none" w:sz="0" w:space="0" w:color="auto"/>
              </w:divBdr>
              <w:divsChild>
                <w:div w:id="11495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4560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footer" Target="footer2.xm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F1B8D9-4249-49C9-A8B3-8F1335A4C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46485</Words>
  <Characters>278913</Characters>
  <Application>Microsoft Office Word</Application>
  <DocSecurity>0</DocSecurity>
  <Lines>2324</Lines>
  <Paragraphs>649</Paragraphs>
  <ScaleCrop>false</ScaleCrop>
  <HeadingPairs>
    <vt:vector size="2" baseType="variant">
      <vt:variant>
        <vt:lpstr>Tytuł</vt:lpstr>
      </vt:variant>
      <vt:variant>
        <vt:i4>1</vt:i4>
      </vt:variant>
    </vt:vector>
  </HeadingPairs>
  <TitlesOfParts>
    <vt:vector size="1" baseType="lpstr">
      <vt:lpstr>POnŚ SRG Koźminek 2022-2032</vt:lpstr>
    </vt:vector>
  </TitlesOfParts>
  <Company/>
  <LinksUpToDate>false</LinksUpToDate>
  <CharactersWithSpaces>324749</CharactersWithSpaces>
  <SharedDoc>false</SharedDoc>
  <HLinks>
    <vt:vector size="6" baseType="variant">
      <vt:variant>
        <vt:i4>6750243</vt:i4>
      </vt:variant>
      <vt:variant>
        <vt:i4>186</vt:i4>
      </vt:variant>
      <vt:variant>
        <vt:i4>0</vt:i4>
      </vt:variant>
      <vt:variant>
        <vt:i4>5</vt:i4>
      </vt:variant>
      <vt:variant>
        <vt:lpwstr>http://mapa.plk-sa.pl/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POnŚ SRG Koźminek 2022-2032</dc:title>
  <dc:creator>Biuro Analiz Eko-Fin</dc:creator>
  <cp:lastModifiedBy>Kamila Biernacik</cp:lastModifiedBy>
  <cp:revision>2</cp:revision>
  <cp:lastPrinted>2022-06-21T12:02:00Z</cp:lastPrinted>
  <dcterms:created xsi:type="dcterms:W3CDTF">2024-11-08T10:14:00Z</dcterms:created>
  <dcterms:modified xsi:type="dcterms:W3CDTF">2024-11-08T10:14:00Z</dcterms:modified>
</cp:coreProperties>
</file>